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19533" w14:textId="77777777" w:rsidR="00DE3082" w:rsidRDefault="007F0774">
      <w:pPr>
        <w:pStyle w:val="a3"/>
        <w:spacing w:before="75"/>
        <w:ind w:left="184"/>
        <w:jc w:val="center"/>
      </w:pPr>
      <w:r>
        <w:t>ВСТУП</w:t>
      </w:r>
    </w:p>
    <w:p w14:paraId="1495A763" w14:textId="77777777" w:rsidR="00DE3082" w:rsidRDefault="00DE3082">
      <w:pPr>
        <w:pStyle w:val="a3"/>
        <w:spacing w:before="10"/>
        <w:rPr>
          <w:sz w:val="27"/>
        </w:rPr>
      </w:pPr>
    </w:p>
    <w:p w14:paraId="4C433CFB" w14:textId="08F7B678" w:rsidR="00DE3082" w:rsidRPr="00850CC6" w:rsidRDefault="007F0774">
      <w:pPr>
        <w:pStyle w:val="a3"/>
        <w:spacing w:line="357" w:lineRule="auto"/>
        <w:ind w:left="622" w:right="453" w:firstLine="840"/>
        <w:jc w:val="both"/>
        <w:rPr>
          <w:lang w:val="ru-RU"/>
        </w:rPr>
      </w:pPr>
      <w:r w:rsidRPr="00850CC6">
        <w:rPr>
          <w:lang w:val="ru-RU"/>
        </w:rPr>
        <w:t xml:space="preserve">Тема даної випускної кваліфікаційної роботи «Багатоповерхова стоянка для торгового центру у м. </w:t>
      </w:r>
      <w:r w:rsidR="009B393C">
        <w:rPr>
          <w:lang w:val="ru-RU"/>
        </w:rPr>
        <w:t>Калуш</w:t>
      </w:r>
      <w:r w:rsidRPr="00850CC6">
        <w:rPr>
          <w:lang w:val="ru-RU"/>
        </w:rPr>
        <w:t>».</w:t>
      </w:r>
    </w:p>
    <w:p w14:paraId="4A8755FB" w14:textId="77777777" w:rsidR="00DE3082" w:rsidRPr="00850CC6" w:rsidRDefault="007F0774">
      <w:pPr>
        <w:pStyle w:val="a3"/>
        <w:spacing w:before="6" w:line="360" w:lineRule="auto"/>
        <w:ind w:left="622" w:right="445" w:firstLine="840"/>
        <w:jc w:val="both"/>
        <w:rPr>
          <w:lang w:val="ru-RU"/>
        </w:rPr>
      </w:pPr>
      <w:r w:rsidRPr="00850CC6">
        <w:rPr>
          <w:lang w:val="ru-RU"/>
        </w:rPr>
        <w:t>В архітектурній частині розробленно плани поверхів, розрізи, фасади. Розробити об'ємно-планувальні та конструктивні рішення. Надана кліматична характеристика даного району будівництва та проведено теплотехнічні розрахуноки огороджувальних конструкцій.</w:t>
      </w:r>
    </w:p>
    <w:p w14:paraId="44FA4E22" w14:textId="77777777" w:rsidR="00DE3082" w:rsidRPr="00850CC6" w:rsidRDefault="007F0774">
      <w:pPr>
        <w:pStyle w:val="a3"/>
        <w:spacing w:line="362" w:lineRule="auto"/>
        <w:ind w:left="622" w:right="448" w:firstLine="840"/>
        <w:jc w:val="both"/>
        <w:rPr>
          <w:lang w:val="ru-RU"/>
        </w:rPr>
      </w:pPr>
      <w:r w:rsidRPr="00850CC6">
        <w:rPr>
          <w:lang w:val="ru-RU"/>
        </w:rPr>
        <w:t>В основній, розрахунково-конструктивній частині виконано порівняння варіантів монолітного перекриття, розрахлвано каркас будівлі та фундаменти. Зібрано навантаження, розраховано елементи каркасу.</w:t>
      </w:r>
    </w:p>
    <w:p w14:paraId="519440EC" w14:textId="77777777" w:rsidR="00DE3082" w:rsidRPr="00850CC6" w:rsidRDefault="007F0774">
      <w:pPr>
        <w:pStyle w:val="a3"/>
        <w:spacing w:line="360" w:lineRule="auto"/>
        <w:ind w:left="622" w:right="442" w:firstLine="840"/>
        <w:jc w:val="both"/>
        <w:rPr>
          <w:lang w:val="ru-RU"/>
        </w:rPr>
      </w:pPr>
      <w:r w:rsidRPr="00850CC6">
        <w:rPr>
          <w:lang w:val="ru-RU"/>
        </w:rPr>
        <w:t xml:space="preserve">В організаційно - технологічній частині ухвалені рішення про організацію робіт </w:t>
      </w:r>
      <w:r w:rsidRPr="00850CC6">
        <w:rPr>
          <w:spacing w:val="2"/>
          <w:lang w:val="ru-RU"/>
        </w:rPr>
        <w:t xml:space="preserve">зі </w:t>
      </w:r>
      <w:r w:rsidRPr="00850CC6">
        <w:rPr>
          <w:lang w:val="ru-RU"/>
        </w:rPr>
        <w:t>зведення будівлі. Дані рішення представлені календарним планом виконання робіт на весь період будівництва, а також будівельним генеральним</w:t>
      </w:r>
      <w:r w:rsidRPr="00850CC6">
        <w:rPr>
          <w:spacing w:val="1"/>
          <w:lang w:val="ru-RU"/>
        </w:rPr>
        <w:t xml:space="preserve"> </w:t>
      </w:r>
      <w:r w:rsidRPr="00850CC6">
        <w:rPr>
          <w:lang w:val="ru-RU"/>
        </w:rPr>
        <w:t>планом.</w:t>
      </w:r>
    </w:p>
    <w:p w14:paraId="3F8B7E05" w14:textId="77777777" w:rsidR="00DE3082" w:rsidRPr="00850CC6" w:rsidRDefault="00DE3082">
      <w:pPr>
        <w:spacing w:line="360" w:lineRule="auto"/>
        <w:jc w:val="both"/>
        <w:rPr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656E48F3" w14:textId="77777777" w:rsidR="00DE3082" w:rsidRPr="00850CC6" w:rsidRDefault="007F0774">
      <w:pPr>
        <w:pStyle w:val="a3"/>
        <w:tabs>
          <w:tab w:val="left" w:pos="1885"/>
          <w:tab w:val="left" w:pos="2935"/>
          <w:tab w:val="left" w:pos="4331"/>
        </w:tabs>
        <w:spacing w:line="357" w:lineRule="auto"/>
        <w:ind w:left="622" w:firstLine="840"/>
        <w:rPr>
          <w:lang w:val="ru-RU"/>
        </w:rPr>
      </w:pPr>
      <w:r w:rsidRPr="00850CC6">
        <w:rPr>
          <w:lang w:val="ru-RU"/>
        </w:rPr>
        <w:t>У</w:t>
      </w:r>
      <w:r w:rsidRPr="00850CC6">
        <w:rPr>
          <w:lang w:val="ru-RU"/>
        </w:rPr>
        <w:tab/>
        <w:t>розділі</w:t>
      </w:r>
      <w:r w:rsidRPr="00850CC6">
        <w:rPr>
          <w:lang w:val="ru-RU"/>
        </w:rPr>
        <w:tab/>
        <w:t>«Охорона</w:t>
      </w:r>
      <w:r w:rsidRPr="00850CC6">
        <w:rPr>
          <w:lang w:val="ru-RU"/>
        </w:rPr>
        <w:tab/>
      </w:r>
      <w:r w:rsidRPr="00850CC6">
        <w:rPr>
          <w:spacing w:val="-3"/>
          <w:lang w:val="ru-RU"/>
        </w:rPr>
        <w:t xml:space="preserve">праці» </w:t>
      </w:r>
      <w:r w:rsidRPr="00850CC6">
        <w:rPr>
          <w:lang w:val="ru-RU"/>
        </w:rPr>
        <w:t>робітників під час робіт на</w:t>
      </w:r>
      <w:r w:rsidRPr="00850CC6">
        <w:rPr>
          <w:spacing w:val="-10"/>
          <w:lang w:val="ru-RU"/>
        </w:rPr>
        <w:t xml:space="preserve"> </w:t>
      </w:r>
      <w:r w:rsidRPr="00850CC6">
        <w:rPr>
          <w:lang w:val="ru-RU"/>
        </w:rPr>
        <w:t>висоті.</w:t>
      </w:r>
    </w:p>
    <w:p w14:paraId="52F188E3" w14:textId="77777777" w:rsidR="00DE3082" w:rsidRPr="00850CC6" w:rsidRDefault="007F0774">
      <w:pPr>
        <w:pStyle w:val="a3"/>
        <w:tabs>
          <w:tab w:val="left" w:pos="1493"/>
          <w:tab w:val="left" w:pos="2519"/>
          <w:tab w:val="left" w:pos="3382"/>
        </w:tabs>
        <w:spacing w:line="315" w:lineRule="exact"/>
        <w:ind w:left="179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наведено</w:t>
      </w:r>
      <w:r w:rsidRPr="00850CC6">
        <w:rPr>
          <w:lang w:val="ru-RU"/>
        </w:rPr>
        <w:tab/>
        <w:t>заходи</w:t>
      </w:r>
      <w:r w:rsidRPr="00850CC6">
        <w:rPr>
          <w:lang w:val="ru-RU"/>
        </w:rPr>
        <w:tab/>
        <w:t>щодо</w:t>
      </w:r>
      <w:r w:rsidRPr="00850CC6">
        <w:rPr>
          <w:lang w:val="ru-RU"/>
        </w:rPr>
        <w:tab/>
      </w:r>
      <w:r w:rsidRPr="00850CC6">
        <w:rPr>
          <w:spacing w:val="-3"/>
          <w:lang w:val="ru-RU"/>
        </w:rPr>
        <w:t>безпеки</w:t>
      </w:r>
    </w:p>
    <w:p w14:paraId="171D5AE9" w14:textId="77777777" w:rsidR="00DE3082" w:rsidRPr="00850CC6" w:rsidRDefault="007F0774">
      <w:pPr>
        <w:pStyle w:val="a3"/>
        <w:spacing w:line="315" w:lineRule="exact"/>
        <w:ind w:left="185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праці</w:t>
      </w:r>
    </w:p>
    <w:p w14:paraId="5C356C71" w14:textId="77777777" w:rsidR="00DE3082" w:rsidRPr="00850CC6" w:rsidRDefault="00DE3082">
      <w:pPr>
        <w:spacing w:line="315" w:lineRule="exact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3" w:space="720" w:equalWidth="0">
            <w:col w:w="5115" w:space="40"/>
            <w:col w:w="4318" w:space="39"/>
            <w:col w:w="1278"/>
          </w:cols>
        </w:sectPr>
      </w:pPr>
    </w:p>
    <w:p w14:paraId="088E160D" w14:textId="77777777" w:rsidR="00DE3082" w:rsidRPr="00850CC6" w:rsidRDefault="007F0774">
      <w:pPr>
        <w:pStyle w:val="a3"/>
        <w:spacing w:line="360" w:lineRule="auto"/>
        <w:ind w:left="622" w:right="447" w:firstLine="840"/>
        <w:jc w:val="both"/>
        <w:rPr>
          <w:lang w:val="ru-RU"/>
        </w:rPr>
      </w:pPr>
      <w:r w:rsidRPr="00850CC6">
        <w:rPr>
          <w:lang w:val="ru-RU"/>
        </w:rPr>
        <w:t>У розділі «Охорона навколишнього середовища» розроблено заходи щодо охорони та покращення навколишнього середовища, захисту територій від небезпечних природно-техногенних</w:t>
      </w:r>
      <w:r w:rsidRPr="00850CC6">
        <w:rPr>
          <w:spacing w:val="-7"/>
          <w:lang w:val="ru-RU"/>
        </w:rPr>
        <w:t xml:space="preserve"> </w:t>
      </w:r>
      <w:r w:rsidRPr="00850CC6">
        <w:rPr>
          <w:lang w:val="ru-RU"/>
        </w:rPr>
        <w:t>процесів.</w:t>
      </w:r>
    </w:p>
    <w:p w14:paraId="4DF0B2E2" w14:textId="77777777" w:rsidR="00DE3082" w:rsidRPr="00850CC6" w:rsidRDefault="007F0774">
      <w:pPr>
        <w:pStyle w:val="a3"/>
        <w:spacing w:line="360" w:lineRule="auto"/>
        <w:ind w:left="622" w:right="451" w:firstLine="840"/>
        <w:jc w:val="both"/>
        <w:rPr>
          <w:lang w:val="ru-RU"/>
        </w:rPr>
      </w:pPr>
      <w:r w:rsidRPr="00850CC6">
        <w:rPr>
          <w:lang w:val="ru-RU"/>
        </w:rPr>
        <w:t>У дослідницькій частині розглянуто можливі види зимового бетонування та прийнято до розробки найбільш раціональний варіант, що підходить для цих умов.</w:t>
      </w:r>
    </w:p>
    <w:p w14:paraId="260B70DA" w14:textId="77777777" w:rsidR="00DE3082" w:rsidRPr="00850CC6" w:rsidRDefault="007F0774">
      <w:pPr>
        <w:pStyle w:val="a3"/>
        <w:tabs>
          <w:tab w:val="left" w:pos="1942"/>
          <w:tab w:val="left" w:pos="3698"/>
          <w:tab w:val="left" w:pos="4882"/>
          <w:tab w:val="left" w:pos="6662"/>
          <w:tab w:val="left" w:pos="8027"/>
          <w:tab w:val="left" w:pos="9178"/>
        </w:tabs>
        <w:spacing w:before="1"/>
        <w:ind w:left="1463"/>
        <w:rPr>
          <w:lang w:val="ru-RU"/>
        </w:rPr>
      </w:pPr>
      <w:r w:rsidRPr="00850CC6">
        <w:rPr>
          <w:lang w:val="ru-RU"/>
        </w:rPr>
        <w:t>В</w:t>
      </w:r>
      <w:r w:rsidRPr="00850CC6">
        <w:rPr>
          <w:lang w:val="ru-RU"/>
        </w:rPr>
        <w:tab/>
        <w:t>економічній</w:t>
      </w:r>
      <w:r w:rsidRPr="00850CC6">
        <w:rPr>
          <w:lang w:val="ru-RU"/>
        </w:rPr>
        <w:tab/>
        <w:t>частині</w:t>
      </w:r>
      <w:r w:rsidRPr="00850CC6">
        <w:rPr>
          <w:lang w:val="ru-RU"/>
        </w:rPr>
        <w:tab/>
        <w:t>розраховано</w:t>
      </w:r>
      <w:r w:rsidRPr="00850CC6">
        <w:rPr>
          <w:lang w:val="ru-RU"/>
        </w:rPr>
        <w:tab/>
        <w:t>зведення</w:t>
      </w:r>
      <w:r w:rsidRPr="00850CC6">
        <w:rPr>
          <w:lang w:val="ru-RU"/>
        </w:rPr>
        <w:tab/>
        <w:t>витрат,</w:t>
      </w:r>
      <w:r w:rsidRPr="00850CC6">
        <w:rPr>
          <w:lang w:val="ru-RU"/>
        </w:rPr>
        <w:tab/>
        <w:t>об'єктний</w:t>
      </w:r>
    </w:p>
    <w:p w14:paraId="1FF5327D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1C9EB057" w14:textId="0EEAACC2" w:rsidR="00DE3082" w:rsidRPr="00850CC6" w:rsidRDefault="007F0774">
      <w:pPr>
        <w:pStyle w:val="a3"/>
        <w:tabs>
          <w:tab w:val="left" w:pos="2441"/>
          <w:tab w:val="left" w:pos="4076"/>
        </w:tabs>
        <w:spacing w:before="158" w:line="362" w:lineRule="auto"/>
        <w:ind w:left="622"/>
        <w:rPr>
          <w:lang w:val="ru-RU"/>
        </w:rPr>
      </w:pPr>
      <w:r w:rsidRPr="00850CC6">
        <w:rPr>
          <w:lang w:val="ru-RU"/>
        </w:rPr>
        <w:t>кошторисний</w:t>
      </w:r>
      <w:r w:rsidRPr="00850CC6">
        <w:rPr>
          <w:lang w:val="ru-RU"/>
        </w:rPr>
        <w:tab/>
        <w:t>розрахунок,</w:t>
      </w:r>
      <w:r w:rsidRPr="00850CC6">
        <w:rPr>
          <w:lang w:val="ru-RU"/>
        </w:rPr>
        <w:tab/>
      </w:r>
      <w:r w:rsidRPr="00850CC6">
        <w:rPr>
          <w:w w:val="95"/>
          <w:lang w:val="ru-RU"/>
        </w:rPr>
        <w:t xml:space="preserve">зведений </w:t>
      </w:r>
      <w:r w:rsidRPr="00850CC6">
        <w:rPr>
          <w:lang w:val="ru-RU"/>
        </w:rPr>
        <w:t>договірної ціни на все</w:t>
      </w:r>
      <w:r w:rsidRPr="00850CC6">
        <w:rPr>
          <w:spacing w:val="-11"/>
          <w:lang w:val="ru-RU"/>
        </w:rPr>
        <w:t xml:space="preserve"> </w:t>
      </w:r>
      <w:r w:rsidRPr="00850CC6">
        <w:rPr>
          <w:lang w:val="ru-RU"/>
        </w:rPr>
        <w:t>будівництво.</w:t>
      </w:r>
      <w:r w:rsidR="001528A8">
        <w:rPr>
          <w:lang w:val="ru-RU"/>
        </w:rPr>
        <w:t xml:space="preserve">                         </w:t>
      </w:r>
    </w:p>
    <w:p w14:paraId="0EDFC5A9" w14:textId="77777777" w:rsidR="00DE3082" w:rsidRPr="00850CC6" w:rsidRDefault="007F0774">
      <w:pPr>
        <w:pStyle w:val="a3"/>
        <w:tabs>
          <w:tab w:val="left" w:pos="1988"/>
          <w:tab w:val="left" w:pos="3557"/>
          <w:tab w:val="left" w:pos="4007"/>
        </w:tabs>
        <w:spacing w:before="158"/>
        <w:ind w:left="165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кошторисний</w:t>
      </w:r>
      <w:r w:rsidRPr="00850CC6">
        <w:rPr>
          <w:lang w:val="ru-RU"/>
        </w:rPr>
        <w:tab/>
        <w:t>розрахунок</w:t>
      </w:r>
      <w:r w:rsidRPr="00850CC6">
        <w:rPr>
          <w:lang w:val="ru-RU"/>
        </w:rPr>
        <w:tab/>
        <w:t>та</w:t>
      </w:r>
      <w:r w:rsidRPr="00850CC6">
        <w:rPr>
          <w:lang w:val="ru-RU"/>
        </w:rPr>
        <w:tab/>
        <w:t>відомість</w:t>
      </w:r>
    </w:p>
    <w:p w14:paraId="39AEA5E2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5161" w:space="40"/>
            <w:col w:w="5589"/>
          </w:cols>
        </w:sectPr>
      </w:pPr>
    </w:p>
    <w:p w14:paraId="7C1E9F7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DD9C78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6C800D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1D656C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6CB31F6" w14:textId="45C003CC" w:rsidR="00DE3082" w:rsidRPr="00850CC6" w:rsidRDefault="00DE3082">
      <w:pPr>
        <w:pStyle w:val="a3"/>
        <w:rPr>
          <w:sz w:val="20"/>
          <w:lang w:val="ru-RU"/>
        </w:rPr>
      </w:pPr>
    </w:p>
    <w:p w14:paraId="2C4869E8" w14:textId="27016072" w:rsidR="00DE3082" w:rsidRPr="00850CC6" w:rsidRDefault="00DE3082">
      <w:pPr>
        <w:pStyle w:val="a3"/>
        <w:rPr>
          <w:sz w:val="20"/>
          <w:lang w:val="ru-RU"/>
        </w:rPr>
      </w:pPr>
    </w:p>
    <w:p w14:paraId="7113C451" w14:textId="226D70A9" w:rsidR="00DE3082" w:rsidRPr="00850CC6" w:rsidRDefault="00DE3082" w:rsidP="001528A8">
      <w:pPr>
        <w:pStyle w:val="a3"/>
        <w:jc w:val="center"/>
        <w:rPr>
          <w:sz w:val="20"/>
          <w:lang w:val="ru-RU"/>
        </w:rPr>
      </w:pPr>
    </w:p>
    <w:p w14:paraId="1E5F4BDE" w14:textId="5B87CB19" w:rsidR="00DE3082" w:rsidRPr="00850CC6" w:rsidRDefault="00885255">
      <w:pPr>
        <w:pStyle w:val="a3"/>
        <w:rPr>
          <w:sz w:val="20"/>
          <w:lang w:val="ru-RU"/>
        </w:rPr>
      </w:pPr>
      <w:r w:rsidRPr="00885255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87656F" wp14:editId="38462134">
                <wp:simplePos x="0" y="0"/>
                <wp:positionH relativeFrom="column">
                  <wp:posOffset>6267450</wp:posOffset>
                </wp:positionH>
                <wp:positionV relativeFrom="paragraph">
                  <wp:posOffset>104140</wp:posOffset>
                </wp:positionV>
                <wp:extent cx="514350" cy="558165"/>
                <wp:effectExtent l="0" t="0" r="0" b="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61D83" w14:textId="77777777" w:rsidR="007019DC" w:rsidRDefault="007019DC" w:rsidP="0088525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6627119D" w14:textId="346D5A06" w:rsidR="007019DC" w:rsidRPr="003166CB" w:rsidRDefault="007019DC" w:rsidP="0088525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 w:rsidRPr="00885255">
                              <w:rPr>
                                <w:sz w:val="28"/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87656F" id="_x0000_t202" coordsize="21600,21600" o:spt="202" path="m,l,21600r21600,l21600,xe">
                <v:stroke joinstyle="miter"/>
                <v:path gradientshapeok="t" o:connecttype="rect"/>
              </v:shapetype>
              <v:shape id="Поле 48" o:spid="_x0000_s1026" type="#_x0000_t202" style="position:absolute;margin-left:493.5pt;margin-top:8.2pt;width:40.5pt;height:43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" filled="f" stroked="f" strokeweight=".5pt">
                <v:textbox>
                  <w:txbxContent>
                    <w:p w14:paraId="5A861D83" w14:textId="77777777" w:rsidR="007019DC" w:rsidRDefault="007019DC" w:rsidP="0088525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6627119D" w14:textId="346D5A06" w:rsidR="007019DC" w:rsidRPr="003166CB" w:rsidRDefault="007019DC" w:rsidP="0088525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 w:rsidRPr="00885255">
                        <w:rPr>
                          <w:sz w:val="28"/>
                          <w:lang w:val="uk-U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8EE4177" w14:textId="5F98F24B" w:rsidR="00DE3082" w:rsidRPr="00850CC6" w:rsidRDefault="00675B84" w:rsidP="00DF3AC5">
      <w:pPr>
        <w:pStyle w:val="a3"/>
        <w:tabs>
          <w:tab w:val="center" w:pos="5395"/>
          <w:tab w:val="left" w:pos="7380"/>
        </w:tabs>
        <w:jc w:val="center"/>
        <w:rPr>
          <w:sz w:val="20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480D964" wp14:editId="21AFB4BA">
                <wp:simplePos x="0" y="0"/>
                <wp:positionH relativeFrom="column">
                  <wp:posOffset>2667000</wp:posOffset>
                </wp:positionH>
                <wp:positionV relativeFrom="paragraph">
                  <wp:posOffset>81915</wp:posOffset>
                </wp:positionV>
                <wp:extent cx="3552825" cy="295275"/>
                <wp:effectExtent l="0" t="0" r="9525" b="952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9C961" w14:textId="77777777" w:rsidR="007019DC" w:rsidRPr="005165FC" w:rsidRDefault="007019DC" w:rsidP="00675B8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3B1F2C23" w14:textId="77777777" w:rsidR="007019DC" w:rsidRDefault="007019DC" w:rsidP="00675B84">
                            <w:r>
                              <w:t xml:space="preserve"> </w:t>
                            </w:r>
                          </w:p>
                          <w:p w14:paraId="35ED0066" w14:textId="77777777" w:rsidR="007019DC" w:rsidRDefault="007019DC" w:rsidP="00675B84"/>
                          <w:p w14:paraId="60352B82" w14:textId="77777777" w:rsidR="007019DC" w:rsidRDefault="007019DC" w:rsidP="00675B84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80D964" id="Поле 24" o:spid="_x0000_s1027" type="#_x0000_t202" style="position:absolute;left:0;text-align:left;margin-left:210pt;margin-top:6.45pt;width:279.75pt;height:23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" fillcolor="white [3201]" stroked="f" strokeweight=".5pt">
                <v:textbox>
                  <w:txbxContent>
                    <w:p w14:paraId="0129C961" w14:textId="77777777" w:rsidR="007019DC" w:rsidRPr="005165FC" w:rsidRDefault="007019DC" w:rsidP="00675B84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3B1F2C23" w14:textId="77777777" w:rsidR="007019DC" w:rsidRDefault="007019DC" w:rsidP="00675B84">
                      <w:r>
                        <w:t xml:space="preserve"> </w:t>
                      </w:r>
                    </w:p>
                    <w:p w14:paraId="35ED0066" w14:textId="77777777" w:rsidR="007019DC" w:rsidRDefault="007019DC" w:rsidP="00675B84"/>
                    <w:p w14:paraId="60352B82" w14:textId="77777777" w:rsidR="007019DC" w:rsidRDefault="007019DC" w:rsidP="00675B84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DF3AC5">
        <w:rPr>
          <w:sz w:val="24"/>
          <w:lang w:val="ru-RU"/>
        </w:rPr>
        <w:t xml:space="preserve">                                          </w:t>
      </w:r>
    </w:p>
    <w:p w14:paraId="77524672" w14:textId="05152B85" w:rsidR="00DE3082" w:rsidRPr="00850CC6" w:rsidRDefault="00DE3082">
      <w:pPr>
        <w:pStyle w:val="a3"/>
        <w:spacing w:before="9"/>
        <w:rPr>
          <w:sz w:val="24"/>
          <w:lang w:val="ru-RU"/>
        </w:rPr>
      </w:pPr>
    </w:p>
    <w:p w14:paraId="2A6589E9" w14:textId="77777777" w:rsidR="00DE3082" w:rsidRPr="00850CC6" w:rsidRDefault="00DE3082">
      <w:pPr>
        <w:rPr>
          <w:sz w:val="24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14688B49" w14:textId="13B7567C" w:rsidR="00DE3082" w:rsidRPr="00850CC6" w:rsidRDefault="007F0774">
      <w:pPr>
        <w:pStyle w:val="a3"/>
        <w:spacing w:before="10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75296" behindDoc="1" locked="0" layoutInCell="1" allowOverlap="1" wp14:anchorId="5CC74D6D" wp14:editId="1C8C62A2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774789659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460117942" name=" 2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7887815" name=" 2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5643D6" id=" 24" o:spid="_x0000_s1026" style="position:absolute;margin-left:55.55pt;margin-top:18.7pt;width:521.15pt;height:804.45pt;z-index:-25174118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">
                <v:shape id=" 25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6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57FC4FE3" w14:textId="3C236514" w:rsidR="00DE3082" w:rsidRPr="00850CC6" w:rsidRDefault="007F0774" w:rsidP="00DF3AC5">
      <w:pPr>
        <w:spacing w:before="94"/>
        <w:ind w:left="1341" w:right="334"/>
        <w:jc w:val="center"/>
        <w:rPr>
          <w:lang w:val="ru-RU"/>
        </w:rPr>
      </w:pPr>
      <w:r w:rsidRPr="00850CC6">
        <w:rPr>
          <w:lang w:val="ru-RU"/>
        </w:rPr>
        <w:br w:type="column"/>
      </w:r>
    </w:p>
    <w:p w14:paraId="6FF54BF5" w14:textId="34E99498" w:rsidR="00DF3AC5" w:rsidRPr="00850CC6" w:rsidRDefault="00DF3AC5" w:rsidP="00DF3AC5">
      <w:pPr>
        <w:rPr>
          <w:lang w:val="ru-RU"/>
        </w:rPr>
        <w:sectPr w:rsidR="00DF3AC5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3EF8928E" w14:textId="77777777" w:rsidR="00DE3082" w:rsidRPr="00850CC6" w:rsidRDefault="007F0774">
      <w:pPr>
        <w:pStyle w:val="a3"/>
        <w:spacing w:before="75"/>
        <w:ind w:left="168"/>
        <w:jc w:val="center"/>
        <w:rPr>
          <w:lang w:val="ru-RU"/>
        </w:rPr>
      </w:pPr>
      <w:r w:rsidRPr="00850CC6">
        <w:rPr>
          <w:lang w:val="ru-RU"/>
        </w:rPr>
        <w:lastRenderedPageBreak/>
        <w:t>1 ВХІДНІ ДАННІ ДЛЯ ПРОЄКТУВАННЯ</w:t>
      </w:r>
    </w:p>
    <w:p w14:paraId="611B390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C68EEBB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109B668F" w14:textId="0C6141DA" w:rsidR="00DE3082" w:rsidRPr="00850CC6" w:rsidRDefault="007F0774">
      <w:pPr>
        <w:pStyle w:val="a3"/>
        <w:spacing w:line="357" w:lineRule="auto"/>
        <w:ind w:left="1463" w:right="446"/>
        <w:jc w:val="both"/>
        <w:rPr>
          <w:lang w:val="ru-RU"/>
        </w:rPr>
      </w:pPr>
      <w:r w:rsidRPr="00850CC6">
        <w:rPr>
          <w:lang w:val="ru-RU"/>
        </w:rPr>
        <w:t xml:space="preserve">Основою для розробки дипломного проєкту є завдання на проєктування. Будову </w:t>
      </w:r>
      <w:r w:rsidR="00DF3AC5">
        <w:rPr>
          <w:lang w:val="ru-RU"/>
        </w:rPr>
        <w:t xml:space="preserve">автопарковки розташовано в м. Калуш </w:t>
      </w:r>
      <w:r w:rsidRPr="00850CC6">
        <w:rPr>
          <w:lang w:val="ru-RU"/>
        </w:rPr>
        <w:t>на перехресті вул.</w:t>
      </w:r>
    </w:p>
    <w:p w14:paraId="34BA41B5" w14:textId="3A029C1D" w:rsidR="00DE3082" w:rsidRPr="00850CC6" w:rsidRDefault="00DF3AC5">
      <w:pPr>
        <w:pStyle w:val="a3"/>
        <w:spacing w:before="6" w:line="362" w:lineRule="auto"/>
        <w:ind w:left="622" w:right="455"/>
        <w:jc w:val="both"/>
        <w:rPr>
          <w:lang w:val="ru-RU"/>
        </w:rPr>
      </w:pPr>
      <w:r>
        <w:rPr>
          <w:lang w:val="ru-RU"/>
        </w:rPr>
        <w:t xml:space="preserve">Ринкова, 3 . </w:t>
      </w:r>
    </w:p>
    <w:p w14:paraId="68779AB6" w14:textId="77777777" w:rsidR="00DE3082" w:rsidRPr="00850CC6" w:rsidRDefault="007F0774">
      <w:pPr>
        <w:pStyle w:val="a3"/>
        <w:spacing w:line="314" w:lineRule="exact"/>
        <w:ind w:left="1463"/>
        <w:jc w:val="both"/>
        <w:rPr>
          <w:lang w:val="ru-RU"/>
        </w:rPr>
      </w:pPr>
      <w:r w:rsidRPr="00850CC6">
        <w:rPr>
          <w:lang w:val="ru-RU"/>
        </w:rPr>
        <w:t>Районові будівництва характерні наступні харкатеристики :</w:t>
      </w:r>
    </w:p>
    <w:p w14:paraId="4F772FC7" w14:textId="77777777" w:rsidR="00DE3082" w:rsidRPr="00850CC6" w:rsidRDefault="007F0774">
      <w:pPr>
        <w:pStyle w:val="a4"/>
        <w:numPr>
          <w:ilvl w:val="0"/>
          <w:numId w:val="2"/>
        </w:numPr>
        <w:tabs>
          <w:tab w:val="left" w:pos="1699"/>
        </w:tabs>
        <w:spacing w:before="163" w:line="362" w:lineRule="auto"/>
        <w:ind w:right="448" w:firstLine="840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t>місцевий рельєф спокійний, присутні незначні перепади висот та низькі травянисті рослини., ухил будівельного майданчика у Північному</w:t>
      </w:r>
      <w:r w:rsidRPr="00850CC6">
        <w:rPr>
          <w:spacing w:val="-23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напрямку.</w:t>
      </w:r>
    </w:p>
    <w:p w14:paraId="2A70C235" w14:textId="77777777" w:rsidR="00DE3082" w:rsidRDefault="007F0774">
      <w:pPr>
        <w:pStyle w:val="a4"/>
        <w:numPr>
          <w:ilvl w:val="0"/>
          <w:numId w:val="2"/>
        </w:numPr>
        <w:tabs>
          <w:tab w:val="left" w:pos="1646"/>
        </w:tabs>
        <w:spacing w:line="360" w:lineRule="auto"/>
        <w:ind w:right="438" w:firstLine="840"/>
        <w:jc w:val="both"/>
        <w:rPr>
          <w:sz w:val="28"/>
        </w:rPr>
      </w:pPr>
      <w:r w:rsidRPr="00850CC6">
        <w:rPr>
          <w:sz w:val="28"/>
          <w:lang w:val="ru-RU"/>
        </w:rPr>
        <w:t xml:space="preserve">нормативна глибина промерзання грунту — 0,9 м. ( згідно з ДСТУ-Н Б В.1.1-27:2010 “ Захист від небезпечних геологічних процесів, шкідливих експлуатаційних впливів, від пожежі. </w:t>
      </w:r>
      <w:r>
        <w:rPr>
          <w:sz w:val="28"/>
        </w:rPr>
        <w:t>Будівельна кліматологія ”</w:t>
      </w:r>
      <w:r>
        <w:rPr>
          <w:spacing w:val="3"/>
          <w:sz w:val="28"/>
        </w:rPr>
        <w:t xml:space="preserve"> </w:t>
      </w:r>
      <w:r>
        <w:rPr>
          <w:sz w:val="28"/>
        </w:rPr>
        <w:t>)</w:t>
      </w:r>
    </w:p>
    <w:p w14:paraId="42D727B9" w14:textId="77777777" w:rsidR="00DE3082" w:rsidRPr="00850CC6" w:rsidRDefault="007F0774">
      <w:pPr>
        <w:pStyle w:val="a4"/>
        <w:numPr>
          <w:ilvl w:val="0"/>
          <w:numId w:val="3"/>
        </w:numPr>
        <w:tabs>
          <w:tab w:val="left" w:pos="787"/>
        </w:tabs>
        <w:ind w:hanging="165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t>грунтові води на глибині до 20,0 м., не</w:t>
      </w:r>
      <w:r w:rsidRPr="00850CC6">
        <w:rPr>
          <w:spacing w:val="-7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знайдено.</w:t>
      </w:r>
    </w:p>
    <w:p w14:paraId="531BAE16" w14:textId="77777777" w:rsidR="00DE3082" w:rsidRPr="00850CC6" w:rsidRDefault="007F0774">
      <w:pPr>
        <w:pStyle w:val="a4"/>
        <w:numPr>
          <w:ilvl w:val="1"/>
          <w:numId w:val="3"/>
        </w:numPr>
        <w:tabs>
          <w:tab w:val="left" w:pos="1661"/>
          <w:tab w:val="left" w:pos="6020"/>
          <w:tab w:val="left" w:pos="6509"/>
        </w:tabs>
        <w:spacing w:before="157"/>
        <w:ind w:left="1660" w:hanging="198"/>
        <w:rPr>
          <w:sz w:val="28"/>
          <w:lang w:val="ru-RU"/>
        </w:rPr>
      </w:pPr>
      <w:r w:rsidRPr="00850CC6">
        <w:rPr>
          <w:sz w:val="28"/>
          <w:lang w:val="ru-RU"/>
        </w:rPr>
        <w:t>нормативне</w:t>
      </w:r>
      <w:r w:rsidRPr="00850CC6">
        <w:rPr>
          <w:spacing w:val="26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снігове</w:t>
      </w:r>
      <w:r w:rsidRPr="00850CC6">
        <w:rPr>
          <w:spacing w:val="26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навантаження</w:t>
      </w:r>
      <w:r w:rsidRPr="00850CC6">
        <w:rPr>
          <w:sz w:val="28"/>
          <w:lang w:val="ru-RU"/>
        </w:rPr>
        <w:tab/>
        <w:t>—</w:t>
      </w:r>
      <w:r w:rsidRPr="00850CC6">
        <w:rPr>
          <w:sz w:val="28"/>
          <w:lang w:val="ru-RU"/>
        </w:rPr>
        <w:tab/>
        <w:t>1600 Па., ( згідно з</w:t>
      </w:r>
      <w:r w:rsidRPr="00850CC6">
        <w:rPr>
          <w:spacing w:val="-21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ДБН В.1.2-</w:t>
      </w:r>
    </w:p>
    <w:p w14:paraId="67F25F93" w14:textId="77777777" w:rsidR="00DE3082" w:rsidRDefault="007F0774">
      <w:pPr>
        <w:pStyle w:val="a3"/>
        <w:spacing w:before="158" w:line="362" w:lineRule="auto"/>
        <w:ind w:left="622" w:right="445"/>
        <w:jc w:val="both"/>
      </w:pPr>
      <w:r w:rsidRPr="00850CC6">
        <w:rPr>
          <w:lang w:val="ru-RU"/>
        </w:rPr>
        <w:t xml:space="preserve">2:2006 “ Система забезпечення надійності та безпеки будівельних об`єктів. </w:t>
      </w:r>
      <w:r>
        <w:t>Навантаження і впливи. Норми проектування. Зміна № 1” )</w:t>
      </w:r>
    </w:p>
    <w:p w14:paraId="58498595" w14:textId="77777777" w:rsidR="00DE3082" w:rsidRDefault="007F0774">
      <w:pPr>
        <w:pStyle w:val="a4"/>
        <w:numPr>
          <w:ilvl w:val="1"/>
          <w:numId w:val="3"/>
        </w:numPr>
        <w:tabs>
          <w:tab w:val="left" w:pos="1670"/>
        </w:tabs>
        <w:spacing w:line="362" w:lineRule="auto"/>
        <w:ind w:right="441" w:firstLine="840"/>
        <w:jc w:val="both"/>
        <w:rPr>
          <w:sz w:val="28"/>
        </w:rPr>
      </w:pPr>
      <w:r w:rsidRPr="00850CC6">
        <w:rPr>
          <w:sz w:val="28"/>
          <w:lang w:val="ru-RU"/>
        </w:rPr>
        <w:t xml:space="preserve">нормативне значення вітрового навантаження — 300 Па., ( згідно  з ДБН В.1.2-2:2006 “ Система забезпечення надійності та безпеки будівельних об`єктів. </w:t>
      </w:r>
      <w:r>
        <w:rPr>
          <w:sz w:val="28"/>
        </w:rPr>
        <w:t>Навантаження і впливи. Норми проектування. Зміна № 1” )</w:t>
      </w:r>
    </w:p>
    <w:p w14:paraId="179696A6" w14:textId="77777777" w:rsidR="00DE3082" w:rsidRDefault="007F0774">
      <w:pPr>
        <w:pStyle w:val="a4"/>
        <w:numPr>
          <w:ilvl w:val="1"/>
          <w:numId w:val="3"/>
        </w:numPr>
        <w:tabs>
          <w:tab w:val="left" w:pos="1704"/>
        </w:tabs>
        <w:spacing w:line="362" w:lineRule="auto"/>
        <w:ind w:right="438" w:firstLine="840"/>
        <w:rPr>
          <w:sz w:val="28"/>
        </w:rPr>
      </w:pPr>
      <w:r>
        <w:rPr>
          <w:sz w:val="28"/>
        </w:rPr>
        <w:t xml:space="preserve">розрахункова температура зовнішнього повітря взимку — - 29 </w:t>
      </w:r>
      <w:r>
        <w:rPr>
          <w:rFonts w:ascii="SimSun" w:hAnsi="SimSun"/>
          <w:sz w:val="28"/>
        </w:rPr>
        <w:t xml:space="preserve">℃ </w:t>
      </w:r>
      <w:r>
        <w:rPr>
          <w:sz w:val="28"/>
        </w:rPr>
        <w:t>( згідно ДБН В.2.6-31:2021 Теплова ізоляція та енергоефективність будівель</w:t>
      </w:r>
      <w:r>
        <w:rPr>
          <w:spacing w:val="-13"/>
          <w:sz w:val="28"/>
        </w:rPr>
        <w:t xml:space="preserve"> </w:t>
      </w:r>
      <w:r>
        <w:rPr>
          <w:sz w:val="28"/>
        </w:rPr>
        <w:t>)</w:t>
      </w:r>
    </w:p>
    <w:p w14:paraId="071E18E7" w14:textId="77777777" w:rsidR="00DE3082" w:rsidRDefault="007F0774">
      <w:pPr>
        <w:pStyle w:val="a4"/>
        <w:numPr>
          <w:ilvl w:val="1"/>
          <w:numId w:val="3"/>
        </w:numPr>
        <w:tabs>
          <w:tab w:val="left" w:pos="1713"/>
        </w:tabs>
        <w:spacing w:line="362" w:lineRule="auto"/>
        <w:ind w:right="442" w:firstLine="840"/>
        <w:rPr>
          <w:sz w:val="28"/>
        </w:rPr>
      </w:pPr>
      <w:r>
        <w:rPr>
          <w:sz w:val="28"/>
        </w:rPr>
        <w:t>ступінь вогнестійкості ІІ — ( згідно ДБН В.1.1-7:2016 “ Пожежна безпека об`єктів будівництва. Загальні вимоги “</w:t>
      </w:r>
      <w:r>
        <w:rPr>
          <w:spacing w:val="1"/>
          <w:sz w:val="28"/>
        </w:rPr>
        <w:t xml:space="preserve"> </w:t>
      </w:r>
      <w:r>
        <w:rPr>
          <w:sz w:val="28"/>
        </w:rPr>
        <w:t>)</w:t>
      </w:r>
    </w:p>
    <w:p w14:paraId="28AE0B0B" w14:textId="77777777" w:rsidR="00DE3082" w:rsidRPr="00850CC6" w:rsidRDefault="007F0774">
      <w:pPr>
        <w:pStyle w:val="a4"/>
        <w:numPr>
          <w:ilvl w:val="1"/>
          <w:numId w:val="3"/>
        </w:numPr>
        <w:tabs>
          <w:tab w:val="left" w:pos="1733"/>
        </w:tabs>
        <w:spacing w:line="357" w:lineRule="auto"/>
        <w:ind w:right="441" w:firstLine="840"/>
        <w:rPr>
          <w:sz w:val="28"/>
          <w:lang w:val="ru-RU"/>
        </w:rPr>
      </w:pPr>
      <w:r w:rsidRPr="00850CC6">
        <w:rPr>
          <w:sz w:val="28"/>
          <w:lang w:val="ru-RU"/>
        </w:rPr>
        <w:t xml:space="preserve">район будівництва — не сейсмічний ( згідно </w:t>
      </w:r>
      <w:r w:rsidRPr="00850CC6">
        <w:rPr>
          <w:spacing w:val="2"/>
          <w:sz w:val="28"/>
          <w:lang w:val="ru-RU"/>
        </w:rPr>
        <w:t xml:space="preserve">“ДБН </w:t>
      </w:r>
      <w:r w:rsidRPr="00850CC6">
        <w:rPr>
          <w:sz w:val="28"/>
          <w:lang w:val="ru-RU"/>
        </w:rPr>
        <w:t>В.1.1-12:2014 Будівництво в сейсмічних районах</w:t>
      </w:r>
      <w:r w:rsidRPr="00850CC6">
        <w:rPr>
          <w:spacing w:val="-7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України”)</w:t>
      </w:r>
    </w:p>
    <w:p w14:paraId="37EA768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8D197C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BB8370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5241F4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5D0937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DB5868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7F5FA0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284A47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5A7757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451AA6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C02DAEE" w14:textId="77777777" w:rsidR="00DE3082" w:rsidRPr="00850CC6" w:rsidRDefault="00DE3082">
      <w:pPr>
        <w:rPr>
          <w:sz w:val="20"/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0495A811" w14:textId="77777777" w:rsidR="00DE3082" w:rsidRPr="00850CC6" w:rsidRDefault="007F0774">
      <w:pPr>
        <w:pStyle w:val="a3"/>
        <w:spacing w:before="5"/>
        <w:rPr>
          <w:sz w:val="41"/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76320" behindDoc="1" locked="0" layoutInCell="1" allowOverlap="1" wp14:anchorId="7EDA6BE7" wp14:editId="5A12C13F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413528821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191311308" name=" 28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583109" name=" 2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8E7E5B" id=" 27" o:spid="_x0000_s1026" style="position:absolute;margin-left:55.55pt;margin-top:18.7pt;width:521.15pt;height:804.45pt;z-index:-25174016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">
                <v:shape id=" 28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9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32F90198" w14:textId="77777777" w:rsidR="00C40A68" w:rsidRDefault="00C40A68">
      <w:pPr>
        <w:pStyle w:val="a3"/>
        <w:spacing w:before="1"/>
        <w:ind w:left="5160"/>
        <w:rPr>
          <w:lang w:val="ru-RU"/>
        </w:rPr>
      </w:pPr>
    </w:p>
    <w:p w14:paraId="7C5D5237" w14:textId="6328E57E" w:rsidR="00DE3082" w:rsidRPr="00850CC6" w:rsidRDefault="007F0774">
      <w:pPr>
        <w:pStyle w:val="a3"/>
        <w:spacing w:before="1"/>
        <w:ind w:left="5160"/>
        <w:rPr>
          <w:lang w:val="ru-RU"/>
        </w:rPr>
      </w:pPr>
      <w:r w:rsidRPr="00850CC6">
        <w:rPr>
          <w:lang w:val="ru-RU"/>
        </w:rPr>
        <w:t xml:space="preserve">Кваліфікаційний проєкт - </w:t>
      </w:r>
      <w:r w:rsidRPr="00850CC6">
        <w:rPr>
          <w:spacing w:val="-4"/>
          <w:lang w:val="ru-RU"/>
        </w:rPr>
        <w:t>ПЗ</w:t>
      </w:r>
    </w:p>
    <w:p w14:paraId="2327F11B" w14:textId="77777777" w:rsidR="00DE3082" w:rsidRPr="00850CC6" w:rsidRDefault="007F0774">
      <w:pPr>
        <w:pStyle w:val="a3"/>
        <w:spacing w:before="9"/>
        <w:rPr>
          <w:sz w:val="20"/>
          <w:lang w:val="ru-RU"/>
        </w:rPr>
      </w:pPr>
      <w:r w:rsidRPr="00850CC6">
        <w:rPr>
          <w:lang w:val="ru-RU"/>
        </w:rPr>
        <w:br w:type="column"/>
      </w:r>
    </w:p>
    <w:p w14:paraId="591D0E87" w14:textId="77777777" w:rsidR="00C40A68" w:rsidRDefault="00C40A68">
      <w:pPr>
        <w:ind w:left="1341" w:right="334"/>
        <w:jc w:val="center"/>
        <w:rPr>
          <w:sz w:val="20"/>
          <w:lang w:val="ru-RU"/>
        </w:rPr>
      </w:pPr>
    </w:p>
    <w:p w14:paraId="3ECC3531" w14:textId="77777777" w:rsidR="00C40A68" w:rsidRDefault="00C40A68">
      <w:pPr>
        <w:ind w:left="1341" w:right="334"/>
        <w:jc w:val="center"/>
        <w:rPr>
          <w:sz w:val="20"/>
          <w:lang w:val="ru-RU"/>
        </w:rPr>
      </w:pPr>
    </w:p>
    <w:p w14:paraId="4E596CA7" w14:textId="4AC33B71" w:rsidR="00DE3082" w:rsidRPr="00850CC6" w:rsidRDefault="007F0774">
      <w:pPr>
        <w:ind w:left="1341" w:right="334"/>
        <w:jc w:val="center"/>
        <w:rPr>
          <w:sz w:val="20"/>
          <w:lang w:val="ru-RU"/>
        </w:rPr>
      </w:pPr>
      <w:r w:rsidRPr="00850CC6">
        <w:rPr>
          <w:sz w:val="20"/>
          <w:lang w:val="ru-RU"/>
        </w:rPr>
        <w:t>Лист</w:t>
      </w:r>
    </w:p>
    <w:p w14:paraId="57AA2652" w14:textId="77777777" w:rsidR="00DE3082" w:rsidRPr="00850CC6" w:rsidRDefault="007F0774">
      <w:pPr>
        <w:pStyle w:val="a3"/>
        <w:spacing w:before="166"/>
        <w:ind w:left="1010"/>
        <w:jc w:val="center"/>
        <w:rPr>
          <w:lang w:val="ru-RU"/>
        </w:rPr>
      </w:pPr>
      <w:r w:rsidRPr="00850CC6">
        <w:rPr>
          <w:w w:val="99"/>
          <w:lang w:val="ru-RU"/>
        </w:rPr>
        <w:t>7</w:t>
      </w:r>
    </w:p>
    <w:p w14:paraId="358D07F5" w14:textId="77777777" w:rsidR="00DE3082" w:rsidRPr="00850CC6" w:rsidRDefault="00DE3082">
      <w:pPr>
        <w:jc w:val="center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7E77189E" w14:textId="77777777" w:rsidR="00DE3082" w:rsidRPr="00850CC6" w:rsidRDefault="007F0774">
      <w:pPr>
        <w:pStyle w:val="a3"/>
        <w:spacing w:before="75"/>
        <w:ind w:left="178"/>
        <w:jc w:val="center"/>
        <w:rPr>
          <w:lang w:val="ru-RU"/>
        </w:rPr>
      </w:pPr>
      <w:r w:rsidRPr="00850CC6">
        <w:rPr>
          <w:lang w:val="ru-RU"/>
        </w:rPr>
        <w:lastRenderedPageBreak/>
        <w:t>2 ОСНОВНІ ТЕХНІКО-ЕКОНОМІЧНІ ПОКАЗНИКИ</w:t>
      </w:r>
    </w:p>
    <w:p w14:paraId="39F864B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93C183F" w14:textId="77777777" w:rsidR="00DE3082" w:rsidRPr="00850CC6" w:rsidRDefault="00DE3082">
      <w:pPr>
        <w:pStyle w:val="a3"/>
        <w:spacing w:before="3"/>
        <w:rPr>
          <w:sz w:val="25"/>
          <w:lang w:val="ru-RU"/>
        </w:rPr>
      </w:pPr>
    </w:p>
    <w:p w14:paraId="617AEDF8" w14:textId="77777777" w:rsidR="00DE3082" w:rsidRDefault="007F0774">
      <w:pPr>
        <w:pStyle w:val="a4"/>
        <w:numPr>
          <w:ilvl w:val="0"/>
          <w:numId w:val="4"/>
        </w:numPr>
        <w:tabs>
          <w:tab w:val="left" w:pos="912"/>
        </w:tabs>
        <w:ind w:hanging="290"/>
        <w:rPr>
          <w:sz w:val="18"/>
        </w:rPr>
      </w:pPr>
      <w:r>
        <w:rPr>
          <w:sz w:val="28"/>
        </w:rPr>
        <w:t>Будівельний об’єм — 31 589,64</w:t>
      </w:r>
      <w:r>
        <w:rPr>
          <w:spacing w:val="11"/>
          <w:sz w:val="28"/>
        </w:rPr>
        <w:t xml:space="preserve"> </w:t>
      </w:r>
      <w:r>
        <w:rPr>
          <w:sz w:val="28"/>
        </w:rPr>
        <w:t>м</w:t>
      </w:r>
      <w:r>
        <w:rPr>
          <w:position w:val="10"/>
          <w:sz w:val="18"/>
        </w:rPr>
        <w:t>2</w:t>
      </w:r>
    </w:p>
    <w:p w14:paraId="44082F11" w14:textId="77777777" w:rsidR="00DE3082" w:rsidRDefault="007F0774">
      <w:pPr>
        <w:pStyle w:val="a4"/>
        <w:numPr>
          <w:ilvl w:val="0"/>
          <w:numId w:val="4"/>
        </w:numPr>
        <w:tabs>
          <w:tab w:val="left" w:pos="912"/>
        </w:tabs>
        <w:spacing w:before="152"/>
        <w:ind w:hanging="290"/>
        <w:rPr>
          <w:sz w:val="18"/>
        </w:rPr>
      </w:pPr>
      <w:r>
        <w:rPr>
          <w:sz w:val="28"/>
        </w:rPr>
        <w:t>Площа забудови — 2 120,11</w:t>
      </w:r>
      <w:r>
        <w:rPr>
          <w:spacing w:val="12"/>
          <w:sz w:val="28"/>
        </w:rPr>
        <w:t xml:space="preserve"> </w:t>
      </w:r>
      <w:r>
        <w:rPr>
          <w:sz w:val="28"/>
        </w:rPr>
        <w:t>м</w:t>
      </w:r>
      <w:r>
        <w:rPr>
          <w:position w:val="10"/>
          <w:sz w:val="18"/>
        </w:rPr>
        <w:t>2</w:t>
      </w:r>
    </w:p>
    <w:p w14:paraId="09026F34" w14:textId="77777777" w:rsidR="00DE3082" w:rsidRDefault="007F0774">
      <w:pPr>
        <w:pStyle w:val="a4"/>
        <w:numPr>
          <w:ilvl w:val="0"/>
          <w:numId w:val="4"/>
        </w:numPr>
        <w:tabs>
          <w:tab w:val="left" w:pos="912"/>
        </w:tabs>
        <w:spacing w:before="157"/>
        <w:ind w:hanging="290"/>
        <w:rPr>
          <w:sz w:val="18"/>
        </w:rPr>
      </w:pPr>
      <w:r>
        <w:rPr>
          <w:sz w:val="28"/>
        </w:rPr>
        <w:t>Загальна площа — 2 120,11</w:t>
      </w:r>
      <w:r>
        <w:rPr>
          <w:spacing w:val="10"/>
          <w:sz w:val="28"/>
        </w:rPr>
        <w:t xml:space="preserve"> </w:t>
      </w:r>
      <w:r>
        <w:rPr>
          <w:sz w:val="28"/>
        </w:rPr>
        <w:t>м</w:t>
      </w:r>
      <w:r>
        <w:rPr>
          <w:position w:val="10"/>
          <w:sz w:val="18"/>
        </w:rPr>
        <w:t>2</w:t>
      </w:r>
    </w:p>
    <w:p w14:paraId="3D70D111" w14:textId="77777777" w:rsidR="00DE3082" w:rsidRDefault="007F0774">
      <w:pPr>
        <w:pStyle w:val="a4"/>
        <w:numPr>
          <w:ilvl w:val="0"/>
          <w:numId w:val="4"/>
        </w:numPr>
        <w:tabs>
          <w:tab w:val="left" w:pos="912"/>
        </w:tabs>
        <w:spacing w:before="156"/>
        <w:ind w:hanging="290"/>
        <w:rPr>
          <w:sz w:val="18"/>
        </w:rPr>
      </w:pPr>
      <w:r>
        <w:rPr>
          <w:sz w:val="28"/>
        </w:rPr>
        <w:t>Корисна площа — 2</w:t>
      </w:r>
      <w:r>
        <w:rPr>
          <w:spacing w:val="9"/>
          <w:sz w:val="28"/>
        </w:rPr>
        <w:t xml:space="preserve"> </w:t>
      </w:r>
      <w:r>
        <w:rPr>
          <w:sz w:val="28"/>
        </w:rPr>
        <w:t>120,11м</w:t>
      </w:r>
      <w:r>
        <w:rPr>
          <w:position w:val="10"/>
          <w:sz w:val="18"/>
        </w:rPr>
        <w:t>2</w:t>
      </w:r>
    </w:p>
    <w:p w14:paraId="2C115557" w14:textId="77777777" w:rsidR="00DE3082" w:rsidRDefault="00DE3082">
      <w:pPr>
        <w:pStyle w:val="a3"/>
        <w:spacing w:before="4"/>
        <w:rPr>
          <w:sz w:val="14"/>
        </w:rPr>
      </w:pPr>
    </w:p>
    <w:tbl>
      <w:tblPr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4965"/>
      </w:tblGrid>
      <w:tr w:rsidR="00DE3082" w14:paraId="22D9C568" w14:textId="77777777">
        <w:trPr>
          <w:trHeight w:val="969"/>
        </w:trPr>
        <w:tc>
          <w:tcPr>
            <w:tcW w:w="4970" w:type="dxa"/>
          </w:tcPr>
          <w:p w14:paraId="3003AE1E" w14:textId="77777777" w:rsidR="00DE3082" w:rsidRDefault="007F0774">
            <w:pPr>
              <w:pStyle w:val="TableParagraph"/>
              <w:tabs>
                <w:tab w:val="left" w:pos="2120"/>
                <w:tab w:val="left" w:pos="332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Кошторисна</w:t>
            </w:r>
            <w:r>
              <w:rPr>
                <w:sz w:val="28"/>
              </w:rPr>
              <w:tab/>
              <w:t>вартість</w:t>
            </w:r>
            <w:r>
              <w:rPr>
                <w:sz w:val="28"/>
              </w:rPr>
              <w:tab/>
              <w:t>будівництва,</w:t>
            </w:r>
          </w:p>
          <w:p w14:paraId="183B81A1" w14:textId="77777777" w:rsidR="00DE3082" w:rsidRDefault="007F0774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z w:val="28"/>
              </w:rPr>
              <w:t>тис. грн.</w:t>
            </w:r>
          </w:p>
        </w:tc>
        <w:tc>
          <w:tcPr>
            <w:tcW w:w="4965" w:type="dxa"/>
            <w:tcBorders>
              <w:right w:val="nil"/>
            </w:tcBorders>
          </w:tcPr>
          <w:p w14:paraId="3DE8B0F7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621 528,73 тис. грн.</w:t>
            </w:r>
          </w:p>
        </w:tc>
      </w:tr>
      <w:tr w:rsidR="00DE3082" w14:paraId="0E9F2DAD" w14:textId="77777777">
        <w:trPr>
          <w:trHeight w:val="964"/>
        </w:trPr>
        <w:tc>
          <w:tcPr>
            <w:tcW w:w="4970" w:type="dxa"/>
          </w:tcPr>
          <w:p w14:paraId="1776D9CF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 Договірна ціна загальнобудівельних</w:t>
            </w:r>
          </w:p>
          <w:p w14:paraId="458EA86D" w14:textId="77777777" w:rsidR="00DE3082" w:rsidRDefault="007F0774">
            <w:pPr>
              <w:pStyle w:val="TableParagraph"/>
              <w:spacing w:before="151"/>
              <w:ind w:left="110"/>
              <w:rPr>
                <w:sz w:val="18"/>
              </w:rPr>
            </w:pPr>
            <w:r>
              <w:rPr>
                <w:sz w:val="28"/>
              </w:rPr>
              <w:t>робіт, м</w:t>
            </w:r>
            <w:r>
              <w:rPr>
                <w:position w:val="10"/>
                <w:sz w:val="18"/>
              </w:rPr>
              <w:t>3</w:t>
            </w:r>
          </w:p>
        </w:tc>
        <w:tc>
          <w:tcPr>
            <w:tcW w:w="4965" w:type="dxa"/>
            <w:tcBorders>
              <w:right w:val="nil"/>
            </w:tcBorders>
          </w:tcPr>
          <w:p w14:paraId="0CE0295B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291 660,84 тис. грн.</w:t>
            </w:r>
          </w:p>
        </w:tc>
      </w:tr>
      <w:tr w:rsidR="00DE3082" w14:paraId="219177C4" w14:textId="77777777">
        <w:trPr>
          <w:trHeight w:val="484"/>
        </w:trPr>
        <w:tc>
          <w:tcPr>
            <w:tcW w:w="4970" w:type="dxa"/>
          </w:tcPr>
          <w:p w14:paraId="0BA8005F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 Будівельний обсяг будівництва</w:t>
            </w:r>
          </w:p>
        </w:tc>
        <w:tc>
          <w:tcPr>
            <w:tcW w:w="4965" w:type="dxa"/>
            <w:tcBorders>
              <w:right w:val="nil"/>
            </w:tcBorders>
          </w:tcPr>
          <w:p w14:paraId="4722EAAB" w14:textId="77777777" w:rsidR="00DE3082" w:rsidRDefault="007F0774">
            <w:pPr>
              <w:pStyle w:val="TableParagraph"/>
              <w:spacing w:line="315" w:lineRule="exact"/>
              <w:ind w:left="177"/>
              <w:rPr>
                <w:sz w:val="18"/>
              </w:rPr>
            </w:pPr>
            <w:r>
              <w:rPr>
                <w:sz w:val="28"/>
              </w:rPr>
              <w:t>30 783 м</w:t>
            </w:r>
            <w:r>
              <w:rPr>
                <w:position w:val="10"/>
                <w:sz w:val="18"/>
              </w:rPr>
              <w:t>3</w:t>
            </w:r>
          </w:p>
        </w:tc>
      </w:tr>
      <w:tr w:rsidR="00DE3082" w14:paraId="28E9BCFD" w14:textId="77777777">
        <w:trPr>
          <w:trHeight w:val="964"/>
        </w:trPr>
        <w:tc>
          <w:tcPr>
            <w:tcW w:w="4970" w:type="dxa"/>
          </w:tcPr>
          <w:p w14:paraId="64AC6548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18"/>
              </w:rPr>
            </w:pPr>
            <w:r>
              <w:rPr>
                <w:sz w:val="28"/>
              </w:rPr>
              <w:t>4. Вартість будівництва 1м</w:t>
            </w:r>
            <w:r>
              <w:rPr>
                <w:position w:val="10"/>
                <w:sz w:val="18"/>
              </w:rPr>
              <w:t>3</w:t>
            </w:r>
          </w:p>
          <w:p w14:paraId="44B65525" w14:textId="77777777" w:rsidR="00DE3082" w:rsidRDefault="007F0774">
            <w:pPr>
              <w:pStyle w:val="TableParagraph"/>
              <w:spacing w:before="151"/>
              <w:ind w:left="110"/>
              <w:rPr>
                <w:sz w:val="18"/>
              </w:rPr>
            </w:pPr>
            <w:r>
              <w:rPr>
                <w:sz w:val="28"/>
              </w:rPr>
              <w:t>4а. Вартість будівництва 1м</w:t>
            </w:r>
            <w:r>
              <w:rPr>
                <w:position w:val="10"/>
                <w:sz w:val="18"/>
              </w:rPr>
              <w:t>2</w:t>
            </w:r>
          </w:p>
        </w:tc>
        <w:tc>
          <w:tcPr>
            <w:tcW w:w="4965" w:type="dxa"/>
            <w:tcBorders>
              <w:right w:val="nil"/>
            </w:tcBorders>
          </w:tcPr>
          <w:p w14:paraId="21ED4C0D" w14:textId="77777777" w:rsidR="00DE3082" w:rsidRDefault="007F0774">
            <w:pPr>
              <w:pStyle w:val="TableParagraph"/>
              <w:spacing w:line="315" w:lineRule="exact"/>
              <w:ind w:left="186"/>
              <w:rPr>
                <w:sz w:val="18"/>
              </w:rPr>
            </w:pPr>
            <w:r>
              <w:rPr>
                <w:sz w:val="28"/>
              </w:rPr>
              <w:t>20 190,64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грн./м</w:t>
            </w:r>
            <w:r>
              <w:rPr>
                <w:position w:val="10"/>
                <w:sz w:val="18"/>
              </w:rPr>
              <w:t>3</w:t>
            </w:r>
          </w:p>
          <w:p w14:paraId="278B5FDF" w14:textId="77777777" w:rsidR="00DE3082" w:rsidRDefault="007F0774">
            <w:pPr>
              <w:pStyle w:val="TableParagraph"/>
              <w:spacing w:before="151"/>
              <w:ind w:left="186"/>
              <w:rPr>
                <w:sz w:val="18"/>
              </w:rPr>
            </w:pPr>
            <w:r>
              <w:rPr>
                <w:sz w:val="28"/>
              </w:rPr>
              <w:t>35 597,29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грн./м</w:t>
            </w:r>
            <w:r>
              <w:rPr>
                <w:position w:val="10"/>
                <w:sz w:val="18"/>
              </w:rPr>
              <w:t>2</w:t>
            </w:r>
          </w:p>
        </w:tc>
      </w:tr>
      <w:tr w:rsidR="00DE3082" w14:paraId="2DBF313F" w14:textId="77777777">
        <w:trPr>
          <w:trHeight w:val="1449"/>
        </w:trPr>
        <w:tc>
          <w:tcPr>
            <w:tcW w:w="4970" w:type="dxa"/>
          </w:tcPr>
          <w:p w14:paraId="2A03FA9F" w14:textId="77777777" w:rsidR="00DE3082" w:rsidRDefault="007F0774">
            <w:pPr>
              <w:pStyle w:val="TableParagraph"/>
              <w:tabs>
                <w:tab w:val="left" w:pos="1640"/>
                <w:tab w:val="left" w:pos="4505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Загальна</w:t>
            </w:r>
            <w:r>
              <w:rPr>
                <w:sz w:val="28"/>
              </w:rPr>
              <w:tab/>
              <w:t xml:space="preserve">трудомісткість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робіт,</w:t>
            </w:r>
            <w:r>
              <w:rPr>
                <w:sz w:val="28"/>
              </w:rPr>
              <w:tab/>
              <w:t>що</w:t>
            </w:r>
          </w:p>
          <w:p w14:paraId="75B26EE4" w14:textId="77777777" w:rsidR="00DE3082" w:rsidRPr="00850CC6" w:rsidRDefault="007F0774">
            <w:pPr>
              <w:pStyle w:val="TableParagraph"/>
              <w:tabs>
                <w:tab w:val="left" w:pos="1649"/>
                <w:tab w:val="left" w:pos="3198"/>
                <w:tab w:val="left" w:pos="3846"/>
              </w:tabs>
              <w:spacing w:before="5" w:line="480" w:lineRule="atLeast"/>
              <w:ind w:left="110" w:right="99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підлягають</w:t>
            </w:r>
            <w:r w:rsidRPr="00850CC6">
              <w:rPr>
                <w:sz w:val="28"/>
                <w:lang w:val="ru-RU"/>
              </w:rPr>
              <w:tab/>
              <w:t>виконанню</w:t>
            </w:r>
            <w:r w:rsidRPr="00850CC6">
              <w:rPr>
                <w:sz w:val="28"/>
                <w:lang w:val="ru-RU"/>
              </w:rPr>
              <w:tab/>
              <w:t>при</w:t>
            </w:r>
            <w:r w:rsidRPr="00850CC6">
              <w:rPr>
                <w:sz w:val="28"/>
                <w:lang w:val="ru-RU"/>
              </w:rPr>
              <w:tab/>
            </w:r>
            <w:r w:rsidRPr="00850CC6">
              <w:rPr>
                <w:w w:val="95"/>
                <w:sz w:val="28"/>
                <w:lang w:val="ru-RU"/>
              </w:rPr>
              <w:t xml:space="preserve">зведенні </w:t>
            </w:r>
            <w:r w:rsidRPr="00850CC6">
              <w:rPr>
                <w:sz w:val="28"/>
                <w:lang w:val="ru-RU"/>
              </w:rPr>
              <w:t>об’єкту,</w:t>
            </w:r>
            <w:r w:rsidRPr="00850CC6">
              <w:rPr>
                <w:spacing w:val="3"/>
                <w:sz w:val="28"/>
                <w:lang w:val="ru-RU"/>
              </w:rPr>
              <w:t xml:space="preserve"> </w:t>
            </w:r>
            <w:r w:rsidRPr="00850CC6">
              <w:rPr>
                <w:sz w:val="28"/>
                <w:lang w:val="ru-RU"/>
              </w:rPr>
              <w:t>тис.люд.год.</w:t>
            </w:r>
          </w:p>
        </w:tc>
        <w:tc>
          <w:tcPr>
            <w:tcW w:w="4965" w:type="dxa"/>
            <w:tcBorders>
              <w:right w:val="nil"/>
            </w:tcBorders>
          </w:tcPr>
          <w:p w14:paraId="59550575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6 543,68 тис.люд.год.</w:t>
            </w:r>
          </w:p>
        </w:tc>
      </w:tr>
      <w:tr w:rsidR="00DE3082" w14:paraId="303536A5" w14:textId="77777777">
        <w:trPr>
          <w:trHeight w:val="484"/>
        </w:trPr>
        <w:tc>
          <w:tcPr>
            <w:tcW w:w="4970" w:type="dxa"/>
          </w:tcPr>
          <w:p w14:paraId="1AD10C44" w14:textId="77777777" w:rsidR="00DE3082" w:rsidRPr="00850CC6" w:rsidRDefault="007F0774">
            <w:pPr>
              <w:pStyle w:val="TableParagraph"/>
              <w:spacing w:line="315" w:lineRule="exact"/>
              <w:ind w:left="110"/>
              <w:rPr>
                <w:sz w:val="18"/>
                <w:lang w:val="ru-RU"/>
              </w:rPr>
            </w:pPr>
            <w:r w:rsidRPr="00850CC6">
              <w:rPr>
                <w:sz w:val="28"/>
                <w:lang w:val="ru-RU"/>
              </w:rPr>
              <w:t>6. Те ж на 1 тис.люд.год./м</w:t>
            </w:r>
            <w:r w:rsidRPr="00850CC6">
              <w:rPr>
                <w:position w:val="10"/>
                <w:sz w:val="18"/>
                <w:lang w:val="ru-RU"/>
              </w:rPr>
              <w:t>3</w:t>
            </w:r>
          </w:p>
        </w:tc>
        <w:tc>
          <w:tcPr>
            <w:tcW w:w="4965" w:type="dxa"/>
            <w:tcBorders>
              <w:right w:val="nil"/>
            </w:tcBorders>
          </w:tcPr>
          <w:p w14:paraId="60D04007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18"/>
              </w:rPr>
            </w:pPr>
            <w:r>
              <w:rPr>
                <w:sz w:val="28"/>
              </w:rPr>
              <w:t>212,57 тис.люд.год. / м</w:t>
            </w:r>
            <w:r>
              <w:rPr>
                <w:position w:val="10"/>
                <w:sz w:val="18"/>
              </w:rPr>
              <w:t>3</w:t>
            </w:r>
          </w:p>
        </w:tc>
      </w:tr>
      <w:tr w:rsidR="00DE3082" w14:paraId="5E0E0C4C" w14:textId="77777777">
        <w:trPr>
          <w:trHeight w:val="1929"/>
        </w:trPr>
        <w:tc>
          <w:tcPr>
            <w:tcW w:w="4970" w:type="dxa"/>
          </w:tcPr>
          <w:p w14:paraId="047E1337" w14:textId="77777777" w:rsidR="00DE3082" w:rsidRPr="00850CC6" w:rsidRDefault="007F0774">
            <w:pPr>
              <w:pStyle w:val="TableParagraph"/>
              <w:spacing w:line="357" w:lineRule="auto"/>
              <w:ind w:left="110" w:right="137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7. Тривалість будівництва : Нормативна ( за договором )</w:t>
            </w:r>
          </w:p>
          <w:p w14:paraId="53A98783" w14:textId="23D639B7" w:rsidR="00DE3082" w:rsidRPr="00850CC6" w:rsidRDefault="007F0774" w:rsidP="009124BD">
            <w:pPr>
              <w:pStyle w:val="TableParagraph"/>
              <w:ind w:left="110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По проєкту ( за календарним графіком</w:t>
            </w:r>
            <w:r w:rsidRPr="00850CC6">
              <w:rPr>
                <w:w w:val="99"/>
                <w:sz w:val="28"/>
                <w:lang w:val="ru-RU"/>
              </w:rPr>
              <w:t>)</w:t>
            </w:r>
          </w:p>
        </w:tc>
        <w:tc>
          <w:tcPr>
            <w:tcW w:w="4965" w:type="dxa"/>
            <w:tcBorders>
              <w:right w:val="nil"/>
            </w:tcBorders>
          </w:tcPr>
          <w:p w14:paraId="29C0A1DB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341 день</w:t>
            </w:r>
          </w:p>
        </w:tc>
      </w:tr>
    </w:tbl>
    <w:p w14:paraId="5BFAB339" w14:textId="77777777" w:rsidR="00DE3082" w:rsidRDefault="00DE3082">
      <w:pPr>
        <w:pStyle w:val="a3"/>
        <w:rPr>
          <w:sz w:val="20"/>
        </w:rPr>
      </w:pPr>
    </w:p>
    <w:p w14:paraId="3BBA75F6" w14:textId="77777777" w:rsidR="00DE3082" w:rsidRDefault="00DE3082">
      <w:pPr>
        <w:pStyle w:val="a3"/>
        <w:rPr>
          <w:sz w:val="20"/>
        </w:rPr>
      </w:pPr>
    </w:p>
    <w:p w14:paraId="7B4C398D" w14:textId="77777777" w:rsidR="00DE3082" w:rsidRDefault="00DE3082">
      <w:pPr>
        <w:pStyle w:val="a3"/>
        <w:rPr>
          <w:sz w:val="20"/>
        </w:rPr>
      </w:pPr>
    </w:p>
    <w:p w14:paraId="3648D899" w14:textId="77777777" w:rsidR="00DE3082" w:rsidRDefault="00DE3082">
      <w:pPr>
        <w:pStyle w:val="a3"/>
        <w:rPr>
          <w:sz w:val="20"/>
        </w:rPr>
      </w:pPr>
    </w:p>
    <w:p w14:paraId="23AA4185" w14:textId="77777777" w:rsidR="00DE3082" w:rsidRDefault="00DE3082">
      <w:pPr>
        <w:pStyle w:val="a3"/>
        <w:rPr>
          <w:sz w:val="20"/>
        </w:rPr>
      </w:pPr>
    </w:p>
    <w:p w14:paraId="55A06049" w14:textId="77777777" w:rsidR="00DE3082" w:rsidRDefault="00DE3082">
      <w:pPr>
        <w:pStyle w:val="a3"/>
        <w:rPr>
          <w:sz w:val="20"/>
        </w:rPr>
      </w:pPr>
    </w:p>
    <w:p w14:paraId="049AA99D" w14:textId="77777777" w:rsidR="00DE3082" w:rsidRDefault="00DE3082">
      <w:pPr>
        <w:pStyle w:val="a3"/>
        <w:rPr>
          <w:sz w:val="20"/>
        </w:rPr>
      </w:pPr>
    </w:p>
    <w:p w14:paraId="3C699E63" w14:textId="77777777" w:rsidR="00DE3082" w:rsidRDefault="00DE3082">
      <w:pPr>
        <w:pStyle w:val="a3"/>
        <w:rPr>
          <w:sz w:val="20"/>
        </w:rPr>
      </w:pPr>
    </w:p>
    <w:p w14:paraId="3AEE1834" w14:textId="77777777" w:rsidR="00DE3082" w:rsidRDefault="00DE3082">
      <w:pPr>
        <w:pStyle w:val="a3"/>
        <w:rPr>
          <w:sz w:val="20"/>
        </w:rPr>
      </w:pPr>
    </w:p>
    <w:p w14:paraId="5B234D5E" w14:textId="77777777" w:rsidR="00DE3082" w:rsidRDefault="00DE3082">
      <w:pPr>
        <w:pStyle w:val="a3"/>
        <w:rPr>
          <w:sz w:val="20"/>
        </w:rPr>
      </w:pPr>
    </w:p>
    <w:p w14:paraId="745BFE1D" w14:textId="77777777" w:rsidR="00DE3082" w:rsidRDefault="00DE3082">
      <w:pPr>
        <w:pStyle w:val="a3"/>
        <w:rPr>
          <w:sz w:val="20"/>
        </w:rPr>
      </w:pPr>
    </w:p>
    <w:p w14:paraId="08309F1E" w14:textId="77777777" w:rsidR="00DE3082" w:rsidRDefault="00DE3082">
      <w:pPr>
        <w:pStyle w:val="a3"/>
        <w:rPr>
          <w:sz w:val="20"/>
        </w:rPr>
      </w:pPr>
    </w:p>
    <w:p w14:paraId="4C54E9AF" w14:textId="77777777" w:rsidR="00DE3082" w:rsidRDefault="00DE3082">
      <w:pPr>
        <w:pStyle w:val="a3"/>
        <w:rPr>
          <w:sz w:val="20"/>
        </w:rPr>
      </w:pPr>
    </w:p>
    <w:p w14:paraId="7095C9B8" w14:textId="77777777" w:rsidR="00DE3082" w:rsidRDefault="00DE3082">
      <w:pPr>
        <w:pStyle w:val="a3"/>
        <w:rPr>
          <w:sz w:val="20"/>
        </w:rPr>
      </w:pPr>
    </w:p>
    <w:p w14:paraId="3D688E4E" w14:textId="77777777" w:rsidR="00DE3082" w:rsidRDefault="00DE3082">
      <w:pPr>
        <w:pStyle w:val="a3"/>
        <w:rPr>
          <w:sz w:val="20"/>
        </w:rPr>
      </w:pPr>
    </w:p>
    <w:p w14:paraId="6F2826EA" w14:textId="77777777" w:rsidR="00DE3082" w:rsidRDefault="00DE3082">
      <w:pPr>
        <w:pStyle w:val="a3"/>
        <w:rPr>
          <w:sz w:val="20"/>
        </w:rPr>
      </w:pPr>
    </w:p>
    <w:p w14:paraId="7269E461" w14:textId="77777777" w:rsidR="00DE3082" w:rsidRDefault="00DE3082">
      <w:pPr>
        <w:pStyle w:val="a3"/>
        <w:rPr>
          <w:sz w:val="20"/>
        </w:rPr>
      </w:pPr>
    </w:p>
    <w:p w14:paraId="636B435D" w14:textId="77777777" w:rsidR="00DE3082" w:rsidRDefault="00DE3082">
      <w:pPr>
        <w:pStyle w:val="a3"/>
        <w:rPr>
          <w:sz w:val="20"/>
        </w:rPr>
      </w:pPr>
    </w:p>
    <w:p w14:paraId="250436CE" w14:textId="77777777" w:rsidR="00DE3082" w:rsidRDefault="00DE3082">
      <w:pPr>
        <w:pStyle w:val="a3"/>
        <w:spacing w:before="9"/>
        <w:rPr>
          <w:sz w:val="19"/>
        </w:rPr>
      </w:pPr>
    </w:p>
    <w:p w14:paraId="2DB74585" w14:textId="77777777" w:rsidR="00DE3082" w:rsidRDefault="00DE3082">
      <w:pPr>
        <w:rPr>
          <w:sz w:val="19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6AF2BA22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77344" behindDoc="1" locked="0" layoutInCell="1" allowOverlap="1" wp14:anchorId="42E9C522" wp14:editId="258AD4CF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71558808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398712928" name=" 31"/>
                        <wps:cNvCnPr>
                          <a:cxnSpLocks/>
                        </wps:cNvCnPr>
                        <wps:spPr bwMode="auto">
                          <a:xfrm>
                            <a:off x="11452" y="3855"/>
                            <a:ext cx="0" cy="7328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8504169" name=" 3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509 1134"/>
                              <a:gd name="T1" fmla="*/ T0 w 10375"/>
                              <a:gd name="T2" fmla="+- 0 397 397"/>
                              <a:gd name="T3" fmla="*/ 397 h 16044"/>
                              <a:gd name="T4" fmla="+- 0 11509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34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5113582" name=" 3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E78A8A" id=" 30" o:spid="_x0000_s1026" style="position:absolute;margin-left:55.55pt;margin-top:18.7pt;width:521.15pt;height:804.45pt;z-index:-25173913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">
                <v:line id=" 31" o:spid="_x0000_s1027" style="position:absolute;visibility:visible;mso-wrap-style:square" from="11452,3855" to="11452,11183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" strokeweight=".16936mm">
                  <o:lock v:ext="edit" shapetype="f"/>
                </v:line>
                <v:shape id=" 32" o:spid="_x0000_s1028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" path="m10375,r,16044m,l,16044m,l10375,e" filled="f" strokeweight="2.25pt">
                  <v:path arrowok="t" o:connecttype="custom" o:connectlocs="10375,397;10375,16441;0,397;0,16441;0,397;10375,397" o:connectangles="0,0,0,0,0,0"/>
                </v:shape>
                <v:shape id=" 33" o:spid="_x0000_s1029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CDB9ABE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0FCC568C" w14:textId="77777777" w:rsidR="00DE3082" w:rsidRDefault="007F0774">
      <w:pPr>
        <w:spacing w:before="93"/>
        <w:ind w:left="1341" w:right="334"/>
        <w:jc w:val="center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2D210583" w14:textId="77777777" w:rsidR="00DE3082" w:rsidRDefault="007F0774">
      <w:pPr>
        <w:pStyle w:val="a3"/>
        <w:spacing w:before="166"/>
        <w:ind w:left="1010"/>
        <w:jc w:val="center"/>
      </w:pPr>
      <w:r>
        <w:rPr>
          <w:w w:val="99"/>
        </w:rPr>
        <w:t>8</w:t>
      </w:r>
    </w:p>
    <w:p w14:paraId="66DD4575" w14:textId="77777777" w:rsidR="00DE3082" w:rsidRDefault="00DE3082">
      <w:pPr>
        <w:jc w:val="center"/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51BE95A9" w14:textId="77777777" w:rsidR="00DE3082" w:rsidRDefault="007F0774">
      <w:pPr>
        <w:pStyle w:val="a3"/>
        <w:spacing w:before="75"/>
        <w:ind w:left="1559"/>
      </w:pPr>
      <w:r>
        <w:lastRenderedPageBreak/>
        <w:t>3 РОЗРАХУНОК КЛАСУ НАСЛІДКІВ ( ВІДПОВІДАЛЬНОСТІ )</w:t>
      </w:r>
    </w:p>
    <w:p w14:paraId="17804D6A" w14:textId="77777777" w:rsidR="00DE3082" w:rsidRDefault="00DE3082">
      <w:pPr>
        <w:pStyle w:val="a3"/>
        <w:rPr>
          <w:sz w:val="30"/>
        </w:rPr>
      </w:pPr>
    </w:p>
    <w:p w14:paraId="302686E5" w14:textId="77777777" w:rsidR="00DE3082" w:rsidRDefault="00DE3082">
      <w:pPr>
        <w:pStyle w:val="a3"/>
        <w:spacing w:before="10"/>
        <w:rPr>
          <w:sz w:val="25"/>
        </w:rPr>
      </w:pPr>
    </w:p>
    <w:p w14:paraId="5111B92F" w14:textId="77777777" w:rsidR="00DE3082" w:rsidRPr="00A71098" w:rsidRDefault="007F0774">
      <w:pPr>
        <w:pStyle w:val="a3"/>
        <w:ind w:left="1463"/>
        <w:rPr>
          <w:lang w:val="ru-RU"/>
        </w:rPr>
      </w:pPr>
      <w:r w:rsidRPr="00850CC6">
        <w:rPr>
          <w:lang w:val="ru-RU"/>
        </w:rPr>
        <w:t>Розрахунок</w:t>
      </w:r>
      <w:r w:rsidRPr="00A71098">
        <w:rPr>
          <w:lang w:val="ru-RU"/>
        </w:rPr>
        <w:t xml:space="preserve"> </w:t>
      </w:r>
      <w:r w:rsidRPr="00850CC6">
        <w:rPr>
          <w:lang w:val="ru-RU"/>
        </w:rPr>
        <w:t>виконано</w:t>
      </w:r>
      <w:r w:rsidRPr="00A71098">
        <w:rPr>
          <w:lang w:val="ru-RU"/>
        </w:rPr>
        <w:t xml:space="preserve"> </w:t>
      </w:r>
      <w:r w:rsidRPr="00850CC6">
        <w:rPr>
          <w:lang w:val="ru-RU"/>
        </w:rPr>
        <w:t>згідно</w:t>
      </w:r>
      <w:r w:rsidRPr="00A71098">
        <w:rPr>
          <w:lang w:val="ru-RU"/>
        </w:rPr>
        <w:t xml:space="preserve"> </w:t>
      </w:r>
      <w:r w:rsidRPr="00850CC6">
        <w:rPr>
          <w:lang w:val="ru-RU"/>
        </w:rPr>
        <w:t>вказівок</w:t>
      </w:r>
      <w:r w:rsidRPr="00A71098">
        <w:rPr>
          <w:lang w:val="ru-RU"/>
        </w:rPr>
        <w:t xml:space="preserve"> </w:t>
      </w:r>
      <w:r w:rsidRPr="00850CC6">
        <w:rPr>
          <w:lang w:val="ru-RU"/>
        </w:rPr>
        <w:t>згідно</w:t>
      </w:r>
      <w:r w:rsidRPr="00A71098">
        <w:rPr>
          <w:lang w:val="ru-RU"/>
        </w:rPr>
        <w:t xml:space="preserve"> </w:t>
      </w:r>
      <w:r w:rsidRPr="00850CC6">
        <w:rPr>
          <w:lang w:val="ru-RU"/>
        </w:rPr>
        <w:t>з</w:t>
      </w:r>
      <w:r w:rsidRPr="00A71098">
        <w:rPr>
          <w:lang w:val="ru-RU"/>
        </w:rPr>
        <w:t xml:space="preserve"> </w:t>
      </w:r>
      <w:r w:rsidRPr="00850CC6">
        <w:rPr>
          <w:lang w:val="ru-RU"/>
        </w:rPr>
        <w:t>ДБН</w:t>
      </w:r>
      <w:r w:rsidRPr="00A71098">
        <w:rPr>
          <w:lang w:val="ru-RU"/>
        </w:rPr>
        <w:t xml:space="preserve"> </w:t>
      </w:r>
      <w:r w:rsidRPr="00850CC6">
        <w:rPr>
          <w:lang w:val="ru-RU"/>
        </w:rPr>
        <w:t>В</w:t>
      </w:r>
      <w:r w:rsidRPr="00A71098">
        <w:rPr>
          <w:lang w:val="ru-RU"/>
        </w:rPr>
        <w:t>.1.2-2:2006 “</w:t>
      </w:r>
      <w:r w:rsidRPr="00A71098">
        <w:rPr>
          <w:spacing w:val="-12"/>
          <w:lang w:val="ru-RU"/>
        </w:rPr>
        <w:t xml:space="preserve"> </w:t>
      </w:r>
      <w:r w:rsidRPr="00850CC6">
        <w:rPr>
          <w:lang w:val="ru-RU"/>
        </w:rPr>
        <w:t>Система</w:t>
      </w:r>
    </w:p>
    <w:p w14:paraId="2FFA308B" w14:textId="77777777" w:rsidR="00DE3082" w:rsidRPr="00850CC6" w:rsidRDefault="007F0774">
      <w:pPr>
        <w:pStyle w:val="a3"/>
        <w:tabs>
          <w:tab w:val="left" w:pos="2405"/>
          <w:tab w:val="left" w:pos="3863"/>
          <w:tab w:val="left" w:pos="4313"/>
          <w:tab w:val="left" w:pos="5459"/>
          <w:tab w:val="left" w:pos="7123"/>
          <w:tab w:val="left" w:pos="8321"/>
          <w:tab w:val="left" w:pos="10255"/>
        </w:tabs>
        <w:spacing w:before="159"/>
        <w:ind w:left="622"/>
        <w:rPr>
          <w:lang w:val="ru-RU"/>
        </w:rPr>
      </w:pPr>
      <w:r w:rsidRPr="00850CC6">
        <w:rPr>
          <w:lang w:val="ru-RU"/>
        </w:rPr>
        <w:t>забезпечення</w:t>
      </w:r>
      <w:r w:rsidRPr="00850CC6">
        <w:rPr>
          <w:lang w:val="ru-RU"/>
        </w:rPr>
        <w:tab/>
        <w:t>надійності</w:t>
      </w:r>
      <w:r w:rsidRPr="00850CC6">
        <w:rPr>
          <w:lang w:val="ru-RU"/>
        </w:rPr>
        <w:tab/>
        <w:t>та</w:t>
      </w:r>
      <w:r w:rsidRPr="00850CC6">
        <w:rPr>
          <w:lang w:val="ru-RU"/>
        </w:rPr>
        <w:tab/>
        <w:t>безпеки</w:t>
      </w:r>
      <w:r w:rsidRPr="00850CC6">
        <w:rPr>
          <w:lang w:val="ru-RU"/>
        </w:rPr>
        <w:tab/>
        <w:t>будівельних</w:t>
      </w:r>
      <w:r w:rsidRPr="00850CC6">
        <w:rPr>
          <w:lang w:val="ru-RU"/>
        </w:rPr>
        <w:tab/>
        <w:t>об'єктів.</w:t>
      </w:r>
      <w:r w:rsidRPr="00850CC6">
        <w:rPr>
          <w:lang w:val="ru-RU"/>
        </w:rPr>
        <w:tab/>
        <w:t>Навантаження</w:t>
      </w:r>
      <w:r w:rsidRPr="00850CC6">
        <w:rPr>
          <w:lang w:val="ru-RU"/>
        </w:rPr>
        <w:tab/>
        <w:t>і</w:t>
      </w:r>
    </w:p>
    <w:p w14:paraId="2C2510A0" w14:textId="77777777" w:rsidR="00DE3082" w:rsidRPr="00850CC6" w:rsidRDefault="007F0774">
      <w:pPr>
        <w:pStyle w:val="a3"/>
        <w:spacing w:before="163" w:line="362" w:lineRule="auto"/>
        <w:ind w:left="622" w:right="451"/>
        <w:rPr>
          <w:lang w:val="ru-RU"/>
        </w:rPr>
      </w:pPr>
      <w:r w:rsidRPr="00850CC6">
        <w:rPr>
          <w:lang w:val="ru-RU"/>
        </w:rPr>
        <w:t>впливи. Норми проектування. Зміна № 1” та ДСТУ 8855:2019 “Будівлі та споруди. Визначення класу наслідків (відповідальності)”.</w:t>
      </w:r>
    </w:p>
    <w:p w14:paraId="24FB9295" w14:textId="77777777" w:rsidR="00DE3082" w:rsidRPr="00850CC6" w:rsidRDefault="007F0774">
      <w:pPr>
        <w:pStyle w:val="a3"/>
        <w:spacing w:line="362" w:lineRule="auto"/>
        <w:ind w:left="1463" w:right="2548"/>
        <w:rPr>
          <w:lang w:val="ru-RU"/>
        </w:rPr>
      </w:pPr>
      <w:r>
        <w:t>N</w:t>
      </w:r>
      <w:r w:rsidRPr="00850CC6">
        <w:rPr>
          <w:vertAlign w:val="subscript"/>
          <w:lang w:val="ru-RU"/>
        </w:rPr>
        <w:t>1</w:t>
      </w:r>
      <w:r w:rsidRPr="00850CC6">
        <w:rPr>
          <w:lang w:val="ru-RU"/>
        </w:rPr>
        <w:t xml:space="preserve"> - Кількість осіб, які постійно перебувають на</w:t>
      </w:r>
      <w:r w:rsidRPr="00850CC6">
        <w:rPr>
          <w:spacing w:val="-38"/>
          <w:lang w:val="ru-RU"/>
        </w:rPr>
        <w:t xml:space="preserve"> </w:t>
      </w:r>
      <w:r w:rsidRPr="00850CC6">
        <w:rPr>
          <w:lang w:val="ru-RU"/>
        </w:rPr>
        <w:t xml:space="preserve">об’єкті. </w:t>
      </w:r>
      <w:r>
        <w:t>N</w:t>
      </w:r>
      <w:r w:rsidRPr="00850CC6">
        <w:rPr>
          <w:vertAlign w:val="subscript"/>
          <w:lang w:val="ru-RU"/>
        </w:rPr>
        <w:t>1</w:t>
      </w:r>
      <w:r w:rsidRPr="00850CC6">
        <w:rPr>
          <w:lang w:val="ru-RU"/>
        </w:rPr>
        <w:t xml:space="preserve"> = 150</w:t>
      </w:r>
      <w:r w:rsidRPr="00850CC6">
        <w:rPr>
          <w:spacing w:val="4"/>
          <w:lang w:val="ru-RU"/>
        </w:rPr>
        <w:t xml:space="preserve"> </w:t>
      </w:r>
      <w:r w:rsidRPr="00850CC6">
        <w:rPr>
          <w:lang w:val="ru-RU"/>
        </w:rPr>
        <w:t>осіб.</w:t>
      </w:r>
    </w:p>
    <w:p w14:paraId="62332A67" w14:textId="77777777" w:rsidR="00DE3082" w:rsidRPr="00850CC6" w:rsidRDefault="007F0774">
      <w:pPr>
        <w:pStyle w:val="a3"/>
        <w:spacing w:line="357" w:lineRule="auto"/>
        <w:ind w:left="1463" w:right="2061"/>
        <w:rPr>
          <w:lang w:val="ru-RU"/>
        </w:rPr>
      </w:pPr>
      <w:r>
        <w:t>N</w:t>
      </w:r>
      <w:r w:rsidRPr="00850CC6">
        <w:rPr>
          <w:vertAlign w:val="subscript"/>
          <w:lang w:val="ru-RU"/>
        </w:rPr>
        <w:t>2</w:t>
      </w:r>
      <w:r w:rsidRPr="00850CC6">
        <w:rPr>
          <w:lang w:val="ru-RU"/>
        </w:rPr>
        <w:t xml:space="preserve"> - Кількість осіб, які періодично перебувають на</w:t>
      </w:r>
      <w:r w:rsidRPr="00850CC6">
        <w:rPr>
          <w:spacing w:val="-37"/>
          <w:lang w:val="ru-RU"/>
        </w:rPr>
        <w:t xml:space="preserve"> </w:t>
      </w:r>
      <w:r w:rsidRPr="00850CC6">
        <w:rPr>
          <w:lang w:val="ru-RU"/>
        </w:rPr>
        <w:t xml:space="preserve">об’єкті. </w:t>
      </w:r>
      <w:r>
        <w:t>N</w:t>
      </w:r>
      <w:r w:rsidRPr="00850CC6">
        <w:rPr>
          <w:vertAlign w:val="subscript"/>
          <w:lang w:val="ru-RU"/>
        </w:rPr>
        <w:t>2</w:t>
      </w:r>
      <w:r w:rsidRPr="00850CC6">
        <w:rPr>
          <w:lang w:val="ru-RU"/>
        </w:rPr>
        <w:t xml:space="preserve"> = 350</w:t>
      </w:r>
      <w:r w:rsidRPr="00850CC6">
        <w:rPr>
          <w:spacing w:val="4"/>
          <w:lang w:val="ru-RU"/>
        </w:rPr>
        <w:t xml:space="preserve"> </w:t>
      </w:r>
      <w:r w:rsidRPr="00850CC6">
        <w:rPr>
          <w:lang w:val="ru-RU"/>
        </w:rPr>
        <w:t>осіб.</w:t>
      </w:r>
    </w:p>
    <w:p w14:paraId="5FEEAE2C" w14:textId="77777777" w:rsidR="00DE3082" w:rsidRPr="00850CC6" w:rsidRDefault="007F0774">
      <w:pPr>
        <w:pStyle w:val="a3"/>
        <w:spacing w:line="360" w:lineRule="auto"/>
        <w:ind w:left="1463" w:right="451"/>
        <w:rPr>
          <w:lang w:val="ru-RU"/>
        </w:rPr>
      </w:pPr>
      <w:r>
        <w:t>N</w:t>
      </w:r>
      <w:r w:rsidRPr="00850CC6">
        <w:rPr>
          <w:vertAlign w:val="subscript"/>
          <w:lang w:val="ru-RU"/>
        </w:rPr>
        <w:t>3</w:t>
      </w:r>
      <w:r w:rsidRPr="00850CC6">
        <w:rPr>
          <w:lang w:val="ru-RU"/>
        </w:rPr>
        <w:t xml:space="preserve"> - кількість осіб, які перебувають поза об'єктом, кількість осіб які постійно перебувають на об'єкті і кількість людей в житлових прилеглих будинках.</w:t>
      </w:r>
    </w:p>
    <w:p w14:paraId="629CB861" w14:textId="77777777" w:rsidR="00DE3082" w:rsidRPr="00850CC6" w:rsidRDefault="007F0774">
      <w:pPr>
        <w:pStyle w:val="a3"/>
        <w:ind w:left="1463"/>
        <w:rPr>
          <w:lang w:val="ru-RU"/>
        </w:rPr>
      </w:pPr>
      <w:r>
        <w:t>N</w:t>
      </w:r>
      <w:r w:rsidRPr="00850CC6">
        <w:rPr>
          <w:vertAlign w:val="subscript"/>
          <w:lang w:val="ru-RU"/>
        </w:rPr>
        <w:t>3</w:t>
      </w:r>
      <w:r w:rsidRPr="00850CC6">
        <w:rPr>
          <w:lang w:val="ru-RU"/>
        </w:rPr>
        <w:t xml:space="preserve"> = 500 осіб.</w:t>
      </w:r>
    </w:p>
    <w:p w14:paraId="315A5EBF" w14:textId="77777777" w:rsidR="00DE3082" w:rsidRPr="009B393C" w:rsidRDefault="007F0774">
      <w:pPr>
        <w:pStyle w:val="a3"/>
        <w:spacing w:before="155" w:line="364" w:lineRule="auto"/>
        <w:ind w:left="1463" w:right="1755"/>
        <w:rPr>
          <w:lang w:val="ru-RU"/>
        </w:rPr>
      </w:pPr>
      <w:r w:rsidRPr="00850CC6">
        <w:rPr>
          <w:lang w:val="ru-RU"/>
        </w:rPr>
        <w:t xml:space="preserve">Мінімальний рівень заробітної плати ( на 2024 р. ) — 7100 грн. </w:t>
      </w:r>
      <w:r w:rsidRPr="009B393C">
        <w:rPr>
          <w:lang w:val="ru-RU"/>
        </w:rPr>
        <w:t xml:space="preserve">Розрахункова вартість будівництва — </w:t>
      </w:r>
      <w:r w:rsidRPr="009B393C">
        <w:rPr>
          <w:rFonts w:ascii="Cambria Math" w:hAnsi="Cambria Math"/>
          <w:lang w:val="ru-RU"/>
        </w:rPr>
        <w:t>1 500 000 грн</w:t>
      </w:r>
      <w:r w:rsidRPr="009B393C">
        <w:rPr>
          <w:lang w:val="ru-RU"/>
        </w:rPr>
        <w:t>.</w:t>
      </w:r>
    </w:p>
    <w:p w14:paraId="72F18260" w14:textId="77777777" w:rsidR="00DE3082" w:rsidRPr="00850CC6" w:rsidRDefault="007F0774">
      <w:pPr>
        <w:pStyle w:val="a3"/>
        <w:spacing w:line="308" w:lineRule="exact"/>
        <w:ind w:left="1463"/>
        <w:rPr>
          <w:lang w:val="ru-RU"/>
        </w:rPr>
      </w:pPr>
      <w:r w:rsidRPr="00850CC6">
        <w:rPr>
          <w:lang w:val="ru-RU"/>
        </w:rPr>
        <w:t>Прогнозований збиток :</w:t>
      </w:r>
    </w:p>
    <w:p w14:paraId="36239789" w14:textId="77777777" w:rsidR="00DE3082" w:rsidRPr="00850CC6" w:rsidRDefault="00DE3082">
      <w:pPr>
        <w:spacing w:line="308" w:lineRule="exact"/>
        <w:rPr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0E792396" w14:textId="77777777" w:rsidR="00DE3082" w:rsidRPr="00850CC6" w:rsidRDefault="00DE3082">
      <w:pPr>
        <w:pStyle w:val="a3"/>
        <w:rPr>
          <w:sz w:val="30"/>
          <w:lang w:val="ru-RU"/>
        </w:rPr>
      </w:pPr>
    </w:p>
    <w:p w14:paraId="5856E98A" w14:textId="77777777" w:rsidR="00DE3082" w:rsidRPr="00850CC6" w:rsidRDefault="007F0774">
      <w:pPr>
        <w:pStyle w:val="a3"/>
        <w:ind w:left="1900"/>
        <w:rPr>
          <w:rFonts w:ascii="Cambria Math" w:hAnsi="Cambria Math"/>
          <w:lang w:val="ru-RU"/>
        </w:rPr>
      </w:pPr>
      <w:r w:rsidRPr="00850CC6">
        <w:rPr>
          <w:rFonts w:ascii="Cambria Math" w:hAnsi="Cambria Math"/>
          <w:lang w:val="ru-RU"/>
        </w:rPr>
        <w:t>Ф = 0,45 × 1 500 000 × (1 −</w:t>
      </w:r>
    </w:p>
    <w:p w14:paraId="194A27E1" w14:textId="77777777" w:rsidR="00DE3082" w:rsidRPr="00850CC6" w:rsidRDefault="007F0774">
      <w:pPr>
        <w:spacing w:before="129" w:line="272" w:lineRule="exact"/>
        <w:ind w:left="25"/>
        <w:rPr>
          <w:rFonts w:ascii="Cambria Math"/>
          <w:sz w:val="28"/>
          <w:lang w:val="ru-RU"/>
        </w:rPr>
      </w:pPr>
      <w:r w:rsidRPr="00850CC6">
        <w:rPr>
          <w:lang w:val="ru-RU"/>
        </w:rPr>
        <w:br w:type="column"/>
      </w:r>
      <w:r w:rsidRPr="00850CC6">
        <w:rPr>
          <w:rFonts w:ascii="Cambria Math"/>
          <w:sz w:val="28"/>
          <w:lang w:val="ru-RU"/>
        </w:rPr>
        <w:t>1</w:t>
      </w:r>
    </w:p>
    <w:p w14:paraId="4CE8A6EC" w14:textId="77777777" w:rsidR="00DE3082" w:rsidRPr="00850CC6" w:rsidRDefault="007F0774">
      <w:pPr>
        <w:pStyle w:val="a3"/>
        <w:spacing w:line="202" w:lineRule="exact"/>
        <w:ind w:left="227"/>
        <w:rPr>
          <w:rFonts w:ascii="Cambria Math" w:hAnsi="Cambria Math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 wp14:anchorId="333A3ABA" wp14:editId="66C5BFFB">
                <wp:simplePos x="0" y="0"/>
                <wp:positionH relativeFrom="page">
                  <wp:posOffset>4122420</wp:posOffset>
                </wp:positionH>
                <wp:positionV relativeFrom="paragraph">
                  <wp:posOffset>81280</wp:posOffset>
                </wp:positionV>
                <wp:extent cx="97155" cy="0"/>
                <wp:effectExtent l="0" t="0" r="0" b="0"/>
                <wp:wrapNone/>
                <wp:docPr id="1014935680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54190C" id=" 34" o:spid="_x0000_s1026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6pt,6.4pt" to="332.25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 w:rsidRPr="00850CC6">
        <w:rPr>
          <w:rFonts w:ascii="Cambria Math" w:hAnsi="Cambria Math"/>
          <w:lang w:val="ru-RU"/>
        </w:rPr>
        <w:t>100 × 0,01) = 337 500</w:t>
      </w:r>
      <w:r w:rsidRPr="00850CC6">
        <w:rPr>
          <w:rFonts w:ascii="Cambria Math" w:hAnsi="Cambria Math"/>
          <w:spacing w:val="51"/>
          <w:lang w:val="ru-RU"/>
        </w:rPr>
        <w:t xml:space="preserve"> </w:t>
      </w:r>
      <w:r w:rsidRPr="00850CC6">
        <w:rPr>
          <w:rFonts w:ascii="Cambria Math" w:hAnsi="Cambria Math"/>
          <w:lang w:val="ru-RU"/>
        </w:rPr>
        <w:t>грн.</w:t>
      </w:r>
    </w:p>
    <w:p w14:paraId="145890D1" w14:textId="77777777" w:rsidR="00DE3082" w:rsidRPr="00850CC6" w:rsidRDefault="007F0774">
      <w:pPr>
        <w:pStyle w:val="a3"/>
        <w:spacing w:line="258" w:lineRule="exact"/>
        <w:ind w:left="25"/>
        <w:rPr>
          <w:rFonts w:ascii="Cambria Math"/>
          <w:lang w:val="ru-RU"/>
        </w:rPr>
      </w:pPr>
      <w:r w:rsidRPr="00850CC6">
        <w:rPr>
          <w:rFonts w:ascii="Cambria Math"/>
          <w:w w:val="99"/>
          <w:lang w:val="ru-RU"/>
        </w:rPr>
        <w:t>2</w:t>
      </w:r>
    </w:p>
    <w:p w14:paraId="24B856AD" w14:textId="77777777" w:rsidR="00DE3082" w:rsidRPr="00850CC6" w:rsidRDefault="00DE3082">
      <w:pPr>
        <w:spacing w:line="258" w:lineRule="exact"/>
        <w:rPr>
          <w:rFonts w:ascii="Cambria Math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5427" w:space="40"/>
            <w:col w:w="5323"/>
          </w:cols>
        </w:sectPr>
      </w:pPr>
    </w:p>
    <w:p w14:paraId="4EE1FFE4" w14:textId="77777777" w:rsidR="00DE3082" w:rsidRPr="00850CC6" w:rsidRDefault="007F0774">
      <w:pPr>
        <w:pStyle w:val="a3"/>
        <w:spacing w:before="104" w:line="362" w:lineRule="auto"/>
        <w:ind w:left="1463" w:right="498"/>
        <w:jc w:val="both"/>
        <w:rPr>
          <w:lang w:val="ru-RU"/>
        </w:rPr>
      </w:pPr>
      <w:r w:rsidRPr="00850CC6">
        <w:rPr>
          <w:lang w:val="ru-RU"/>
        </w:rPr>
        <w:t>Обсяг можливого економічного збитку в мінімальних заробітних платах</w:t>
      </w:r>
      <w:r w:rsidRPr="00850CC6">
        <w:rPr>
          <w:spacing w:val="-35"/>
          <w:lang w:val="ru-RU"/>
        </w:rPr>
        <w:t xml:space="preserve"> </w:t>
      </w:r>
      <w:r w:rsidRPr="00850CC6">
        <w:rPr>
          <w:lang w:val="ru-RU"/>
        </w:rPr>
        <w:t>: Висновок</w:t>
      </w:r>
      <w:r w:rsidRPr="00850CC6">
        <w:rPr>
          <w:spacing w:val="4"/>
          <w:lang w:val="ru-RU"/>
        </w:rPr>
        <w:t xml:space="preserve"> </w:t>
      </w:r>
      <w:r w:rsidRPr="00850CC6">
        <w:rPr>
          <w:lang w:val="ru-RU"/>
        </w:rPr>
        <w:t>:</w:t>
      </w:r>
    </w:p>
    <w:p w14:paraId="4F22ADE3" w14:textId="77777777" w:rsidR="00DE3082" w:rsidRPr="00850CC6" w:rsidRDefault="007F0774">
      <w:pPr>
        <w:pStyle w:val="a4"/>
        <w:numPr>
          <w:ilvl w:val="0"/>
          <w:numId w:val="5"/>
        </w:numPr>
        <w:tabs>
          <w:tab w:val="left" w:pos="1824"/>
        </w:tabs>
        <w:spacing w:line="362" w:lineRule="auto"/>
        <w:ind w:right="451" w:firstLine="840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t>Побудова об’єкта не загрожує втраті об’єктів культурної та національної спадщини на місцевому</w:t>
      </w:r>
      <w:r w:rsidRPr="00850CC6">
        <w:rPr>
          <w:spacing w:val="-6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рівні.</w:t>
      </w:r>
    </w:p>
    <w:p w14:paraId="0075B210" w14:textId="77777777" w:rsidR="00DE3082" w:rsidRPr="00850CC6" w:rsidRDefault="007F0774">
      <w:pPr>
        <w:pStyle w:val="a4"/>
        <w:numPr>
          <w:ilvl w:val="0"/>
          <w:numId w:val="5"/>
        </w:numPr>
        <w:tabs>
          <w:tab w:val="left" w:pos="1641"/>
        </w:tabs>
        <w:spacing w:line="357" w:lineRule="auto"/>
        <w:ind w:right="445" w:firstLine="840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t>Спорудження об’єкту не загрожує припиненням функціювання об’єктів ремонтно-транспортної інфраструктури на місцевому</w:t>
      </w:r>
      <w:r w:rsidRPr="00850CC6">
        <w:rPr>
          <w:spacing w:val="-3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рівні.</w:t>
      </w:r>
    </w:p>
    <w:p w14:paraId="3E3CC610" w14:textId="77777777" w:rsidR="00DE3082" w:rsidRPr="00850CC6" w:rsidRDefault="007F0774">
      <w:pPr>
        <w:pStyle w:val="a4"/>
        <w:numPr>
          <w:ilvl w:val="0"/>
          <w:numId w:val="5"/>
        </w:numPr>
        <w:tabs>
          <w:tab w:val="left" w:pos="1694"/>
        </w:tabs>
        <w:spacing w:line="360" w:lineRule="auto"/>
        <w:ind w:right="448" w:firstLine="840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t>Згідно п.4.4 ДСТУ-Н Б В.1.2-16: 2013 клас наслідків даного об'єкта встановлюється по самій характеристикою можливих наслідків, отриманих за результатами розрахунків, тобто до класу наслідків</w:t>
      </w:r>
      <w:r w:rsidRPr="00850CC6">
        <w:rPr>
          <w:spacing w:val="-1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СС2.</w:t>
      </w:r>
    </w:p>
    <w:p w14:paraId="3C871AC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61ADD6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FAC3FC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E16EE0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0B6B327" w14:textId="77777777" w:rsidR="00DE3082" w:rsidRPr="00850CC6" w:rsidRDefault="00DE3082">
      <w:pPr>
        <w:pStyle w:val="a3"/>
        <w:spacing w:before="3"/>
        <w:rPr>
          <w:sz w:val="26"/>
          <w:lang w:val="ru-RU"/>
        </w:rPr>
      </w:pPr>
    </w:p>
    <w:p w14:paraId="4C039783" w14:textId="77777777" w:rsidR="00DE3082" w:rsidRPr="00850CC6" w:rsidRDefault="00DE3082">
      <w:pPr>
        <w:rPr>
          <w:sz w:val="26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40D86D35" w14:textId="77777777" w:rsidR="00DE3082" w:rsidRPr="00850CC6" w:rsidRDefault="007F0774">
      <w:pPr>
        <w:pStyle w:val="a3"/>
        <w:spacing w:before="9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79392" behindDoc="1" locked="0" layoutInCell="1" allowOverlap="1" wp14:anchorId="11F0575D" wp14:editId="4E296815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046484957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921428581" name=" 36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468475" name=" 3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1AA545" id=" 35" o:spid="_x0000_s1026" style="position:absolute;margin-left:55.55pt;margin-top:18.7pt;width:521.15pt;height:804.45pt;z-index:-25173708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">
                <v:shape id=" 36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37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9E26451" w14:textId="77777777" w:rsidR="00DE3082" w:rsidRPr="00850CC6" w:rsidRDefault="007F0774">
      <w:pPr>
        <w:pStyle w:val="a3"/>
        <w:ind w:left="5160"/>
        <w:rPr>
          <w:lang w:val="ru-RU"/>
        </w:rPr>
      </w:pPr>
      <w:r w:rsidRPr="00850CC6">
        <w:rPr>
          <w:lang w:val="ru-RU"/>
        </w:rPr>
        <w:t xml:space="preserve">Кваліфікаційний проєкт - </w:t>
      </w:r>
      <w:r w:rsidRPr="00850CC6">
        <w:rPr>
          <w:spacing w:val="-4"/>
          <w:lang w:val="ru-RU"/>
        </w:rPr>
        <w:t>ПЗ</w:t>
      </w:r>
    </w:p>
    <w:p w14:paraId="0D2F5E02" w14:textId="77777777" w:rsidR="00DE3082" w:rsidRPr="00850CC6" w:rsidRDefault="007F0774">
      <w:pPr>
        <w:spacing w:before="93"/>
        <w:ind w:left="1341" w:right="334"/>
        <w:jc w:val="center"/>
        <w:rPr>
          <w:sz w:val="20"/>
          <w:lang w:val="ru-RU"/>
        </w:rPr>
      </w:pPr>
      <w:r w:rsidRPr="00850CC6">
        <w:rPr>
          <w:lang w:val="ru-RU"/>
        </w:rPr>
        <w:br w:type="column"/>
      </w:r>
      <w:r w:rsidRPr="00850CC6">
        <w:rPr>
          <w:sz w:val="20"/>
          <w:lang w:val="ru-RU"/>
        </w:rPr>
        <w:t>Лист</w:t>
      </w:r>
    </w:p>
    <w:p w14:paraId="6D361963" w14:textId="77777777" w:rsidR="00DE3082" w:rsidRPr="00850CC6" w:rsidRDefault="007F0774">
      <w:pPr>
        <w:pStyle w:val="a3"/>
        <w:spacing w:before="167"/>
        <w:ind w:left="1010"/>
        <w:jc w:val="center"/>
        <w:rPr>
          <w:lang w:val="ru-RU"/>
        </w:rPr>
      </w:pPr>
      <w:r w:rsidRPr="00850CC6">
        <w:rPr>
          <w:w w:val="99"/>
          <w:lang w:val="ru-RU"/>
        </w:rPr>
        <w:t>9</w:t>
      </w:r>
    </w:p>
    <w:p w14:paraId="4F78E0AD" w14:textId="77777777" w:rsidR="00DE3082" w:rsidRPr="00850CC6" w:rsidRDefault="00DE3082">
      <w:pPr>
        <w:jc w:val="center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6B503479" w14:textId="77777777" w:rsidR="00DE3082" w:rsidRPr="00850CC6" w:rsidRDefault="007F0774">
      <w:pPr>
        <w:pStyle w:val="a3"/>
        <w:spacing w:before="64"/>
        <w:ind w:left="969" w:right="1006"/>
        <w:jc w:val="center"/>
        <w:rPr>
          <w:lang w:val="ru-RU"/>
        </w:rPr>
      </w:pPr>
      <w:r w:rsidRPr="00850CC6">
        <w:rPr>
          <w:lang w:val="ru-RU"/>
        </w:rPr>
        <w:lastRenderedPageBreak/>
        <w:t>4 АРХІТЕКТУРНО-БУДІВЕЛЬНІ РІШЕННЯ</w:t>
      </w:r>
    </w:p>
    <w:p w14:paraId="7EF9E7C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543EF8F1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0EE1226D" w14:textId="77777777" w:rsidR="00DE3082" w:rsidRDefault="007F0774">
      <w:pPr>
        <w:pStyle w:val="a4"/>
        <w:numPr>
          <w:ilvl w:val="3"/>
          <w:numId w:val="1"/>
        </w:numPr>
        <w:tabs>
          <w:tab w:val="left" w:pos="1685"/>
        </w:tabs>
        <w:spacing w:before="1"/>
        <w:ind w:hanging="429"/>
        <w:jc w:val="left"/>
        <w:rPr>
          <w:sz w:val="28"/>
        </w:rPr>
      </w:pPr>
      <w:r>
        <w:rPr>
          <w:sz w:val="28"/>
        </w:rPr>
        <w:t>Генеральний план.</w:t>
      </w:r>
    </w:p>
    <w:p w14:paraId="6DF26026" w14:textId="2FCFC46D" w:rsidR="00DE3082" w:rsidRPr="009B393C" w:rsidRDefault="007F0774" w:rsidP="009B393C">
      <w:pPr>
        <w:pStyle w:val="a3"/>
        <w:tabs>
          <w:tab w:val="left" w:pos="2431"/>
          <w:tab w:val="left" w:pos="3079"/>
          <w:tab w:val="left" w:pos="4944"/>
          <w:tab w:val="left" w:pos="6704"/>
          <w:tab w:val="left" w:pos="7073"/>
          <w:tab w:val="left" w:pos="8085"/>
          <w:tab w:val="left" w:pos="9501"/>
        </w:tabs>
        <w:spacing w:before="163" w:line="362" w:lineRule="auto"/>
        <w:ind w:left="416" w:right="451" w:firstLine="840"/>
        <w:rPr>
          <w:lang w:val="ru-RU"/>
        </w:rPr>
      </w:pPr>
      <w:r w:rsidRPr="00850CC6">
        <w:rPr>
          <w:lang w:val="ru-RU"/>
        </w:rPr>
        <w:t>Ділянка</w:t>
      </w:r>
      <w:r w:rsidRPr="009B393C">
        <w:rPr>
          <w:lang w:val="ru-RU"/>
        </w:rPr>
        <w:tab/>
      </w:r>
      <w:r w:rsidRPr="00850CC6">
        <w:rPr>
          <w:lang w:val="ru-RU"/>
        </w:rPr>
        <w:t>для</w:t>
      </w:r>
      <w:r w:rsidRPr="009B393C">
        <w:rPr>
          <w:lang w:val="ru-RU"/>
        </w:rPr>
        <w:tab/>
      </w:r>
      <w:r w:rsidRPr="00850CC6">
        <w:rPr>
          <w:lang w:val="ru-RU"/>
        </w:rPr>
        <w:t>проектування</w:t>
      </w:r>
      <w:r w:rsidRPr="009B393C">
        <w:rPr>
          <w:lang w:val="ru-RU"/>
        </w:rPr>
        <w:tab/>
      </w:r>
      <w:r w:rsidRPr="00850CC6">
        <w:rPr>
          <w:lang w:val="ru-RU"/>
        </w:rPr>
        <w:t>розташована</w:t>
      </w:r>
      <w:r w:rsidRPr="009B393C">
        <w:rPr>
          <w:lang w:val="ru-RU"/>
        </w:rPr>
        <w:tab/>
      </w:r>
      <w:r w:rsidRPr="00850CC6">
        <w:rPr>
          <w:lang w:val="ru-RU"/>
        </w:rPr>
        <w:t>у</w:t>
      </w:r>
      <w:r w:rsidRPr="009B393C">
        <w:rPr>
          <w:lang w:val="ru-RU"/>
        </w:rPr>
        <w:tab/>
      </w:r>
      <w:r w:rsidRPr="00850CC6">
        <w:rPr>
          <w:lang w:val="ru-RU"/>
        </w:rPr>
        <w:t>районі</w:t>
      </w:r>
      <w:r w:rsidRPr="009B393C">
        <w:rPr>
          <w:lang w:val="ru-RU"/>
        </w:rPr>
        <w:tab/>
      </w:r>
      <w:r w:rsidRPr="00850CC6">
        <w:rPr>
          <w:lang w:val="ru-RU"/>
        </w:rPr>
        <w:t>торгового</w:t>
      </w:r>
      <w:r w:rsidRPr="009B393C">
        <w:rPr>
          <w:lang w:val="ru-RU"/>
        </w:rPr>
        <w:tab/>
      </w:r>
      <w:r w:rsidRPr="00850CC6">
        <w:rPr>
          <w:spacing w:val="-3"/>
          <w:lang w:val="ru-RU"/>
        </w:rPr>
        <w:t>центру</w:t>
      </w:r>
      <w:r w:rsidRPr="009B393C">
        <w:rPr>
          <w:spacing w:val="-3"/>
          <w:lang w:val="ru-RU"/>
        </w:rPr>
        <w:t xml:space="preserve"> </w:t>
      </w:r>
      <w:r w:rsidR="009B393C">
        <w:rPr>
          <w:spacing w:val="-3"/>
          <w:lang w:val="uk-UA"/>
        </w:rPr>
        <w:t xml:space="preserve">«Куб» </w:t>
      </w:r>
      <w:r w:rsidR="009B393C">
        <w:rPr>
          <w:lang w:val="ru-RU"/>
        </w:rPr>
        <w:t>м</w:t>
      </w:r>
      <w:r w:rsidR="009B393C" w:rsidRPr="009B393C">
        <w:rPr>
          <w:lang w:val="ru-RU"/>
        </w:rPr>
        <w:t xml:space="preserve">. </w:t>
      </w:r>
      <w:r w:rsidR="009B393C">
        <w:rPr>
          <w:lang w:val="ru-RU"/>
        </w:rPr>
        <w:t>Калуш</w:t>
      </w:r>
      <w:r w:rsidR="009B393C" w:rsidRPr="009B393C">
        <w:rPr>
          <w:lang w:val="ru-RU"/>
        </w:rPr>
        <w:t xml:space="preserve"> </w:t>
      </w:r>
      <w:r w:rsidR="009B393C">
        <w:rPr>
          <w:lang w:val="ru-RU"/>
        </w:rPr>
        <w:t>на</w:t>
      </w:r>
      <w:r w:rsidR="009B393C" w:rsidRPr="009B393C">
        <w:rPr>
          <w:lang w:val="ru-RU"/>
        </w:rPr>
        <w:t xml:space="preserve"> </w:t>
      </w:r>
      <w:r w:rsidR="009B393C">
        <w:rPr>
          <w:lang w:val="ru-RU"/>
        </w:rPr>
        <w:t>перехресті</w:t>
      </w:r>
      <w:r w:rsidR="009B393C" w:rsidRPr="009B393C">
        <w:rPr>
          <w:lang w:val="ru-RU"/>
        </w:rPr>
        <w:t xml:space="preserve"> </w:t>
      </w:r>
      <w:r w:rsidR="009B393C">
        <w:rPr>
          <w:lang w:val="ru-RU"/>
        </w:rPr>
        <w:t>вул</w:t>
      </w:r>
      <w:r w:rsidR="009B393C" w:rsidRPr="009B393C">
        <w:rPr>
          <w:lang w:val="ru-RU"/>
        </w:rPr>
        <w:t>. Ринкова, 3 .</w:t>
      </w:r>
    </w:p>
    <w:p w14:paraId="065F869F" w14:textId="7C780979" w:rsidR="00DE3082" w:rsidRPr="009B393C" w:rsidRDefault="007F0774">
      <w:pPr>
        <w:pStyle w:val="a3"/>
        <w:spacing w:line="315" w:lineRule="exact"/>
        <w:ind w:left="416"/>
        <w:rPr>
          <w:lang w:val="ru-RU"/>
        </w:rPr>
      </w:pPr>
      <w:r w:rsidRPr="00850CC6">
        <w:rPr>
          <w:lang w:val="ru-RU"/>
        </w:rPr>
        <w:t>Територія</w:t>
      </w:r>
      <w:r w:rsidRPr="009B393C">
        <w:rPr>
          <w:lang w:val="ru-RU"/>
        </w:rPr>
        <w:t>,</w:t>
      </w:r>
      <w:r w:rsidRPr="009B393C">
        <w:rPr>
          <w:spacing w:val="51"/>
          <w:lang w:val="ru-RU"/>
        </w:rPr>
        <w:t xml:space="preserve"> </w:t>
      </w:r>
      <w:r w:rsidRPr="00850CC6">
        <w:rPr>
          <w:lang w:val="ru-RU"/>
        </w:rPr>
        <w:t>відведена</w:t>
      </w:r>
      <w:r w:rsidRPr="009B393C">
        <w:rPr>
          <w:spacing w:val="50"/>
          <w:lang w:val="ru-RU"/>
        </w:rPr>
        <w:t xml:space="preserve"> </w:t>
      </w:r>
      <w:r w:rsidRPr="00850CC6">
        <w:rPr>
          <w:spacing w:val="-3"/>
          <w:lang w:val="ru-RU"/>
        </w:rPr>
        <w:t>під</w:t>
      </w:r>
      <w:r w:rsidRPr="009B393C">
        <w:rPr>
          <w:spacing w:val="51"/>
          <w:lang w:val="ru-RU"/>
        </w:rPr>
        <w:t xml:space="preserve"> </w:t>
      </w:r>
      <w:r w:rsidRPr="00850CC6">
        <w:rPr>
          <w:lang w:val="ru-RU"/>
        </w:rPr>
        <w:t>будівництво</w:t>
      </w:r>
      <w:r w:rsidRPr="009B393C">
        <w:rPr>
          <w:lang w:val="ru-RU"/>
        </w:rPr>
        <w:t>,</w:t>
      </w:r>
      <w:r w:rsidRPr="009B393C">
        <w:rPr>
          <w:spacing w:val="51"/>
          <w:lang w:val="ru-RU"/>
        </w:rPr>
        <w:t xml:space="preserve"> </w:t>
      </w:r>
      <w:r w:rsidRPr="00850CC6">
        <w:rPr>
          <w:lang w:val="ru-RU"/>
        </w:rPr>
        <w:t>з</w:t>
      </w:r>
      <w:r w:rsidRPr="009B393C">
        <w:rPr>
          <w:spacing w:val="50"/>
          <w:lang w:val="ru-RU"/>
        </w:rPr>
        <w:t xml:space="preserve"> </w:t>
      </w:r>
      <w:r w:rsidRPr="00850CC6">
        <w:rPr>
          <w:lang w:val="ru-RU"/>
        </w:rPr>
        <w:t>заходу</w:t>
      </w:r>
      <w:r w:rsidRPr="009B393C">
        <w:rPr>
          <w:spacing w:val="45"/>
          <w:lang w:val="ru-RU"/>
        </w:rPr>
        <w:t xml:space="preserve"> </w:t>
      </w:r>
      <w:r w:rsidRPr="00850CC6">
        <w:rPr>
          <w:lang w:val="ru-RU"/>
        </w:rPr>
        <w:t>межує</w:t>
      </w:r>
      <w:r w:rsidRPr="009B393C">
        <w:rPr>
          <w:spacing w:val="49"/>
          <w:lang w:val="ru-RU"/>
        </w:rPr>
        <w:t xml:space="preserve"> </w:t>
      </w:r>
      <w:r w:rsidRPr="00850CC6">
        <w:rPr>
          <w:lang w:val="ru-RU"/>
        </w:rPr>
        <w:t>з</w:t>
      </w:r>
      <w:r w:rsidRPr="009B393C">
        <w:rPr>
          <w:spacing w:val="50"/>
          <w:lang w:val="ru-RU"/>
        </w:rPr>
        <w:t xml:space="preserve"> </w:t>
      </w:r>
      <w:r w:rsidRPr="00850CC6">
        <w:rPr>
          <w:lang w:val="ru-RU"/>
        </w:rPr>
        <w:t>вулицею</w:t>
      </w:r>
      <w:r w:rsidRPr="009B393C">
        <w:rPr>
          <w:spacing w:val="48"/>
          <w:lang w:val="ru-RU"/>
        </w:rPr>
        <w:t xml:space="preserve"> </w:t>
      </w:r>
      <w:r w:rsidR="009B393C">
        <w:rPr>
          <w:lang w:val="ru-RU"/>
        </w:rPr>
        <w:t>Ринкова</w:t>
      </w:r>
      <w:r w:rsidRPr="009B393C">
        <w:rPr>
          <w:spacing w:val="52"/>
          <w:lang w:val="ru-RU"/>
        </w:rPr>
        <w:t xml:space="preserve"> </w:t>
      </w:r>
      <w:r w:rsidRPr="00850CC6">
        <w:rPr>
          <w:lang w:val="ru-RU"/>
        </w:rPr>
        <w:t>та</w:t>
      </w:r>
    </w:p>
    <w:p w14:paraId="19BC3C22" w14:textId="77777777" w:rsidR="00DE3082" w:rsidRPr="009B393C" w:rsidRDefault="00DE3082">
      <w:pPr>
        <w:spacing w:line="315" w:lineRule="exact"/>
        <w:rPr>
          <w:lang w:val="ru-RU"/>
        </w:rPr>
        <w:sectPr w:rsidR="00DE3082" w:rsidRPr="009B393C">
          <w:pgSz w:w="11910" w:h="16840"/>
          <w:pgMar w:top="760" w:right="120" w:bottom="280" w:left="1000" w:header="720" w:footer="720" w:gutter="0"/>
          <w:cols w:space="720"/>
        </w:sectPr>
      </w:pPr>
    </w:p>
    <w:p w14:paraId="655BAAEF" w14:textId="7CE89F9F" w:rsidR="00DE3082" w:rsidRPr="00850CC6" w:rsidRDefault="009B393C">
      <w:pPr>
        <w:pStyle w:val="a3"/>
        <w:spacing w:before="163" w:line="357" w:lineRule="auto"/>
        <w:ind w:left="416"/>
        <w:rPr>
          <w:lang w:val="ru-RU"/>
        </w:rPr>
      </w:pPr>
      <w:r>
        <w:rPr>
          <w:lang w:val="ru-RU"/>
        </w:rPr>
        <w:t>Вулицею Хіміків</w:t>
      </w:r>
      <w:r w:rsidR="007F0774" w:rsidRPr="009B393C">
        <w:t xml:space="preserve">. </w:t>
      </w:r>
      <w:r w:rsidR="007F0774" w:rsidRPr="00850CC6">
        <w:rPr>
          <w:lang w:val="ru-RU"/>
        </w:rPr>
        <w:t>Зі</w:t>
      </w:r>
      <w:r w:rsidR="007F0774" w:rsidRPr="009B393C">
        <w:t xml:space="preserve"> </w:t>
      </w:r>
      <w:r w:rsidR="007F0774" w:rsidRPr="00850CC6">
        <w:rPr>
          <w:lang w:val="ru-RU"/>
        </w:rPr>
        <w:t>сходу</w:t>
      </w:r>
      <w:r w:rsidR="007F0774" w:rsidRPr="009B393C">
        <w:t xml:space="preserve"> </w:t>
      </w:r>
      <w:r w:rsidR="007F0774" w:rsidRPr="00850CC6">
        <w:rPr>
          <w:lang w:val="ru-RU"/>
        </w:rPr>
        <w:t>з</w:t>
      </w:r>
      <w:r w:rsidR="007F0774" w:rsidRPr="009B393C">
        <w:t xml:space="preserve"> </w:t>
      </w:r>
      <w:r w:rsidR="007F0774" w:rsidRPr="00850CC6">
        <w:rPr>
          <w:lang w:val="ru-RU"/>
        </w:rPr>
        <w:t>міською</w:t>
      </w:r>
      <w:r w:rsidR="007F0774" w:rsidRPr="009B393C">
        <w:t xml:space="preserve"> </w:t>
      </w:r>
      <w:r w:rsidR="007F0774" w:rsidRPr="00850CC6">
        <w:rPr>
          <w:lang w:val="ru-RU"/>
        </w:rPr>
        <w:t>бібліотекою</w:t>
      </w:r>
      <w:r w:rsidR="007F0774" w:rsidRPr="005D7824">
        <w:t xml:space="preserve">. </w:t>
      </w:r>
      <w:r w:rsidR="007F0774" w:rsidRPr="00850CC6">
        <w:rPr>
          <w:lang w:val="ru-RU"/>
        </w:rPr>
        <w:t>Також знаходиться п’ять багатоповерхових житлових будинків.</w:t>
      </w:r>
    </w:p>
    <w:p w14:paraId="08B970B7" w14:textId="77777777" w:rsidR="00DE3082" w:rsidRPr="00850CC6" w:rsidRDefault="007F0774">
      <w:pPr>
        <w:pStyle w:val="a3"/>
        <w:spacing w:before="5"/>
        <w:ind w:left="1256"/>
        <w:rPr>
          <w:lang w:val="ru-RU"/>
        </w:rPr>
      </w:pPr>
      <w:r w:rsidRPr="00850CC6">
        <w:rPr>
          <w:lang w:val="ru-RU"/>
        </w:rPr>
        <w:t>Рельєф ділянки спокійний, перепад абсолютних позначок 1,5 м.</w:t>
      </w:r>
    </w:p>
    <w:p w14:paraId="4D25C072" w14:textId="77777777" w:rsidR="00DE3082" w:rsidRPr="00850CC6" w:rsidRDefault="007F0774">
      <w:pPr>
        <w:pStyle w:val="a3"/>
        <w:spacing w:before="163"/>
        <w:ind w:left="98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поряд</w:t>
      </w:r>
    </w:p>
    <w:p w14:paraId="3C54B672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9485" w:space="40"/>
            <w:col w:w="1265"/>
          </w:cols>
        </w:sectPr>
      </w:pPr>
    </w:p>
    <w:p w14:paraId="18E815DF" w14:textId="72E2A940" w:rsidR="00DE3082" w:rsidRPr="00850CC6" w:rsidRDefault="007F0774">
      <w:pPr>
        <w:pStyle w:val="a3"/>
        <w:spacing w:before="163" w:line="360" w:lineRule="auto"/>
        <w:ind w:left="416" w:right="441" w:firstLine="840"/>
        <w:jc w:val="both"/>
        <w:rPr>
          <w:lang w:val="ru-RU"/>
        </w:rPr>
      </w:pPr>
      <w:r w:rsidRPr="00850CC6">
        <w:rPr>
          <w:spacing w:val="-3"/>
          <w:lang w:val="ru-RU"/>
        </w:rPr>
        <w:t xml:space="preserve">На </w:t>
      </w:r>
      <w:r w:rsidRPr="00850CC6">
        <w:rPr>
          <w:lang w:val="ru-RU"/>
        </w:rPr>
        <w:t>будівельному майданчику присутні дерева та кущі, які підлягают видаленню в підготовчий період будівництва.</w:t>
      </w:r>
      <w:r w:rsidR="009B393C">
        <w:rPr>
          <w:lang w:val="ru-RU"/>
        </w:rPr>
        <w:t xml:space="preserve"> </w:t>
      </w:r>
      <w:r w:rsidRPr="00850CC6">
        <w:rPr>
          <w:lang w:val="ru-RU"/>
        </w:rPr>
        <w:t>До комплексу споруд, що проектуються, входять: будівля багатоповерхової автостоянки для тимчасового зберігання автомобілів відвідувачів торгівельних центрів, з п'ятьма надземними</w:t>
      </w:r>
      <w:r w:rsidRPr="00850CC6">
        <w:rPr>
          <w:spacing w:val="-25"/>
          <w:lang w:val="ru-RU"/>
        </w:rPr>
        <w:t xml:space="preserve"> </w:t>
      </w:r>
      <w:r w:rsidRPr="00850CC6">
        <w:rPr>
          <w:lang w:val="ru-RU"/>
        </w:rPr>
        <w:t>та</w:t>
      </w:r>
    </w:p>
    <w:p w14:paraId="1A9BD96A" w14:textId="77777777" w:rsidR="00DE3082" w:rsidRPr="00850CC6" w:rsidRDefault="007F0774">
      <w:pPr>
        <w:pStyle w:val="a3"/>
        <w:spacing w:line="321" w:lineRule="exact"/>
        <w:ind w:left="416"/>
        <w:rPr>
          <w:lang w:val="ru-RU"/>
        </w:rPr>
      </w:pPr>
      <w:r w:rsidRPr="00850CC6">
        <w:rPr>
          <w:lang w:val="ru-RU"/>
        </w:rPr>
        <w:t>двома   підземними   поверхами   на   286   машиномісць;</w:t>
      </w:r>
      <w:r w:rsidRPr="00850CC6">
        <w:rPr>
          <w:spacing w:val="15"/>
          <w:lang w:val="ru-RU"/>
        </w:rPr>
        <w:t xml:space="preserve"> </w:t>
      </w:r>
      <w:r w:rsidRPr="00850CC6">
        <w:rPr>
          <w:lang w:val="ru-RU"/>
        </w:rPr>
        <w:t>мережі  водопостачання,</w:t>
      </w:r>
    </w:p>
    <w:p w14:paraId="67F08355" w14:textId="77777777" w:rsidR="00DE3082" w:rsidRPr="00850CC6" w:rsidRDefault="007F0774">
      <w:pPr>
        <w:pStyle w:val="a3"/>
        <w:spacing w:before="163" w:line="360" w:lineRule="auto"/>
        <w:ind w:left="416" w:right="452"/>
        <w:jc w:val="both"/>
        <w:rPr>
          <w:lang w:val="ru-RU"/>
        </w:rPr>
      </w:pPr>
      <w:r w:rsidRPr="00850CC6">
        <w:rPr>
          <w:lang w:val="ru-RU"/>
        </w:rPr>
        <w:t>каналізації, електропостачання та зв'язку; пішохідні тротуари, проїзди та відкритий майданчик на 32 машиномісця для тимчасової стоянки автомобілів перед будівлею.</w:t>
      </w:r>
    </w:p>
    <w:p w14:paraId="10EB4D31" w14:textId="77777777" w:rsidR="00DE3082" w:rsidRPr="00850CC6" w:rsidRDefault="007F0774">
      <w:pPr>
        <w:pStyle w:val="a3"/>
        <w:spacing w:before="1" w:line="357" w:lineRule="auto"/>
        <w:ind w:left="416" w:right="443" w:firstLine="840"/>
        <w:jc w:val="both"/>
        <w:rPr>
          <w:lang w:val="ru-RU"/>
        </w:rPr>
      </w:pPr>
      <w:r w:rsidRPr="00850CC6">
        <w:rPr>
          <w:lang w:val="ru-RU"/>
        </w:rPr>
        <w:t>Генеральний план розміщення об'єкта виконано з дотриманням: ДБН Б.2.2- 12:2019 Планування та забудова територій.</w:t>
      </w:r>
    </w:p>
    <w:p w14:paraId="2DFD0733" w14:textId="77777777" w:rsidR="00DE3082" w:rsidRDefault="007F0774">
      <w:pPr>
        <w:pStyle w:val="a3"/>
        <w:spacing w:before="5" w:line="357" w:lineRule="auto"/>
        <w:ind w:left="416" w:right="448" w:firstLine="840"/>
        <w:jc w:val="both"/>
      </w:pPr>
      <w:r w:rsidRPr="00850CC6">
        <w:rPr>
          <w:lang w:val="ru-RU"/>
        </w:rPr>
        <w:t xml:space="preserve">- нормативних протипожежних норм згідно зі ДБН В.1.1-7:2016 “ Пожежна безпека об`єктів будівництва. </w:t>
      </w:r>
      <w:r>
        <w:t>Загальні вимоги “ .</w:t>
      </w:r>
    </w:p>
    <w:p w14:paraId="5F0A046B" w14:textId="77777777" w:rsidR="00DE3082" w:rsidRDefault="00DE3082">
      <w:pPr>
        <w:pStyle w:val="a3"/>
        <w:spacing w:before="8"/>
        <w:rPr>
          <w:sz w:val="42"/>
        </w:rPr>
      </w:pPr>
    </w:p>
    <w:p w14:paraId="1E58755C" w14:textId="77777777" w:rsidR="00DE3082" w:rsidRDefault="007F0774">
      <w:pPr>
        <w:pStyle w:val="a4"/>
        <w:numPr>
          <w:ilvl w:val="3"/>
          <w:numId w:val="1"/>
        </w:numPr>
        <w:tabs>
          <w:tab w:val="left" w:pos="1685"/>
        </w:tabs>
        <w:ind w:hanging="429"/>
        <w:jc w:val="both"/>
        <w:rPr>
          <w:sz w:val="28"/>
        </w:rPr>
      </w:pPr>
      <w:r>
        <w:rPr>
          <w:sz w:val="28"/>
        </w:rPr>
        <w:t>Архітектурні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рішення.</w:t>
      </w:r>
    </w:p>
    <w:p w14:paraId="429B00E5" w14:textId="77777777" w:rsidR="00DE3082" w:rsidRPr="00850CC6" w:rsidRDefault="007F0774">
      <w:pPr>
        <w:pStyle w:val="a3"/>
        <w:spacing w:before="158" w:line="360" w:lineRule="auto"/>
        <w:ind w:left="416" w:right="443" w:firstLine="840"/>
        <w:jc w:val="both"/>
        <w:rPr>
          <w:lang w:val="ru-RU"/>
        </w:rPr>
      </w:pPr>
      <w:r w:rsidRPr="00850CC6">
        <w:rPr>
          <w:lang w:val="ru-RU"/>
        </w:rPr>
        <w:t>Проектована будівля багатоповерхової автостоянки - неопалювальна - каркасна семиповерхова, два підземні та п'ять наземних поверхів. Перший поверх зайнятий торговим центром. З розмірами у плані 43,1 х36, 1м.</w:t>
      </w:r>
    </w:p>
    <w:p w14:paraId="4F7E2D0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693401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A0E693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5E6C83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19C5F3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6FCB9E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874003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53869F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046D0FF" w14:textId="77777777" w:rsidR="00DE3082" w:rsidRPr="00850CC6" w:rsidRDefault="00DE3082">
      <w:pPr>
        <w:pStyle w:val="a3"/>
        <w:spacing w:before="9"/>
        <w:rPr>
          <w:sz w:val="26"/>
          <w:lang w:val="ru-RU"/>
        </w:rPr>
      </w:pPr>
    </w:p>
    <w:p w14:paraId="17CCA86C" w14:textId="77777777" w:rsidR="00DE3082" w:rsidRPr="00850CC6" w:rsidRDefault="00DE3082">
      <w:pPr>
        <w:rPr>
          <w:sz w:val="26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2165EC49" w14:textId="77777777" w:rsidR="00DE3082" w:rsidRPr="00850CC6" w:rsidRDefault="007F0774">
      <w:pPr>
        <w:pStyle w:val="a3"/>
        <w:spacing w:before="9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80416" behindDoc="1" locked="0" layoutInCell="1" allowOverlap="1" wp14:anchorId="641F5717" wp14:editId="1BA2C341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970096300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876428663" name=" 39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4229060" name=" 4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998498" id=" 38" o:spid="_x0000_s1026" style="position:absolute;margin-left:55.55pt;margin-top:18.7pt;width:521.15pt;height:804.45pt;z-index:-25173606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">
                <v:shape id=" 39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40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5E267712" w14:textId="4FE313B3" w:rsidR="00DE3082" w:rsidRPr="00850CC6" w:rsidRDefault="007F0774">
      <w:pPr>
        <w:pStyle w:val="a3"/>
        <w:ind w:left="5160"/>
        <w:rPr>
          <w:lang w:val="ru-RU"/>
        </w:rPr>
      </w:pPr>
      <w:r w:rsidRPr="00850CC6">
        <w:rPr>
          <w:lang w:val="ru-RU"/>
        </w:rPr>
        <w:t xml:space="preserve">Кваліфікаційний проєкт - </w:t>
      </w:r>
      <w:r w:rsidRPr="00850CC6">
        <w:rPr>
          <w:spacing w:val="-4"/>
          <w:lang w:val="ru-RU"/>
        </w:rPr>
        <w:t>ПЗ</w:t>
      </w:r>
    </w:p>
    <w:p w14:paraId="04B2E37B" w14:textId="1C93C3BB" w:rsidR="00DE3082" w:rsidRPr="001528A8" w:rsidRDefault="007F0774" w:rsidP="001528A8">
      <w:pPr>
        <w:spacing w:before="240"/>
        <w:ind w:left="1360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sz w:val="20"/>
          <w:lang w:val="ru-RU"/>
        </w:rPr>
        <w:t>Лист</w:t>
      </w:r>
    </w:p>
    <w:p w14:paraId="5DCD9569" w14:textId="77777777" w:rsidR="00DE3082" w:rsidRPr="00850CC6" w:rsidRDefault="007F0774" w:rsidP="001528A8">
      <w:pPr>
        <w:pStyle w:val="a3"/>
        <w:spacing w:before="240"/>
        <w:ind w:left="1432"/>
        <w:rPr>
          <w:lang w:val="ru-RU"/>
        </w:rPr>
      </w:pPr>
      <w:r w:rsidRPr="00850CC6">
        <w:rPr>
          <w:lang w:val="ru-RU"/>
        </w:rPr>
        <w:t>10</w:t>
      </w:r>
    </w:p>
    <w:p w14:paraId="32E9D209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4F2B6488" w14:textId="051625CA" w:rsidR="00DE3082" w:rsidRPr="00850CC6" w:rsidRDefault="005165FC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7263951" wp14:editId="1A926186">
                <wp:simplePos x="0" y="0"/>
                <wp:positionH relativeFrom="column">
                  <wp:posOffset>6661150</wp:posOffset>
                </wp:positionH>
                <wp:positionV relativeFrom="paragraph">
                  <wp:posOffset>25400</wp:posOffset>
                </wp:positionV>
                <wp:extent cx="10160" cy="10192385"/>
                <wp:effectExtent l="19050" t="19050" r="27940" b="37465"/>
                <wp:wrapNone/>
                <wp:docPr id="16" name="Пряма сполучна ліні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101923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CC9E84" id="Пряма сполучна лінія 16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5pt,2pt" to="525.3pt,8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" strokecolor="black [3213]" strokeweight="2.25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81440" behindDoc="1" locked="0" layoutInCell="1" allowOverlap="1" wp14:anchorId="3A12DA37" wp14:editId="4A117AD9">
                <wp:simplePos x="0" y="0"/>
                <wp:positionH relativeFrom="page">
                  <wp:posOffset>705485</wp:posOffset>
                </wp:positionH>
                <wp:positionV relativeFrom="page">
                  <wp:posOffset>252730</wp:posOffset>
                </wp:positionV>
                <wp:extent cx="6601460" cy="10201910"/>
                <wp:effectExtent l="0" t="19050" r="27940" b="8890"/>
                <wp:wrapNone/>
                <wp:docPr id="1735424778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1460" cy="10201910"/>
                          <a:chOff x="1113" y="397"/>
                          <a:chExt cx="10396" cy="16066"/>
                        </a:xfrm>
                      </wpg:grpSpPr>
                      <wps:wsp>
                        <wps:cNvPr id="244811546" name=" 4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6327713" name=" 4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379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0D74F5" id=" 41" o:spid="_x0000_s1026" style="position:absolute;margin-left:55.55pt;margin-top:19.9pt;width:519.8pt;height:803.3pt;z-index:-251735040;mso-position-horizontal-relative:page;mso-position-vertical-relative:page" coordorigin="1113,397" coordsize="10396,16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">
                <v:shape id=" 42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" path="m,l,16044m,l10375,e" filled="f" strokeweight="2.25pt">
                  <v:path arrowok="t" o:connecttype="custom" o:connectlocs="0,397;0,16441;0,397;10375,397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 43" o:spid="_x0000_s1028" type="#_x0000_t75" style="position:absolute;left:1113;top:15568;width:10379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">
                  <v:imagedata r:id="rId10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6360BB9" w14:textId="77777777" w:rsidR="00AC706E" w:rsidRPr="00AC706E" w:rsidRDefault="00AC706E" w:rsidP="00AC706E">
      <w:pPr>
        <w:widowControl/>
        <w:autoSpaceDE/>
        <w:autoSpaceDN/>
        <w:rPr>
          <w:sz w:val="24"/>
          <w:szCs w:val="24"/>
          <w:lang w:val="uk-UA" w:eastAsia="uk-UA"/>
        </w:rPr>
      </w:pPr>
    </w:p>
    <w:p w14:paraId="7CB75B42" w14:textId="77777777" w:rsidR="00846E5D" w:rsidRDefault="00AC706E" w:rsidP="00AC706E">
      <w:pPr>
        <w:widowControl/>
        <w:autoSpaceDE/>
        <w:autoSpaceDN/>
        <w:spacing w:line="360" w:lineRule="auto"/>
        <w:ind w:firstLine="73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  <w:r w:rsidRPr="00AC706E">
        <w:rPr>
          <w:sz w:val="28"/>
          <w:szCs w:val="28"/>
          <w:lang w:val="uk-UA" w:eastAsia="uk-UA"/>
        </w:rPr>
        <w:t xml:space="preserve">В'їзд на поверхи забезпечується прибудованою дво-смуговою рам пою, по </w:t>
      </w:r>
    </w:p>
    <w:p w14:paraId="4B631FC1" w14:textId="77777777" w:rsidR="008E26F9" w:rsidRDefault="00846E5D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висоті </w:t>
      </w:r>
      <w:r w:rsidR="00AC706E" w:rsidRPr="00AC706E">
        <w:rPr>
          <w:sz w:val="28"/>
          <w:szCs w:val="28"/>
          <w:lang w:val="uk-UA" w:eastAsia="uk-UA"/>
        </w:rPr>
        <w:t xml:space="preserve">підйому  </w:t>
      </w:r>
      <w:r w:rsidR="008E26F9">
        <w:rPr>
          <w:sz w:val="28"/>
          <w:szCs w:val="28"/>
          <w:lang w:val="uk-UA" w:eastAsia="uk-UA"/>
        </w:rPr>
        <w:t>рампа одномаршева.</w:t>
      </w:r>
      <w:r w:rsidR="00AC706E" w:rsidRPr="00AC706E">
        <w:rPr>
          <w:sz w:val="28"/>
          <w:szCs w:val="28"/>
          <w:lang w:val="uk-UA" w:eastAsia="uk-UA"/>
        </w:rPr>
        <w:t xml:space="preserve">Радіус зовнішньої стіни </w:t>
      </w:r>
      <w:r w:rsidR="008E26F9">
        <w:rPr>
          <w:sz w:val="28"/>
          <w:szCs w:val="28"/>
          <w:lang w:val="uk-UA" w:eastAsia="uk-UA"/>
        </w:rPr>
        <w:t xml:space="preserve">рампи 11, мвнутрішньої </w:t>
      </w:r>
    </w:p>
    <w:p w14:paraId="1130D306" w14:textId="2D2B64B3" w:rsidR="00AC706E" w:rsidRDefault="008E26F9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>
        <w:rPr>
          <w:sz w:val="28"/>
          <w:szCs w:val="28"/>
          <w:lang w:val="uk-UA" w:eastAsia="uk-UA"/>
        </w:rPr>
        <w:t>3,32 м.</w:t>
      </w:r>
    </w:p>
    <w:p w14:paraId="2E5AC0B7" w14:textId="283B6372" w:rsidR="00AC706E" w:rsidRDefault="00AC706E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846E5D">
        <w:rPr>
          <w:sz w:val="28"/>
          <w:szCs w:val="28"/>
          <w:lang w:val="uk-UA" w:eastAsia="uk-UA"/>
        </w:rPr>
        <w:t xml:space="preserve"> </w:t>
      </w:r>
      <w:r w:rsidRPr="00AC706E">
        <w:rPr>
          <w:sz w:val="28"/>
          <w:szCs w:val="28"/>
          <w:lang w:val="uk-UA" w:eastAsia="uk-UA"/>
        </w:rPr>
        <w:t>Висота поверху 2,8 м. Підземна частина стоянки</w:t>
      </w:r>
      <w:r>
        <w:rPr>
          <w:sz w:val="28"/>
          <w:szCs w:val="28"/>
          <w:lang w:val="uk-UA" w:eastAsia="uk-UA"/>
        </w:rPr>
        <w:t xml:space="preserve"> розрахована на 96 машиномісць,    </w:t>
      </w:r>
    </w:p>
    <w:p w14:paraId="6E5BD7CA" w14:textId="32619AB3" w:rsidR="00AC706E" w:rsidRPr="00AC706E" w:rsidRDefault="00AC706E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846E5D">
        <w:rPr>
          <w:sz w:val="28"/>
          <w:szCs w:val="28"/>
          <w:lang w:val="uk-UA" w:eastAsia="uk-UA"/>
        </w:rPr>
        <w:t xml:space="preserve"> </w:t>
      </w:r>
      <w:r w:rsidRPr="00AC706E">
        <w:rPr>
          <w:sz w:val="28"/>
          <w:szCs w:val="28"/>
          <w:lang w:val="uk-UA" w:eastAsia="uk-UA"/>
        </w:rPr>
        <w:t>наземна на 190.</w:t>
      </w:r>
    </w:p>
    <w:p w14:paraId="241C7823" w14:textId="7322418B" w:rsidR="00AC706E" w:rsidRDefault="00AC706E" w:rsidP="00AC706E">
      <w:pPr>
        <w:widowControl/>
        <w:autoSpaceDE/>
        <w:autoSpaceDN/>
        <w:spacing w:line="360" w:lineRule="auto"/>
        <w:ind w:firstLine="737"/>
        <w:rPr>
          <w:sz w:val="28"/>
          <w:szCs w:val="28"/>
          <w:lang w:val="uk-UA" w:eastAsia="uk-UA"/>
        </w:rPr>
      </w:pPr>
      <w:r w:rsidRPr="00AC706E">
        <w:rPr>
          <w:sz w:val="28"/>
          <w:szCs w:val="28"/>
          <w:lang w:val="uk-UA" w:eastAsia="uk-UA"/>
        </w:rPr>
        <w:t>Технічні та службові приміщення</w:t>
      </w:r>
      <w:r w:rsidR="00ED4679">
        <w:rPr>
          <w:sz w:val="28"/>
          <w:szCs w:val="28"/>
          <w:lang w:val="uk-UA" w:eastAsia="uk-UA"/>
        </w:rPr>
        <w:t xml:space="preserve"> розміщені в об'ємі в'їзної рам</w:t>
      </w:r>
      <w:r w:rsidRPr="00AC706E">
        <w:rPr>
          <w:sz w:val="28"/>
          <w:szCs w:val="28"/>
          <w:lang w:val="uk-UA" w:eastAsia="uk-UA"/>
        </w:rPr>
        <w:t xml:space="preserve">пи та у вузлі </w:t>
      </w:r>
      <w:r>
        <w:rPr>
          <w:sz w:val="28"/>
          <w:szCs w:val="28"/>
          <w:lang w:val="uk-UA" w:eastAsia="uk-UA"/>
        </w:rPr>
        <w:t xml:space="preserve">     </w:t>
      </w:r>
    </w:p>
    <w:p w14:paraId="427A519E" w14:textId="174955A3" w:rsidR="00AC706E" w:rsidRPr="00AC706E" w:rsidRDefault="00AC706E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</w:t>
      </w:r>
      <w:r w:rsidR="006C5284">
        <w:rPr>
          <w:sz w:val="28"/>
          <w:szCs w:val="28"/>
          <w:lang w:val="uk-UA" w:eastAsia="uk-UA"/>
        </w:rPr>
        <w:t xml:space="preserve"> </w:t>
      </w:r>
      <w:r w:rsidR="00846E5D">
        <w:rPr>
          <w:sz w:val="28"/>
          <w:szCs w:val="28"/>
          <w:lang w:val="uk-UA" w:eastAsia="uk-UA"/>
        </w:rPr>
        <w:t xml:space="preserve"> </w:t>
      </w:r>
      <w:r w:rsidR="00F97C06">
        <w:rPr>
          <w:sz w:val="28"/>
          <w:szCs w:val="28"/>
          <w:lang w:val="uk-UA" w:eastAsia="uk-UA"/>
        </w:rPr>
        <w:t>примикання рампи до автостоянки.</w:t>
      </w:r>
    </w:p>
    <w:p w14:paraId="3A5CCC23" w14:textId="77777777" w:rsidR="00AC706E" w:rsidRDefault="00AC706E" w:rsidP="00AC706E">
      <w:pPr>
        <w:widowControl/>
        <w:autoSpaceDE/>
        <w:autoSpaceDN/>
        <w:spacing w:line="360" w:lineRule="auto"/>
        <w:ind w:firstLine="737"/>
        <w:rPr>
          <w:sz w:val="28"/>
          <w:szCs w:val="28"/>
          <w:lang w:val="uk-UA" w:eastAsia="uk-UA"/>
        </w:rPr>
      </w:pPr>
      <w:r w:rsidRPr="00AC706E">
        <w:rPr>
          <w:sz w:val="28"/>
          <w:szCs w:val="28"/>
          <w:lang w:val="uk-UA" w:eastAsia="uk-UA"/>
        </w:rPr>
        <w:t xml:space="preserve">Зона парковки по поверхах відокремлена від рампи протипожежними воротами з </w:t>
      </w:r>
    </w:p>
    <w:p w14:paraId="26AA8DEB" w14:textId="6D6CD63A" w:rsidR="006C5284" w:rsidRDefault="00AC706E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6C5284">
        <w:rPr>
          <w:sz w:val="28"/>
          <w:szCs w:val="28"/>
          <w:lang w:val="uk-UA" w:eastAsia="uk-UA"/>
        </w:rPr>
        <w:t xml:space="preserve"> </w:t>
      </w:r>
      <w:r w:rsidRPr="00AC706E">
        <w:rPr>
          <w:sz w:val="28"/>
          <w:szCs w:val="28"/>
          <w:lang w:val="uk-UA" w:eastAsia="uk-UA"/>
        </w:rPr>
        <w:t xml:space="preserve">автоматичним закриванном під час пожежі. Перший повер </w:t>
      </w:r>
      <w:r w:rsidR="00C564ED">
        <w:rPr>
          <w:sz w:val="28"/>
          <w:szCs w:val="28"/>
          <w:lang w:val="uk-UA" w:eastAsia="uk-UA"/>
        </w:rPr>
        <w:t xml:space="preserve">х без сходової клітки . </w:t>
      </w:r>
    </w:p>
    <w:p w14:paraId="32574DD9" w14:textId="77777777" w:rsidR="001C1127" w:rsidRDefault="00C564ED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</w:t>
      </w:r>
      <w:r w:rsidR="00AC706E" w:rsidRPr="00AC706E">
        <w:rPr>
          <w:sz w:val="28"/>
          <w:szCs w:val="28"/>
          <w:lang w:val="uk-UA" w:eastAsia="uk-UA"/>
        </w:rPr>
        <w:t xml:space="preserve">Димовидалення </w:t>
      </w:r>
      <w:r w:rsidR="00846E5D">
        <w:rPr>
          <w:sz w:val="28"/>
          <w:szCs w:val="28"/>
          <w:lang w:val="uk-UA" w:eastAsia="uk-UA"/>
        </w:rPr>
        <w:t xml:space="preserve"> </w:t>
      </w:r>
      <w:r w:rsidR="00AA1234">
        <w:rPr>
          <w:sz w:val="28"/>
          <w:szCs w:val="28"/>
          <w:lang w:val="uk-UA" w:eastAsia="uk-UA"/>
        </w:rPr>
        <w:t>в сход</w:t>
      </w:r>
      <w:r w:rsidR="00AC706E" w:rsidRPr="00AC706E">
        <w:rPr>
          <w:sz w:val="28"/>
          <w:szCs w:val="28"/>
          <w:lang w:val="uk-UA" w:eastAsia="uk-UA"/>
        </w:rPr>
        <w:t>ових клітин</w:t>
      </w:r>
      <w:r w:rsidR="00AA1234">
        <w:rPr>
          <w:sz w:val="28"/>
          <w:szCs w:val="28"/>
          <w:lang w:val="uk-UA" w:eastAsia="uk-UA"/>
        </w:rPr>
        <w:t>ах забезпечується проріз</w:t>
      </w:r>
      <w:r>
        <w:rPr>
          <w:sz w:val="28"/>
          <w:szCs w:val="28"/>
          <w:lang w:val="uk-UA" w:eastAsia="uk-UA"/>
        </w:rPr>
        <w:t>ь</w:t>
      </w:r>
      <w:r w:rsidR="00AC706E" w:rsidRPr="00AC706E">
        <w:rPr>
          <w:sz w:val="28"/>
          <w:szCs w:val="28"/>
          <w:lang w:val="uk-UA" w:eastAsia="uk-UA"/>
        </w:rPr>
        <w:t xml:space="preserve">ми, що </w:t>
      </w:r>
    </w:p>
    <w:p w14:paraId="6999EADF" w14:textId="7CC319D3" w:rsidR="00AC706E" w:rsidRPr="00AC706E" w:rsidRDefault="001C1127" w:rsidP="00AC706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 w:rsidRPr="00AC706E">
        <w:rPr>
          <w:sz w:val="28"/>
          <w:szCs w:val="28"/>
          <w:lang w:val="uk-UA" w:eastAsia="uk-UA"/>
        </w:rPr>
        <w:t xml:space="preserve">відкриваються </w:t>
      </w:r>
      <w:r>
        <w:rPr>
          <w:sz w:val="28"/>
          <w:szCs w:val="28"/>
          <w:lang w:val="uk-UA" w:eastAsia="uk-UA"/>
        </w:rPr>
        <w:t xml:space="preserve"> </w:t>
      </w:r>
      <w:r w:rsidR="00AC706E" w:rsidRPr="00AC706E">
        <w:rPr>
          <w:sz w:val="28"/>
          <w:szCs w:val="28"/>
          <w:lang w:val="uk-UA" w:eastAsia="uk-UA"/>
        </w:rPr>
        <w:t>у вітражному склінні.</w:t>
      </w:r>
    </w:p>
    <w:p w14:paraId="50D449FF" w14:textId="77777777" w:rsidR="00AC706E" w:rsidRPr="00AC706E" w:rsidRDefault="00AC706E" w:rsidP="00846E5D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</w:p>
    <w:p w14:paraId="3B027F72" w14:textId="433A17C9" w:rsidR="00AC706E" w:rsidRPr="00AC706E" w:rsidRDefault="00AC706E" w:rsidP="00846E5D">
      <w:pPr>
        <w:widowControl/>
        <w:autoSpaceDE/>
        <w:autoSpaceDN/>
        <w:spacing w:line="360" w:lineRule="auto"/>
        <w:ind w:firstLine="737"/>
        <w:rPr>
          <w:sz w:val="28"/>
          <w:szCs w:val="28"/>
          <w:lang w:val="uk-UA" w:eastAsia="uk-UA"/>
        </w:rPr>
      </w:pPr>
      <w:r w:rsidRPr="00AC706E">
        <w:rPr>
          <w:sz w:val="28"/>
          <w:szCs w:val="28"/>
          <w:lang w:val="uk-UA" w:eastAsia="uk-UA"/>
        </w:rPr>
        <w:t>4.2.1 Об'ємно-планувальні рішення.</w:t>
      </w:r>
    </w:p>
    <w:p w14:paraId="6EE4BA91" w14:textId="77777777" w:rsidR="005A293E" w:rsidRDefault="00AC706E" w:rsidP="005A293E">
      <w:pPr>
        <w:widowControl/>
        <w:autoSpaceDE/>
        <w:autoSpaceDN/>
        <w:spacing w:line="360" w:lineRule="auto"/>
        <w:ind w:firstLine="737"/>
        <w:rPr>
          <w:sz w:val="28"/>
          <w:szCs w:val="28"/>
          <w:lang w:val="uk-UA" w:eastAsia="uk-UA"/>
        </w:rPr>
      </w:pPr>
      <w:r w:rsidRPr="00AC706E">
        <w:rPr>
          <w:sz w:val="28"/>
          <w:szCs w:val="28"/>
          <w:lang w:val="uk-UA" w:eastAsia="uk-UA"/>
        </w:rPr>
        <w:t xml:space="preserve">Проектована будівля багатоповерхової автостоянки </w:t>
      </w:r>
      <w:r w:rsidR="00846E5D">
        <w:rPr>
          <w:sz w:val="28"/>
          <w:szCs w:val="28"/>
          <w:lang w:val="uk-UA" w:eastAsia="uk-UA"/>
        </w:rPr>
        <w:t>неопаль</w:t>
      </w:r>
      <w:r w:rsidR="005A293E">
        <w:rPr>
          <w:sz w:val="28"/>
          <w:szCs w:val="28"/>
          <w:lang w:val="uk-UA" w:eastAsia="uk-UA"/>
        </w:rPr>
        <w:t xml:space="preserve">вальна занята     </w:t>
      </w:r>
    </w:p>
    <w:p w14:paraId="2BCEE93A" w14:textId="77777777" w:rsidR="005A293E" w:rsidRDefault="005A293E" w:rsidP="005A293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 w:rsidRPr="00AC706E">
        <w:rPr>
          <w:sz w:val="28"/>
          <w:szCs w:val="28"/>
          <w:lang w:val="uk-UA" w:eastAsia="uk-UA"/>
        </w:rPr>
        <w:t xml:space="preserve">каркасна семиповерхова, два підземні та п'ять наземних поверхів. Перший поверх </w:t>
      </w:r>
      <w:r>
        <w:rPr>
          <w:sz w:val="28"/>
          <w:szCs w:val="28"/>
          <w:lang w:val="uk-UA" w:eastAsia="uk-UA"/>
        </w:rPr>
        <w:t xml:space="preserve"> </w:t>
      </w:r>
    </w:p>
    <w:p w14:paraId="54CA120B" w14:textId="1CC491A9" w:rsidR="00AC706E" w:rsidRPr="00AC706E" w:rsidRDefault="005A293E" w:rsidP="005A293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 w:rsidRPr="00AC706E">
        <w:rPr>
          <w:sz w:val="28"/>
          <w:szCs w:val="28"/>
          <w:lang w:val="uk-UA" w:eastAsia="uk-UA"/>
        </w:rPr>
        <w:t>зайнят</w:t>
      </w:r>
      <w:r>
        <w:rPr>
          <w:sz w:val="28"/>
          <w:szCs w:val="28"/>
          <w:lang w:val="uk-UA" w:eastAsia="uk-UA"/>
        </w:rPr>
        <w:t>ий торговим центром. З розміра</w:t>
      </w:r>
      <w:r w:rsidR="00AC706E" w:rsidRPr="00AC706E">
        <w:rPr>
          <w:sz w:val="28"/>
          <w:szCs w:val="28"/>
          <w:lang w:val="uk-UA" w:eastAsia="uk-UA"/>
        </w:rPr>
        <w:t>ми у плані 43,1 х36,1м.</w:t>
      </w:r>
    </w:p>
    <w:p w14:paraId="2F0CE399" w14:textId="77777777" w:rsidR="005A293E" w:rsidRDefault="00AC706E" w:rsidP="00AC706E">
      <w:pPr>
        <w:widowControl/>
        <w:autoSpaceDE/>
        <w:autoSpaceDN/>
        <w:spacing w:line="360" w:lineRule="auto"/>
        <w:ind w:firstLine="737"/>
        <w:rPr>
          <w:sz w:val="28"/>
          <w:szCs w:val="28"/>
          <w:lang w:val="uk-UA" w:eastAsia="uk-UA"/>
        </w:rPr>
      </w:pPr>
      <w:r w:rsidRPr="00AC706E">
        <w:rPr>
          <w:sz w:val="28"/>
          <w:szCs w:val="28"/>
          <w:lang w:val="uk-UA" w:eastAsia="uk-UA"/>
        </w:rPr>
        <w:t xml:space="preserve">В'їзд на поверхи </w:t>
      </w:r>
      <w:r w:rsidR="005A293E">
        <w:rPr>
          <w:sz w:val="28"/>
          <w:szCs w:val="28"/>
          <w:lang w:val="uk-UA" w:eastAsia="uk-UA"/>
        </w:rPr>
        <w:t>забезпечується прибудованою двосмуговою рам</w:t>
      </w:r>
      <w:r w:rsidRPr="00AC706E">
        <w:rPr>
          <w:sz w:val="28"/>
          <w:szCs w:val="28"/>
          <w:lang w:val="uk-UA" w:eastAsia="uk-UA"/>
        </w:rPr>
        <w:t xml:space="preserve">пою, по висоті </w:t>
      </w:r>
    </w:p>
    <w:p w14:paraId="550A17FE" w14:textId="77777777" w:rsidR="005A293E" w:rsidRDefault="005A293E" w:rsidP="005A293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 w:rsidRPr="00AC706E">
        <w:rPr>
          <w:sz w:val="28"/>
          <w:szCs w:val="28"/>
          <w:lang w:val="uk-UA" w:eastAsia="uk-UA"/>
        </w:rPr>
        <w:t xml:space="preserve">підйому рампа одномаршева. Радіус зовнішньої стіни </w:t>
      </w:r>
      <w:r>
        <w:rPr>
          <w:sz w:val="28"/>
          <w:szCs w:val="28"/>
          <w:lang w:val="uk-UA" w:eastAsia="uk-UA"/>
        </w:rPr>
        <w:t>рампи 11 м. внутрішньої 3,32 м.</w:t>
      </w:r>
    </w:p>
    <w:p w14:paraId="61A0BB70" w14:textId="77777777" w:rsidR="00AC0ADD" w:rsidRDefault="005A293E" w:rsidP="005A293E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 w:rsidRPr="00AC706E">
        <w:rPr>
          <w:sz w:val="28"/>
          <w:szCs w:val="28"/>
          <w:lang w:val="uk-UA" w:eastAsia="uk-UA"/>
        </w:rPr>
        <w:t xml:space="preserve">Висота поверху 2,8 м. Підземна частина стоянки розрахована на 96 машиномісць, </w:t>
      </w:r>
      <w:r w:rsidR="00AC0ADD">
        <w:rPr>
          <w:sz w:val="28"/>
          <w:szCs w:val="28"/>
          <w:lang w:val="uk-UA" w:eastAsia="uk-UA"/>
        </w:rPr>
        <w:t xml:space="preserve">     </w:t>
      </w:r>
    </w:p>
    <w:p w14:paraId="4614EA39" w14:textId="79491779" w:rsidR="00AC706E" w:rsidRPr="00AC706E" w:rsidRDefault="00312F25" w:rsidP="00EA4C21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 w:rsidRPr="00AC706E">
        <w:rPr>
          <w:sz w:val="28"/>
          <w:szCs w:val="28"/>
          <w:lang w:val="uk-UA" w:eastAsia="uk-UA"/>
        </w:rPr>
        <w:t>наземна на 190.</w:t>
      </w:r>
    </w:p>
    <w:p w14:paraId="35546539" w14:textId="77777777" w:rsidR="00EA4C21" w:rsidRDefault="00AC706E" w:rsidP="00AC706E">
      <w:pPr>
        <w:widowControl/>
        <w:autoSpaceDE/>
        <w:autoSpaceDN/>
        <w:spacing w:line="360" w:lineRule="auto"/>
        <w:ind w:firstLine="737"/>
        <w:rPr>
          <w:sz w:val="28"/>
          <w:szCs w:val="28"/>
          <w:lang w:val="uk-UA" w:eastAsia="uk-UA"/>
        </w:rPr>
      </w:pPr>
      <w:r w:rsidRPr="00AC706E">
        <w:rPr>
          <w:sz w:val="28"/>
          <w:szCs w:val="28"/>
          <w:lang w:val="uk-UA" w:eastAsia="uk-UA"/>
        </w:rPr>
        <w:t>Технічні та службові приміщенн</w:t>
      </w:r>
      <w:r w:rsidR="00EA4C21">
        <w:rPr>
          <w:sz w:val="28"/>
          <w:szCs w:val="28"/>
          <w:lang w:val="uk-UA" w:eastAsia="uk-UA"/>
        </w:rPr>
        <w:t>я розміщені в об'ємі в'їзної рам</w:t>
      </w:r>
      <w:r w:rsidRPr="00AC706E">
        <w:rPr>
          <w:sz w:val="28"/>
          <w:szCs w:val="28"/>
          <w:lang w:val="uk-UA" w:eastAsia="uk-UA"/>
        </w:rPr>
        <w:t xml:space="preserve">пи та у вузлі </w:t>
      </w:r>
    </w:p>
    <w:p w14:paraId="2B6A796E" w14:textId="6C07DBFE" w:rsidR="00AC706E" w:rsidRPr="00AC706E" w:rsidRDefault="00EA4C21" w:rsidP="00EA4C21">
      <w:pPr>
        <w:widowControl/>
        <w:autoSpaceDE/>
        <w:autoSpaceDN/>
        <w:spacing w:line="36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</w:t>
      </w:r>
      <w:r w:rsidR="00AC706E" w:rsidRPr="00AC706E">
        <w:rPr>
          <w:sz w:val="28"/>
          <w:szCs w:val="28"/>
          <w:lang w:val="uk-UA" w:eastAsia="uk-UA"/>
        </w:rPr>
        <w:t>примикання рампи до автостоянки.</w:t>
      </w:r>
    </w:p>
    <w:p w14:paraId="4EBC9743" w14:textId="77777777" w:rsidR="00DE3082" w:rsidRPr="00AC706E" w:rsidRDefault="00DE3082" w:rsidP="00AC706E">
      <w:pPr>
        <w:pStyle w:val="a3"/>
        <w:ind w:firstLine="720"/>
        <w:rPr>
          <w:sz w:val="20"/>
          <w:lang w:val="uk-UA"/>
        </w:rPr>
      </w:pPr>
    </w:p>
    <w:p w14:paraId="3403C7B9" w14:textId="75C4D5B3" w:rsidR="00DE3082" w:rsidRPr="00AC706E" w:rsidRDefault="00DE3082">
      <w:pPr>
        <w:pStyle w:val="a3"/>
        <w:rPr>
          <w:sz w:val="20"/>
          <w:lang w:val="uk-UA"/>
        </w:rPr>
      </w:pPr>
    </w:p>
    <w:p w14:paraId="2371E3B4" w14:textId="7822F88C" w:rsidR="005165FC" w:rsidRDefault="005165FC">
      <w:pPr>
        <w:spacing w:line="362" w:lineRule="auto"/>
        <w:jc w:val="right"/>
        <w:rPr>
          <w:lang w:val="uk-UA"/>
        </w:rPr>
      </w:pPr>
    </w:p>
    <w:p w14:paraId="15D785FF" w14:textId="77777777" w:rsidR="005165FC" w:rsidRPr="005165FC" w:rsidRDefault="005165FC" w:rsidP="005165FC">
      <w:pPr>
        <w:rPr>
          <w:lang w:val="uk-UA"/>
        </w:rPr>
      </w:pPr>
    </w:p>
    <w:p w14:paraId="0C88F89F" w14:textId="77777777" w:rsidR="005165FC" w:rsidRPr="005165FC" w:rsidRDefault="005165FC" w:rsidP="005165FC">
      <w:pPr>
        <w:rPr>
          <w:lang w:val="uk-UA"/>
        </w:rPr>
      </w:pPr>
    </w:p>
    <w:p w14:paraId="618EFE43" w14:textId="77777777" w:rsidR="005165FC" w:rsidRPr="005165FC" w:rsidRDefault="005165FC" w:rsidP="005165FC">
      <w:pPr>
        <w:rPr>
          <w:lang w:val="uk-UA"/>
        </w:rPr>
      </w:pPr>
    </w:p>
    <w:p w14:paraId="07E7D747" w14:textId="77777777" w:rsidR="005165FC" w:rsidRPr="005165FC" w:rsidRDefault="005165FC" w:rsidP="005165FC">
      <w:pPr>
        <w:rPr>
          <w:lang w:val="uk-UA"/>
        </w:rPr>
      </w:pPr>
    </w:p>
    <w:p w14:paraId="340D3268" w14:textId="77777777" w:rsidR="005165FC" w:rsidRPr="005165FC" w:rsidRDefault="005165FC" w:rsidP="005165FC">
      <w:pPr>
        <w:rPr>
          <w:lang w:val="uk-UA"/>
        </w:rPr>
      </w:pPr>
    </w:p>
    <w:p w14:paraId="17FCB1A4" w14:textId="77777777" w:rsidR="005165FC" w:rsidRPr="005165FC" w:rsidRDefault="005165FC" w:rsidP="005165FC">
      <w:pPr>
        <w:rPr>
          <w:lang w:val="uk-UA"/>
        </w:rPr>
      </w:pPr>
    </w:p>
    <w:p w14:paraId="772B813B" w14:textId="77777777" w:rsidR="005165FC" w:rsidRPr="005165FC" w:rsidRDefault="005165FC" w:rsidP="005165FC">
      <w:pPr>
        <w:rPr>
          <w:lang w:val="uk-UA"/>
        </w:rPr>
      </w:pPr>
    </w:p>
    <w:p w14:paraId="1F665753" w14:textId="77777777" w:rsidR="005165FC" w:rsidRPr="005165FC" w:rsidRDefault="005165FC" w:rsidP="005165FC">
      <w:pPr>
        <w:rPr>
          <w:lang w:val="uk-UA"/>
        </w:rPr>
      </w:pPr>
    </w:p>
    <w:p w14:paraId="4FF0B6EC" w14:textId="77777777" w:rsidR="005165FC" w:rsidRPr="005165FC" w:rsidRDefault="005165FC" w:rsidP="005165FC">
      <w:pPr>
        <w:rPr>
          <w:lang w:val="uk-UA"/>
        </w:rPr>
      </w:pPr>
    </w:p>
    <w:p w14:paraId="6A5E40DA" w14:textId="77777777" w:rsidR="005165FC" w:rsidRPr="005165FC" w:rsidRDefault="005165FC" w:rsidP="005165FC">
      <w:pPr>
        <w:rPr>
          <w:lang w:val="uk-UA"/>
        </w:rPr>
      </w:pPr>
    </w:p>
    <w:p w14:paraId="70A5FCA8" w14:textId="210018DA" w:rsidR="005165FC" w:rsidRDefault="005165FC" w:rsidP="005165FC">
      <w:pPr>
        <w:tabs>
          <w:tab w:val="left" w:pos="6450"/>
        </w:tabs>
        <w:rPr>
          <w:lang w:val="uk-UA"/>
        </w:rPr>
      </w:pPr>
      <w:r>
        <w:rPr>
          <w:lang w:val="uk-UA"/>
        </w:rPr>
        <w:tab/>
      </w:r>
    </w:p>
    <w:p w14:paraId="1B91D703" w14:textId="43B2317A" w:rsidR="00DE3082" w:rsidRPr="005165FC" w:rsidRDefault="003166CB" w:rsidP="005165FC">
      <w:pPr>
        <w:tabs>
          <w:tab w:val="left" w:pos="6450"/>
        </w:tabs>
        <w:rPr>
          <w:lang w:val="uk-UA"/>
        </w:rPr>
        <w:sectPr w:rsidR="00DE3082" w:rsidRPr="005165FC">
          <w:pgSz w:w="11910" w:h="16840"/>
          <w:pgMar w:top="380" w:right="120" w:bottom="280" w:left="1000" w:header="720" w:footer="720" w:gutter="0"/>
          <w:cols w:space="720"/>
        </w:sect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782E585" wp14:editId="55D4C879">
                <wp:simplePos x="0" y="0"/>
                <wp:positionH relativeFrom="column">
                  <wp:posOffset>6261100</wp:posOffset>
                </wp:positionH>
                <wp:positionV relativeFrom="paragraph">
                  <wp:posOffset>276224</wp:posOffset>
                </wp:positionV>
                <wp:extent cx="514350" cy="558165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70A43" w14:textId="43CC4243" w:rsidR="007019DC" w:rsidRDefault="007019DC" w:rsidP="003166CB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5EDBF36D" w14:textId="184BABBC" w:rsidR="007019DC" w:rsidRPr="00CC71C8" w:rsidRDefault="007019DC" w:rsidP="003166CB">
                            <w:pPr>
                              <w:spacing w:line="360" w:lineRule="auto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 xml:space="preserve"> </w:t>
                            </w:r>
                            <w:r w:rsidRPr="00CC71C8">
                              <w:rPr>
                                <w:sz w:val="28"/>
                                <w:lang w:val="uk-UA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82E585" id="Поле 20" o:spid="_x0000_s1028" type="#_x0000_t202" style="position:absolute;margin-left:493pt;margin-top:21.75pt;width:40.5pt;height:43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" filled="f" stroked="f" strokeweight=".5pt">
                <v:textbox>
                  <w:txbxContent>
                    <w:p w14:paraId="37F70A43" w14:textId="43CC4243" w:rsidR="007019DC" w:rsidRDefault="007019DC" w:rsidP="003166CB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5EDBF36D" w14:textId="184BABBC" w:rsidR="007019DC" w:rsidRPr="00CC71C8" w:rsidRDefault="007019DC" w:rsidP="003166CB">
                      <w:pPr>
                        <w:spacing w:line="360" w:lineRule="auto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 xml:space="preserve"> </w:t>
                      </w:r>
                      <w:r w:rsidRPr="00CC71C8">
                        <w:rPr>
                          <w:sz w:val="28"/>
                          <w:lang w:val="uk-UA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5165F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3732E5A" wp14:editId="2B5D235E">
                <wp:simplePos x="0" y="0"/>
                <wp:positionH relativeFrom="column">
                  <wp:posOffset>2622550</wp:posOffset>
                </wp:positionH>
                <wp:positionV relativeFrom="paragraph">
                  <wp:posOffset>438150</wp:posOffset>
                </wp:positionV>
                <wp:extent cx="3552825" cy="295275"/>
                <wp:effectExtent l="0" t="0" r="9525" b="952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AFFD2" w14:textId="77777777" w:rsidR="007019DC" w:rsidRPr="005165FC" w:rsidRDefault="007019DC" w:rsidP="005165F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45D4E8D7" w14:textId="77777777" w:rsidR="007019DC" w:rsidRDefault="007019DC" w:rsidP="005165FC">
                            <w:r>
                              <w:t xml:space="preserve"> </w:t>
                            </w:r>
                          </w:p>
                          <w:p w14:paraId="13F559DF" w14:textId="77777777" w:rsidR="007019DC" w:rsidRDefault="007019DC" w:rsidP="005165FC"/>
                          <w:p w14:paraId="2A85D058" w14:textId="46858AB7" w:rsidR="007019DC" w:rsidRDefault="007019DC" w:rsidP="005165FC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732E5A" id="Поле 18" o:spid="_x0000_s1029" type="#_x0000_t202" style="position:absolute;margin-left:206.5pt;margin-top:34.5pt;width:279.75pt;height:23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" fillcolor="white [3201]" stroked="f" strokeweight=".5pt">
                <v:textbox>
                  <w:txbxContent>
                    <w:p w14:paraId="2B1AFFD2" w14:textId="77777777" w:rsidR="007019DC" w:rsidRPr="005165FC" w:rsidRDefault="007019DC" w:rsidP="005165FC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45D4E8D7" w14:textId="77777777" w:rsidR="007019DC" w:rsidRDefault="007019DC" w:rsidP="005165FC">
                      <w:r>
                        <w:t xml:space="preserve"> </w:t>
                      </w:r>
                    </w:p>
                    <w:p w14:paraId="13F559DF" w14:textId="77777777" w:rsidR="007019DC" w:rsidRDefault="007019DC" w:rsidP="005165FC"/>
                    <w:p w14:paraId="2A85D058" w14:textId="46858AB7" w:rsidR="007019DC" w:rsidRDefault="007019DC" w:rsidP="005165FC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5165FC">
        <w:rPr>
          <w:lang w:val="uk-UA"/>
        </w:rPr>
        <w:tab/>
      </w:r>
    </w:p>
    <w:p w14:paraId="6339444F" w14:textId="77777777" w:rsidR="00DE3082" w:rsidRDefault="007F0774">
      <w:pPr>
        <w:pStyle w:val="a3"/>
        <w:spacing w:before="69" w:line="360" w:lineRule="auto"/>
        <w:ind w:left="416" w:right="440" w:firstLine="840"/>
        <w:jc w:val="both"/>
      </w:pPr>
      <w:r w:rsidRPr="00850CC6">
        <w:rPr>
          <w:lang w:val="ru-RU"/>
        </w:rPr>
        <w:lastRenderedPageBreak/>
        <w:t xml:space="preserve">Зона парковки по поверхах відокремлена від рампи протипожежними воротами з автоматичним закриванням </w:t>
      </w:r>
      <w:r w:rsidRPr="00850CC6">
        <w:rPr>
          <w:spacing w:val="-3"/>
          <w:lang w:val="ru-RU"/>
        </w:rPr>
        <w:t xml:space="preserve">під </w:t>
      </w:r>
      <w:r w:rsidRPr="00850CC6">
        <w:rPr>
          <w:lang w:val="ru-RU"/>
        </w:rPr>
        <w:t xml:space="preserve">час пожежі. Перший поверх – без стінових огорож паркової зони. Передбачені дві розосереджені евакуаційні сходові клітки. Димовидалення в сходових клітинах забезпечується прорізами, що відкриваються у вітражному склінніБудівля багатоповерхової автостоянки – каркасно – монолітна, зовнішні стіни – навісні з алюмінієвих композитних панелей (АКП) по металевому каркасу, усередині – зашивка профільованим листом (ПЛ). Рампа - безкаркасна, з цегляними несучими стінами ,що облицьовані алюмінієвими композитними панелями по металевому каркасу. </w:t>
      </w:r>
      <w:r>
        <w:t>Цоколь – облицювання керамогранітом сірого</w:t>
      </w:r>
      <w:r>
        <w:rPr>
          <w:spacing w:val="3"/>
        </w:rPr>
        <w:t xml:space="preserve"> </w:t>
      </w:r>
      <w:r>
        <w:t>кольору.</w:t>
      </w:r>
    </w:p>
    <w:p w14:paraId="26FE7553" w14:textId="77777777" w:rsidR="00DE3082" w:rsidRDefault="00DE3082">
      <w:pPr>
        <w:pStyle w:val="a3"/>
        <w:spacing w:before="9"/>
        <w:rPr>
          <w:sz w:val="41"/>
        </w:rPr>
      </w:pPr>
    </w:p>
    <w:p w14:paraId="0AE7B6D7" w14:textId="77777777" w:rsidR="00DE3082" w:rsidRDefault="007F0774">
      <w:pPr>
        <w:pStyle w:val="a4"/>
        <w:numPr>
          <w:ilvl w:val="4"/>
          <w:numId w:val="1"/>
        </w:numPr>
        <w:tabs>
          <w:tab w:val="left" w:pos="1891"/>
        </w:tabs>
        <w:ind w:left="1890" w:hanging="635"/>
        <w:jc w:val="both"/>
        <w:rPr>
          <w:sz w:val="28"/>
        </w:rPr>
      </w:pPr>
      <w:r>
        <w:rPr>
          <w:sz w:val="28"/>
        </w:rPr>
        <w:t>Архітектурно-конструктивні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рішення.</w:t>
      </w:r>
    </w:p>
    <w:p w14:paraId="765E06BB" w14:textId="77777777" w:rsidR="00DE3082" w:rsidRDefault="00DE3082">
      <w:pPr>
        <w:pStyle w:val="a3"/>
        <w:rPr>
          <w:sz w:val="30"/>
        </w:rPr>
      </w:pPr>
    </w:p>
    <w:p w14:paraId="10352FB8" w14:textId="77777777" w:rsidR="00DE3082" w:rsidRDefault="00DE3082">
      <w:pPr>
        <w:pStyle w:val="a3"/>
        <w:spacing w:before="4"/>
        <w:rPr>
          <w:sz w:val="26"/>
        </w:rPr>
      </w:pPr>
    </w:p>
    <w:p w14:paraId="63745C04" w14:textId="77777777" w:rsidR="00DE3082" w:rsidRPr="00850CC6" w:rsidRDefault="007F0774">
      <w:pPr>
        <w:pStyle w:val="a4"/>
        <w:numPr>
          <w:ilvl w:val="0"/>
          <w:numId w:val="6"/>
        </w:numPr>
        <w:tabs>
          <w:tab w:val="left" w:pos="1541"/>
        </w:tabs>
        <w:spacing w:before="1"/>
        <w:ind w:hanging="285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t>Конструктивне рішення основного каркасу</w:t>
      </w:r>
      <w:r w:rsidRPr="00850CC6">
        <w:rPr>
          <w:spacing w:val="-2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будівлі.</w:t>
      </w:r>
    </w:p>
    <w:p w14:paraId="01FAEBCF" w14:textId="77777777" w:rsidR="00DE3082" w:rsidRPr="00850CC6" w:rsidRDefault="007F0774">
      <w:pPr>
        <w:pStyle w:val="a3"/>
        <w:spacing w:before="158" w:line="362" w:lineRule="auto"/>
        <w:ind w:left="416" w:right="442" w:firstLine="840"/>
        <w:jc w:val="both"/>
        <w:rPr>
          <w:lang w:val="ru-RU"/>
        </w:rPr>
      </w:pPr>
      <w:r w:rsidRPr="00850CC6">
        <w:rPr>
          <w:lang w:val="ru-RU"/>
        </w:rPr>
        <w:t>Перекриття та покриття монолітні залізобетонні плити товщиною 220 мм, що спираються на капітелі монолітних залізобетонних колон з перетином 400х400 мм.</w:t>
      </w:r>
    </w:p>
    <w:p w14:paraId="12351C53" w14:textId="77777777" w:rsidR="00DE3082" w:rsidRPr="00850CC6" w:rsidRDefault="007F0774">
      <w:pPr>
        <w:pStyle w:val="a3"/>
        <w:spacing w:line="362" w:lineRule="auto"/>
        <w:ind w:left="416" w:firstLine="840"/>
        <w:rPr>
          <w:lang w:val="ru-RU"/>
        </w:rPr>
      </w:pPr>
      <w:r w:rsidRPr="00850CC6">
        <w:rPr>
          <w:lang w:val="ru-RU"/>
        </w:rPr>
        <w:t>Фундаменти - окремі монолітні залізобетонні під кожну колону каркаса з бетону класу С16/20.</w:t>
      </w:r>
    </w:p>
    <w:p w14:paraId="1A8C5182" w14:textId="77777777" w:rsidR="00DE3082" w:rsidRPr="009B393C" w:rsidRDefault="007F0774">
      <w:pPr>
        <w:pStyle w:val="a3"/>
        <w:spacing w:line="314" w:lineRule="exact"/>
        <w:ind w:left="1256"/>
        <w:rPr>
          <w:lang w:val="ru-RU"/>
        </w:rPr>
      </w:pPr>
      <w:r w:rsidRPr="00850CC6">
        <w:rPr>
          <w:lang w:val="ru-RU"/>
        </w:rPr>
        <w:t xml:space="preserve">Стіни нижче  за  відмітку 0,000 монолітні залізобетонні товщиною  </w:t>
      </w:r>
      <w:r w:rsidRPr="009B393C">
        <w:rPr>
          <w:lang w:val="ru-RU"/>
        </w:rPr>
        <w:t>300</w:t>
      </w:r>
      <w:r w:rsidRPr="009B393C">
        <w:rPr>
          <w:spacing w:val="14"/>
          <w:lang w:val="ru-RU"/>
        </w:rPr>
        <w:t xml:space="preserve"> </w:t>
      </w:r>
      <w:r w:rsidRPr="009B393C">
        <w:rPr>
          <w:lang w:val="ru-RU"/>
        </w:rPr>
        <w:t>мм.</w:t>
      </w:r>
    </w:p>
    <w:p w14:paraId="141F98EF" w14:textId="77777777" w:rsidR="00DE3082" w:rsidRPr="00850CC6" w:rsidRDefault="007F0774">
      <w:pPr>
        <w:pStyle w:val="a3"/>
        <w:spacing w:before="154"/>
        <w:ind w:left="416"/>
        <w:rPr>
          <w:lang w:val="ru-RU"/>
        </w:rPr>
      </w:pPr>
      <w:r w:rsidRPr="00850CC6">
        <w:rPr>
          <w:lang w:val="ru-RU"/>
        </w:rPr>
        <w:t>Вище</w:t>
      </w:r>
      <w:r w:rsidRPr="00850CC6">
        <w:rPr>
          <w:spacing w:val="42"/>
          <w:lang w:val="ru-RU"/>
        </w:rPr>
        <w:t xml:space="preserve"> </w:t>
      </w:r>
      <w:r w:rsidRPr="00850CC6">
        <w:rPr>
          <w:lang w:val="ru-RU"/>
        </w:rPr>
        <w:t>позначки</w:t>
      </w:r>
      <w:r w:rsidRPr="00850CC6">
        <w:rPr>
          <w:spacing w:val="42"/>
          <w:lang w:val="ru-RU"/>
        </w:rPr>
        <w:t xml:space="preserve"> </w:t>
      </w:r>
      <w:r w:rsidRPr="00850CC6">
        <w:rPr>
          <w:lang w:val="ru-RU"/>
        </w:rPr>
        <w:t>0,000</w:t>
      </w:r>
      <w:r w:rsidRPr="00850CC6">
        <w:rPr>
          <w:spacing w:val="45"/>
          <w:lang w:val="ru-RU"/>
        </w:rPr>
        <w:t xml:space="preserve"> </w:t>
      </w:r>
      <w:r w:rsidRPr="00850CC6">
        <w:rPr>
          <w:lang w:val="ru-RU"/>
        </w:rPr>
        <w:t>–</w:t>
      </w:r>
      <w:r w:rsidRPr="00850CC6">
        <w:rPr>
          <w:spacing w:val="43"/>
          <w:lang w:val="ru-RU"/>
        </w:rPr>
        <w:t xml:space="preserve"> </w:t>
      </w:r>
      <w:r w:rsidRPr="00850CC6">
        <w:rPr>
          <w:lang w:val="ru-RU"/>
        </w:rPr>
        <w:t>200</w:t>
      </w:r>
      <w:r w:rsidRPr="00850CC6">
        <w:rPr>
          <w:spacing w:val="42"/>
          <w:lang w:val="ru-RU"/>
        </w:rPr>
        <w:t xml:space="preserve"> </w:t>
      </w:r>
      <w:r w:rsidRPr="00850CC6">
        <w:rPr>
          <w:lang w:val="ru-RU"/>
        </w:rPr>
        <w:t>мм.</w:t>
      </w:r>
      <w:r w:rsidRPr="00850CC6">
        <w:rPr>
          <w:spacing w:val="45"/>
          <w:lang w:val="ru-RU"/>
        </w:rPr>
        <w:t xml:space="preserve"> </w:t>
      </w:r>
      <w:r w:rsidRPr="00850CC6">
        <w:rPr>
          <w:lang w:val="ru-RU"/>
        </w:rPr>
        <w:t>Сіни</w:t>
      </w:r>
      <w:r w:rsidRPr="00850CC6">
        <w:rPr>
          <w:spacing w:val="42"/>
          <w:lang w:val="ru-RU"/>
        </w:rPr>
        <w:t xml:space="preserve"> </w:t>
      </w:r>
      <w:r w:rsidRPr="00850CC6">
        <w:rPr>
          <w:lang w:val="ru-RU"/>
        </w:rPr>
        <w:t>обладнано</w:t>
      </w:r>
      <w:r w:rsidRPr="00850CC6">
        <w:rPr>
          <w:spacing w:val="42"/>
          <w:lang w:val="ru-RU"/>
        </w:rPr>
        <w:t xml:space="preserve"> </w:t>
      </w:r>
      <w:r w:rsidRPr="00850CC6">
        <w:rPr>
          <w:spacing w:val="-3"/>
          <w:lang w:val="ru-RU"/>
        </w:rPr>
        <w:t>із</w:t>
      </w:r>
      <w:r w:rsidRPr="00850CC6">
        <w:rPr>
          <w:spacing w:val="43"/>
          <w:lang w:val="ru-RU"/>
        </w:rPr>
        <w:t xml:space="preserve"> </w:t>
      </w:r>
      <w:r w:rsidRPr="00850CC6">
        <w:rPr>
          <w:lang w:val="ru-RU"/>
        </w:rPr>
        <w:t>зовні</w:t>
      </w:r>
      <w:r w:rsidRPr="00850CC6">
        <w:rPr>
          <w:spacing w:val="37"/>
          <w:lang w:val="ru-RU"/>
        </w:rPr>
        <w:t xml:space="preserve"> </w:t>
      </w:r>
      <w:r w:rsidRPr="00850CC6">
        <w:rPr>
          <w:lang w:val="ru-RU"/>
        </w:rPr>
        <w:t>навісними</w:t>
      </w:r>
      <w:r w:rsidRPr="00850CC6">
        <w:rPr>
          <w:spacing w:val="43"/>
          <w:lang w:val="ru-RU"/>
        </w:rPr>
        <w:t xml:space="preserve"> </w:t>
      </w:r>
      <w:r w:rsidRPr="00850CC6">
        <w:rPr>
          <w:lang w:val="ru-RU"/>
        </w:rPr>
        <w:t>металевими</w:t>
      </w:r>
    </w:p>
    <w:p w14:paraId="1B3ABEDA" w14:textId="77777777" w:rsidR="00DE3082" w:rsidRPr="00850CC6" w:rsidRDefault="007F0774">
      <w:pPr>
        <w:pStyle w:val="a3"/>
        <w:spacing w:before="163"/>
        <w:ind w:left="416"/>
        <w:jc w:val="both"/>
        <w:rPr>
          <w:lang w:val="ru-RU"/>
        </w:rPr>
      </w:pPr>
      <w:r w:rsidRPr="00850CC6">
        <w:rPr>
          <w:lang w:val="ru-RU"/>
        </w:rPr>
        <w:t>панелями та пофарбовані кольоровою емалевою фарбою.</w:t>
      </w:r>
    </w:p>
    <w:p w14:paraId="37B86340" w14:textId="77777777" w:rsidR="00DE3082" w:rsidRPr="00850CC6" w:rsidRDefault="007F0774">
      <w:pPr>
        <w:pStyle w:val="a3"/>
        <w:spacing w:before="158" w:line="360" w:lineRule="auto"/>
        <w:ind w:left="416" w:right="441" w:firstLine="840"/>
        <w:jc w:val="both"/>
        <w:rPr>
          <w:lang w:val="ru-RU"/>
        </w:rPr>
      </w:pPr>
      <w:r w:rsidRPr="00850CC6">
        <w:rPr>
          <w:lang w:val="ru-RU"/>
        </w:rPr>
        <w:t>Сходи в осях 5-6 і Б-В двомаршеві, в осях 11-12 і Л-К тримаршеві, зі збірних залізобетонних сходів. Майданчики монолітні залізобетонні плити завтовшки 120 мм.</w:t>
      </w:r>
    </w:p>
    <w:p w14:paraId="37C44E9D" w14:textId="77777777" w:rsidR="00DE3082" w:rsidRPr="009B393C" w:rsidRDefault="007F0774">
      <w:pPr>
        <w:pStyle w:val="a3"/>
        <w:spacing w:before="1" w:line="362" w:lineRule="auto"/>
        <w:ind w:left="416" w:right="448" w:firstLine="840"/>
        <w:jc w:val="both"/>
        <w:rPr>
          <w:lang w:val="ru-RU"/>
        </w:rPr>
      </w:pPr>
      <w:r w:rsidRPr="00850CC6">
        <w:rPr>
          <w:lang w:val="ru-RU"/>
        </w:rPr>
        <w:t xml:space="preserve">Стіни сходових кліток та перегородки – цегляні з армуванням товщиною </w:t>
      </w:r>
      <w:r w:rsidRPr="009B393C">
        <w:rPr>
          <w:lang w:val="ru-RU"/>
        </w:rPr>
        <w:t>120 мм.</w:t>
      </w:r>
    </w:p>
    <w:p w14:paraId="0108B801" w14:textId="77777777" w:rsidR="00DE3082" w:rsidRPr="009B393C" w:rsidRDefault="007F0774">
      <w:pPr>
        <w:pStyle w:val="a3"/>
        <w:spacing w:line="315" w:lineRule="exact"/>
        <w:ind w:left="1256"/>
        <w:jc w:val="both"/>
        <w:rPr>
          <w:lang w:val="ru-RU"/>
        </w:rPr>
      </w:pPr>
      <w:r w:rsidRPr="009B393C">
        <w:rPr>
          <w:lang w:val="ru-RU"/>
        </w:rPr>
        <w:t>Гідроізоляція зовнішніх стін нижче відмітки 0,00 "Гідротекс-У".</w:t>
      </w:r>
    </w:p>
    <w:p w14:paraId="46879F1B" w14:textId="77777777" w:rsidR="00DE3082" w:rsidRPr="009B393C" w:rsidRDefault="00DE3082">
      <w:pPr>
        <w:pStyle w:val="a3"/>
        <w:rPr>
          <w:sz w:val="20"/>
          <w:lang w:val="ru-RU"/>
        </w:rPr>
      </w:pPr>
    </w:p>
    <w:p w14:paraId="5BEFB71C" w14:textId="77777777" w:rsidR="00DE3082" w:rsidRPr="009B393C" w:rsidRDefault="00DE3082">
      <w:pPr>
        <w:pStyle w:val="a3"/>
        <w:rPr>
          <w:sz w:val="20"/>
          <w:lang w:val="ru-RU"/>
        </w:rPr>
      </w:pPr>
    </w:p>
    <w:p w14:paraId="16508C7C" w14:textId="77777777" w:rsidR="00DE3082" w:rsidRPr="009B393C" w:rsidRDefault="00DE3082">
      <w:pPr>
        <w:pStyle w:val="a3"/>
        <w:rPr>
          <w:sz w:val="20"/>
          <w:lang w:val="ru-RU"/>
        </w:rPr>
      </w:pPr>
    </w:p>
    <w:p w14:paraId="2B2A2653" w14:textId="77777777" w:rsidR="00DE3082" w:rsidRPr="009B393C" w:rsidRDefault="00DE3082">
      <w:pPr>
        <w:rPr>
          <w:sz w:val="20"/>
          <w:lang w:val="ru-RU"/>
        </w:rPr>
        <w:sectPr w:rsidR="00DE3082" w:rsidRPr="009B393C">
          <w:pgSz w:w="11910" w:h="16840"/>
          <w:pgMar w:top="1240" w:right="120" w:bottom="280" w:left="1000" w:header="720" w:footer="720" w:gutter="0"/>
          <w:cols w:space="720"/>
        </w:sectPr>
      </w:pPr>
    </w:p>
    <w:p w14:paraId="0B0CF740" w14:textId="77777777" w:rsidR="00DE3082" w:rsidRPr="009B393C" w:rsidRDefault="007F0774">
      <w:pPr>
        <w:pStyle w:val="a3"/>
        <w:spacing w:before="6"/>
        <w:rPr>
          <w:sz w:val="43"/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82464" behindDoc="1" locked="0" layoutInCell="1" allowOverlap="1" wp14:anchorId="598152F2" wp14:editId="30ABCE2E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355597188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88482421" name=" 46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1064039" name=" 4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8FB49C" id=" 45" o:spid="_x0000_s1026" style="position:absolute;margin-left:55.55pt;margin-top:18.7pt;width:521.15pt;height:804.45pt;z-index:-25173401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">
                <v:shape id=" 46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47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0B761577" w14:textId="77777777" w:rsidR="00DE3082" w:rsidRPr="009B393C" w:rsidRDefault="007F0774">
      <w:pPr>
        <w:pStyle w:val="a3"/>
        <w:ind w:left="5160"/>
        <w:rPr>
          <w:lang w:val="ru-RU"/>
        </w:rPr>
      </w:pPr>
      <w:r w:rsidRPr="009B393C">
        <w:rPr>
          <w:lang w:val="ru-RU"/>
        </w:rPr>
        <w:t xml:space="preserve">Кваліфікаційний проєкт - </w:t>
      </w:r>
      <w:r w:rsidRPr="009B393C">
        <w:rPr>
          <w:spacing w:val="-4"/>
          <w:lang w:val="ru-RU"/>
        </w:rPr>
        <w:t>ПЗ</w:t>
      </w:r>
    </w:p>
    <w:p w14:paraId="4C222715" w14:textId="77777777" w:rsidR="00DE3082" w:rsidRPr="009B393C" w:rsidRDefault="007F0774">
      <w:pPr>
        <w:pStyle w:val="a3"/>
        <w:spacing w:before="10"/>
        <w:rPr>
          <w:sz w:val="22"/>
          <w:lang w:val="ru-RU"/>
        </w:rPr>
      </w:pPr>
      <w:r w:rsidRPr="009B393C">
        <w:rPr>
          <w:lang w:val="ru-RU"/>
        </w:rPr>
        <w:br w:type="column"/>
      </w:r>
    </w:p>
    <w:p w14:paraId="55423AF4" w14:textId="77777777" w:rsidR="00DE3082" w:rsidRPr="009B393C" w:rsidRDefault="007F0774">
      <w:pPr>
        <w:ind w:left="1360"/>
        <w:rPr>
          <w:sz w:val="20"/>
          <w:lang w:val="ru-RU"/>
        </w:rPr>
      </w:pPr>
      <w:r w:rsidRPr="009B393C">
        <w:rPr>
          <w:sz w:val="20"/>
          <w:lang w:val="ru-RU"/>
        </w:rPr>
        <w:t>Лист</w:t>
      </w:r>
    </w:p>
    <w:p w14:paraId="68DC72D0" w14:textId="77777777" w:rsidR="00DE3082" w:rsidRPr="009B393C" w:rsidRDefault="007F0774">
      <w:pPr>
        <w:pStyle w:val="a3"/>
        <w:spacing w:before="166"/>
        <w:ind w:left="1432"/>
        <w:rPr>
          <w:lang w:val="ru-RU"/>
        </w:rPr>
      </w:pPr>
      <w:r w:rsidRPr="009B393C">
        <w:rPr>
          <w:lang w:val="ru-RU"/>
        </w:rPr>
        <w:t>12</w:t>
      </w:r>
    </w:p>
    <w:p w14:paraId="6C2D7D09" w14:textId="77777777" w:rsidR="00DE3082" w:rsidRPr="009B393C" w:rsidRDefault="00DE3082">
      <w:pPr>
        <w:rPr>
          <w:lang w:val="ru-RU"/>
        </w:rPr>
        <w:sectPr w:rsidR="00DE3082" w:rsidRPr="009B393C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2822BC8E" w14:textId="0EA628BA" w:rsidR="00DE3082" w:rsidRPr="009B393C" w:rsidRDefault="00E83284">
      <w:pPr>
        <w:pStyle w:val="a3"/>
        <w:tabs>
          <w:tab w:val="left" w:pos="2195"/>
          <w:tab w:val="left" w:pos="3226"/>
          <w:tab w:val="left" w:pos="4117"/>
          <w:tab w:val="left" w:pos="5422"/>
          <w:tab w:val="left" w:pos="6285"/>
          <w:tab w:val="left" w:pos="6645"/>
          <w:tab w:val="left" w:pos="7446"/>
          <w:tab w:val="left" w:pos="9005"/>
        </w:tabs>
        <w:spacing w:before="64" w:line="362" w:lineRule="auto"/>
        <w:ind w:left="416" w:right="448" w:firstLine="840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583488" behindDoc="1" locked="0" layoutInCell="1" allowOverlap="1" wp14:anchorId="0E386046" wp14:editId="3B2FB7D2">
                <wp:simplePos x="0" y="0"/>
                <wp:positionH relativeFrom="margin">
                  <wp:posOffset>73025</wp:posOffset>
                </wp:positionH>
                <wp:positionV relativeFrom="page">
                  <wp:align>center</wp:align>
                </wp:positionV>
                <wp:extent cx="6618605" cy="10216515"/>
                <wp:effectExtent l="0" t="0" r="10795" b="13335"/>
                <wp:wrapNone/>
                <wp:docPr id="217499753" name="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695309110" name=" 49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8674885" name=" 5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628528" id=" 48" o:spid="_x0000_s1026" style="position:absolute;margin-left:5.75pt;margin-top:0;width:521.15pt;height:804.45pt;z-index:-251732992;mso-position-horizontal-relative:margin;mso-position-vertical:center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">
                <v:shape id=" 49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50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">
                  <v:imagedata r:id="rId10" o:title=""/>
                  <v:path arrowok="t"/>
                  <o:lock v:ext="edit" aspectratio="f"/>
                </v:shape>
                <w10:wrap anchorx="margin" anchory="page"/>
              </v:group>
            </w:pict>
          </mc:Fallback>
        </mc:AlternateContent>
      </w:r>
      <w:r w:rsidR="007F0774" w:rsidRPr="009B393C">
        <w:rPr>
          <w:lang w:val="ru-RU"/>
        </w:rPr>
        <w:t>Теплоізоляція зовнішніх стін – плити мінераловатні (для виключення промерзання</w:t>
      </w:r>
      <w:r w:rsidR="007F0774" w:rsidRPr="009B393C">
        <w:rPr>
          <w:lang w:val="ru-RU"/>
        </w:rPr>
        <w:tab/>
        <w:t>ґрунту</w:t>
      </w:r>
      <w:r w:rsidR="007F0774" w:rsidRPr="009B393C">
        <w:rPr>
          <w:lang w:val="ru-RU"/>
        </w:rPr>
        <w:tab/>
        <w:t>через</w:t>
      </w:r>
      <w:r w:rsidR="007F0774" w:rsidRPr="009B393C">
        <w:rPr>
          <w:lang w:val="ru-RU"/>
        </w:rPr>
        <w:tab/>
        <w:t>зовнішні</w:t>
      </w:r>
      <w:r w:rsidR="007F0774" w:rsidRPr="009B393C">
        <w:rPr>
          <w:lang w:val="ru-RU"/>
        </w:rPr>
        <w:tab/>
        <w:t>стіни</w:t>
      </w:r>
      <w:r w:rsidR="007F0774" w:rsidRPr="009B393C">
        <w:rPr>
          <w:lang w:val="ru-RU"/>
        </w:rPr>
        <w:tab/>
        <w:t>з</w:t>
      </w:r>
      <w:r w:rsidR="007F0774" w:rsidRPr="009B393C">
        <w:rPr>
          <w:lang w:val="ru-RU"/>
        </w:rPr>
        <w:tab/>
        <w:t>боку</w:t>
      </w:r>
      <w:r w:rsidR="007F0774" w:rsidRPr="009B393C">
        <w:rPr>
          <w:lang w:val="ru-RU"/>
        </w:rPr>
        <w:tab/>
        <w:t>приміщень</w:t>
      </w:r>
      <w:r w:rsidR="007F0774" w:rsidRPr="009B393C">
        <w:rPr>
          <w:lang w:val="ru-RU"/>
        </w:rPr>
        <w:tab/>
        <w:t>підземного</w:t>
      </w:r>
    </w:p>
    <w:p w14:paraId="57A857D8" w14:textId="77777777" w:rsidR="00DE3082" w:rsidRPr="009B393C" w:rsidRDefault="00DE3082">
      <w:pPr>
        <w:spacing w:line="362" w:lineRule="auto"/>
        <w:rPr>
          <w:lang w:val="ru-RU"/>
        </w:rPr>
        <w:sectPr w:rsidR="00DE3082" w:rsidRPr="009B393C">
          <w:pgSz w:w="11910" w:h="16840"/>
          <w:pgMar w:top="760" w:right="120" w:bottom="280" w:left="1000" w:header="720" w:footer="720" w:gutter="0"/>
          <w:cols w:space="720"/>
        </w:sectPr>
      </w:pPr>
    </w:p>
    <w:p w14:paraId="703EE583" w14:textId="77777777" w:rsidR="00DE3082" w:rsidRPr="00850CC6" w:rsidRDefault="007F0774">
      <w:pPr>
        <w:pStyle w:val="a3"/>
        <w:spacing w:line="362" w:lineRule="auto"/>
        <w:ind w:left="416" w:right="-6"/>
        <w:rPr>
          <w:lang w:val="ru-RU"/>
        </w:rPr>
      </w:pPr>
      <w:r w:rsidRPr="00850CC6">
        <w:rPr>
          <w:lang w:val="ru-RU"/>
        </w:rPr>
        <w:t>паркування). Зовнішню теплоізоляцію мінераловатних плит завтовшки 200</w:t>
      </w:r>
      <w:r w:rsidRPr="00850CC6">
        <w:rPr>
          <w:spacing w:val="-23"/>
          <w:lang w:val="ru-RU"/>
        </w:rPr>
        <w:t xml:space="preserve"> </w:t>
      </w:r>
      <w:r w:rsidRPr="00850CC6">
        <w:rPr>
          <w:lang w:val="ru-RU"/>
        </w:rPr>
        <w:t>мм</w:t>
      </w:r>
    </w:p>
    <w:p w14:paraId="37F7CFF2" w14:textId="42D401C4" w:rsidR="00DE3082" w:rsidRPr="00850CC6" w:rsidRDefault="007F0774">
      <w:pPr>
        <w:pStyle w:val="a3"/>
        <w:spacing w:line="315" w:lineRule="exact"/>
        <w:ind w:left="34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стін технічних приміщень виготовлено з</w:t>
      </w:r>
    </w:p>
    <w:p w14:paraId="38F14C68" w14:textId="77777777" w:rsidR="00DE3082" w:rsidRPr="00850CC6" w:rsidRDefault="00DE3082">
      <w:pPr>
        <w:spacing w:line="315" w:lineRule="exact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5178" w:space="40"/>
            <w:col w:w="5572"/>
          </w:cols>
        </w:sectPr>
      </w:pPr>
    </w:p>
    <w:p w14:paraId="1C0D154A" w14:textId="77777777" w:rsidR="00DE3082" w:rsidRPr="00850CC6" w:rsidRDefault="007F0774">
      <w:pPr>
        <w:pStyle w:val="a3"/>
        <w:spacing w:line="357" w:lineRule="auto"/>
        <w:ind w:left="416" w:firstLine="840"/>
        <w:rPr>
          <w:lang w:val="ru-RU"/>
        </w:rPr>
      </w:pPr>
      <w:r w:rsidRPr="00850CC6">
        <w:rPr>
          <w:lang w:val="ru-RU"/>
        </w:rPr>
        <w:t>Підлога виконана залізобетонна товщиною 50 мм з покриттям "ТЕ</w:t>
      </w:r>
      <w:r>
        <w:t>RR</w:t>
      </w:r>
      <w:r w:rsidRPr="00850CC6">
        <w:rPr>
          <w:lang w:val="ru-RU"/>
        </w:rPr>
        <w:t>АСО" (ґрунтовка - суміш ТЕРРАМІКС з ДАЙМОНТКОАТА).</w:t>
      </w:r>
    </w:p>
    <w:p w14:paraId="3CF673C0" w14:textId="69E9228A" w:rsidR="00DE3082" w:rsidRPr="00850CC6" w:rsidRDefault="007F0774">
      <w:pPr>
        <w:pStyle w:val="a3"/>
        <w:spacing w:line="313" w:lineRule="exact"/>
        <w:ind w:left="133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фірми</w:t>
      </w:r>
    </w:p>
    <w:p w14:paraId="55C36B9C" w14:textId="77777777" w:rsidR="00DE3082" w:rsidRPr="00850CC6" w:rsidRDefault="00DE3082">
      <w:pPr>
        <w:spacing w:line="313" w:lineRule="exact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9434" w:space="40"/>
            <w:col w:w="1316"/>
          </w:cols>
        </w:sectPr>
      </w:pPr>
    </w:p>
    <w:p w14:paraId="450417DD" w14:textId="16C65EED" w:rsidR="00DE3082" w:rsidRPr="00850CC6" w:rsidRDefault="007F0774">
      <w:pPr>
        <w:pStyle w:val="a3"/>
        <w:spacing w:line="360" w:lineRule="auto"/>
        <w:ind w:left="416" w:right="442" w:firstLine="840"/>
        <w:jc w:val="both"/>
        <w:rPr>
          <w:lang w:val="ru-RU"/>
        </w:rPr>
      </w:pPr>
      <w:r w:rsidRPr="00850CC6">
        <w:rPr>
          <w:lang w:val="ru-RU"/>
        </w:rPr>
        <w:t>Підлога на позначці -5,600: монолітна залізобетонна плита товщиною 200 мм з підготовки з щебеню, екструдованого пінополістиролу, піщано-гравійної суміші з покриттям фірми "ТЕ</w:t>
      </w:r>
      <w:r>
        <w:t>RR</w:t>
      </w:r>
      <w:r w:rsidRPr="00850CC6">
        <w:rPr>
          <w:lang w:val="ru-RU"/>
        </w:rPr>
        <w:t>АСО".</w:t>
      </w:r>
    </w:p>
    <w:p w14:paraId="49144B1B" w14:textId="61810947" w:rsidR="00DE3082" w:rsidRPr="00850CC6" w:rsidRDefault="007F0774">
      <w:pPr>
        <w:pStyle w:val="a3"/>
        <w:spacing w:line="357" w:lineRule="auto"/>
        <w:ind w:left="416" w:right="445" w:firstLine="840"/>
        <w:jc w:val="both"/>
        <w:rPr>
          <w:lang w:val="ru-RU"/>
        </w:rPr>
      </w:pPr>
      <w:r w:rsidRPr="00850CC6">
        <w:rPr>
          <w:lang w:val="ru-RU"/>
        </w:rPr>
        <w:t>Дах плоский суміщений невентильований. Водовідведення внутрішнє із сталевих труб.</w:t>
      </w:r>
    </w:p>
    <w:p w14:paraId="2A923223" w14:textId="1BF0BC85" w:rsidR="00DE3082" w:rsidRPr="00850CC6" w:rsidRDefault="007F0774">
      <w:pPr>
        <w:pStyle w:val="a3"/>
        <w:spacing w:before="3"/>
        <w:ind w:left="1256"/>
        <w:jc w:val="both"/>
        <w:rPr>
          <w:lang w:val="ru-RU"/>
        </w:rPr>
      </w:pPr>
      <w:r w:rsidRPr="00850CC6">
        <w:rPr>
          <w:lang w:val="ru-RU"/>
        </w:rPr>
        <w:t>Покрівля із профільованого настилу марки Н57-750-0.8.</w:t>
      </w:r>
    </w:p>
    <w:p w14:paraId="459A2EB3" w14:textId="3F76F9C1" w:rsidR="00DE3082" w:rsidRPr="00850CC6" w:rsidRDefault="007F0774">
      <w:pPr>
        <w:pStyle w:val="a3"/>
        <w:spacing w:before="158" w:line="362" w:lineRule="auto"/>
        <w:ind w:left="416" w:right="452" w:firstLine="840"/>
        <w:jc w:val="both"/>
        <w:rPr>
          <w:lang w:val="ru-RU"/>
        </w:rPr>
      </w:pPr>
      <w:r w:rsidRPr="00850CC6">
        <w:rPr>
          <w:lang w:val="ru-RU"/>
        </w:rPr>
        <w:t>По всьому периметру будівлі виконується пристінний дренаж з перфорованих труб діаметром 200 мм з відведенням води в зливову каналізацію.</w:t>
      </w:r>
    </w:p>
    <w:p w14:paraId="46FE5587" w14:textId="295BA757" w:rsidR="00DE3082" w:rsidRPr="00850CC6" w:rsidRDefault="00DE3082">
      <w:pPr>
        <w:pStyle w:val="a3"/>
        <w:spacing w:before="6"/>
        <w:rPr>
          <w:sz w:val="41"/>
          <w:lang w:val="ru-RU"/>
        </w:rPr>
      </w:pPr>
    </w:p>
    <w:p w14:paraId="26240758" w14:textId="04F63C4D" w:rsidR="00DE3082" w:rsidRPr="00850CC6" w:rsidRDefault="007F0774">
      <w:pPr>
        <w:pStyle w:val="a4"/>
        <w:numPr>
          <w:ilvl w:val="0"/>
          <w:numId w:val="6"/>
        </w:numPr>
        <w:tabs>
          <w:tab w:val="left" w:pos="1541"/>
        </w:tabs>
        <w:spacing w:line="362" w:lineRule="auto"/>
        <w:ind w:left="1256" w:right="3811" w:firstLine="0"/>
        <w:rPr>
          <w:sz w:val="28"/>
          <w:lang w:val="ru-RU"/>
        </w:rPr>
      </w:pPr>
      <w:r w:rsidRPr="00850CC6">
        <w:rPr>
          <w:sz w:val="28"/>
          <w:lang w:val="ru-RU"/>
        </w:rPr>
        <w:t>Конструктивне рішення в'їзної рампи. Фундаменти стрічкові, монолітні</w:t>
      </w:r>
      <w:r w:rsidRPr="00850CC6">
        <w:rPr>
          <w:spacing w:val="-27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залізобетонні.</w:t>
      </w:r>
    </w:p>
    <w:p w14:paraId="4F3A72A4" w14:textId="77777777" w:rsidR="00DE3082" w:rsidRPr="00850CC6" w:rsidRDefault="00DE3082">
      <w:pPr>
        <w:spacing w:line="362" w:lineRule="auto"/>
        <w:rPr>
          <w:sz w:val="28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104CD5D9" w14:textId="7EF55E05" w:rsidR="00DE3082" w:rsidRPr="00850CC6" w:rsidRDefault="007F0774">
      <w:pPr>
        <w:pStyle w:val="a3"/>
        <w:spacing w:line="357" w:lineRule="auto"/>
        <w:ind w:left="416" w:firstLine="840"/>
        <w:rPr>
          <w:lang w:val="ru-RU"/>
        </w:rPr>
      </w:pPr>
      <w:r w:rsidRPr="00850CC6">
        <w:rPr>
          <w:lang w:val="ru-RU"/>
        </w:rPr>
        <w:t>Стіна зовнішнього кола нижче 550 мм.</w:t>
      </w:r>
    </w:p>
    <w:p w14:paraId="6EB49842" w14:textId="17A5DD12" w:rsidR="00DE3082" w:rsidRPr="00850CC6" w:rsidRDefault="007F0774">
      <w:pPr>
        <w:pStyle w:val="a3"/>
        <w:spacing w:line="320" w:lineRule="exact"/>
        <w:ind w:left="66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за відмітку 0,000 залізобетонна товщиною</w:t>
      </w:r>
    </w:p>
    <w:p w14:paraId="2141FF2F" w14:textId="77777777" w:rsidR="00DE3082" w:rsidRPr="00850CC6" w:rsidRDefault="00DE3082">
      <w:pPr>
        <w:spacing w:line="320" w:lineRule="exact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5021" w:space="40"/>
            <w:col w:w="5729"/>
          </w:cols>
        </w:sectPr>
      </w:pPr>
    </w:p>
    <w:p w14:paraId="7BE7746E" w14:textId="588F7FCB" w:rsidR="00DE3082" w:rsidRPr="00850CC6" w:rsidRDefault="007F0774">
      <w:pPr>
        <w:pStyle w:val="a3"/>
        <w:spacing w:before="3" w:line="357" w:lineRule="auto"/>
        <w:ind w:left="1256" w:right="2666"/>
        <w:rPr>
          <w:lang w:val="ru-RU"/>
        </w:rPr>
      </w:pPr>
      <w:r w:rsidRPr="00850CC6">
        <w:rPr>
          <w:lang w:val="ru-RU"/>
        </w:rPr>
        <w:t>Стіна зовнішнього кола вище за відмітку 0,000 - цегляна. Стіна внутрішнього кола завтовшки 380 мм - цегляна.</w:t>
      </w:r>
    </w:p>
    <w:p w14:paraId="796A8F4D" w14:textId="77777777" w:rsidR="00DE3082" w:rsidRPr="00850CC6" w:rsidRDefault="007F0774">
      <w:pPr>
        <w:pStyle w:val="a3"/>
        <w:spacing w:before="6"/>
        <w:ind w:left="1256"/>
        <w:rPr>
          <w:lang w:val="ru-RU"/>
        </w:rPr>
      </w:pPr>
      <w:r w:rsidRPr="00850CC6">
        <w:rPr>
          <w:lang w:val="ru-RU"/>
        </w:rPr>
        <w:t>Перегородки - цегляні завтовшки 120 мм - з армуванням.</w:t>
      </w:r>
    </w:p>
    <w:p w14:paraId="08087A08" w14:textId="35D5262B" w:rsidR="00DE3082" w:rsidRPr="00E1778F" w:rsidRDefault="007F0774">
      <w:pPr>
        <w:pStyle w:val="a3"/>
        <w:tabs>
          <w:tab w:val="left" w:pos="2225"/>
          <w:tab w:val="left" w:pos="3894"/>
          <w:tab w:val="left" w:pos="5212"/>
          <w:tab w:val="left" w:pos="5744"/>
          <w:tab w:val="left" w:pos="7035"/>
          <w:tab w:val="left" w:pos="8915"/>
          <w:tab w:val="left" w:pos="10214"/>
        </w:tabs>
        <w:spacing w:before="163" w:line="357" w:lineRule="auto"/>
        <w:ind w:left="416" w:right="457" w:firstLine="840"/>
        <w:rPr>
          <w:lang w:val="ru-RU"/>
        </w:rPr>
      </w:pPr>
      <w:r w:rsidRPr="00850CC6">
        <w:rPr>
          <w:lang w:val="ru-RU"/>
        </w:rPr>
        <w:t>Стіни</w:t>
      </w:r>
      <w:r w:rsidRPr="00850CC6">
        <w:rPr>
          <w:lang w:val="ru-RU"/>
        </w:rPr>
        <w:tab/>
        <w:t>приміщень,</w:t>
      </w:r>
      <w:r w:rsidRPr="00850CC6">
        <w:rPr>
          <w:lang w:val="ru-RU"/>
        </w:rPr>
        <w:tab/>
        <w:t>насосної</w:t>
      </w:r>
      <w:r w:rsidRPr="00850CC6">
        <w:rPr>
          <w:lang w:val="ru-RU"/>
        </w:rPr>
        <w:tab/>
        <w:t>та</w:t>
      </w:r>
      <w:r w:rsidRPr="00850CC6">
        <w:rPr>
          <w:lang w:val="ru-RU"/>
        </w:rPr>
        <w:tab/>
        <w:t>охорони</w:t>
      </w:r>
      <w:r w:rsidRPr="00850CC6">
        <w:rPr>
          <w:lang w:val="ru-RU"/>
        </w:rPr>
        <w:tab/>
        <w:t>утеплюються</w:t>
      </w:r>
      <w:r w:rsidRPr="00850CC6">
        <w:rPr>
          <w:lang w:val="ru-RU"/>
        </w:rPr>
        <w:tab/>
        <w:t>плитами</w:t>
      </w:r>
      <w:r w:rsidRPr="00850CC6">
        <w:rPr>
          <w:lang w:val="ru-RU"/>
        </w:rPr>
        <w:tab/>
      </w:r>
      <w:r w:rsidRPr="00850CC6">
        <w:rPr>
          <w:spacing w:val="-17"/>
          <w:lang w:val="ru-RU"/>
        </w:rPr>
        <w:t xml:space="preserve">з </w:t>
      </w:r>
      <w:r w:rsidRPr="00850CC6">
        <w:rPr>
          <w:lang w:val="ru-RU"/>
        </w:rPr>
        <w:t xml:space="preserve">базальтового волокна марки "Базаліт ПТ-150" товщиною </w:t>
      </w:r>
      <w:r w:rsidRPr="00E1778F">
        <w:rPr>
          <w:lang w:val="ru-RU"/>
        </w:rPr>
        <w:t>50 і</w:t>
      </w:r>
      <w:r w:rsidRPr="00E1778F">
        <w:rPr>
          <w:spacing w:val="-5"/>
          <w:lang w:val="ru-RU"/>
        </w:rPr>
        <w:t xml:space="preserve"> </w:t>
      </w:r>
      <w:r w:rsidRPr="00E1778F">
        <w:rPr>
          <w:lang w:val="ru-RU"/>
        </w:rPr>
        <w:t>100мм.</w:t>
      </w:r>
    </w:p>
    <w:p w14:paraId="483E3E87" w14:textId="0F460089" w:rsidR="00DE3082" w:rsidRPr="009B393C" w:rsidRDefault="007F0774">
      <w:pPr>
        <w:pStyle w:val="a3"/>
        <w:spacing w:before="6" w:line="360" w:lineRule="auto"/>
        <w:ind w:left="416" w:right="451" w:firstLine="840"/>
        <w:rPr>
          <w:lang w:val="ru-RU"/>
        </w:rPr>
      </w:pPr>
      <w:r w:rsidRPr="00E1778F">
        <w:rPr>
          <w:lang w:val="ru-RU"/>
        </w:rPr>
        <w:t xml:space="preserve">Гідроізоляція зовнішніх стін нижче за відмітку 0,000 - "Гідротекс-У" Перекриття рампи монолітна залізобетонна плита завтовшки 220 мм розташована по ухилу. </w:t>
      </w:r>
      <w:r w:rsidRPr="00F02C6D">
        <w:rPr>
          <w:lang w:val="ru-RU"/>
        </w:rPr>
        <w:t xml:space="preserve">З обох боків рампи передбачені залізобетонні бар'єри висотою 100 мм і шириною </w:t>
      </w:r>
      <w:r w:rsidRPr="009B393C">
        <w:rPr>
          <w:lang w:val="ru-RU"/>
        </w:rPr>
        <w:t>300 мм , що розділяють смуги руху.</w:t>
      </w:r>
      <w:r w:rsidR="00453148" w:rsidRPr="00453148">
        <w:rPr>
          <w:noProof/>
          <w:sz w:val="22"/>
          <w:szCs w:val="22"/>
          <w:lang w:val="uk-UA" w:eastAsia="uk-UA"/>
        </w:rPr>
        <w:t xml:space="preserve"> </w:t>
      </w:r>
    </w:p>
    <w:p w14:paraId="16F18EAC" w14:textId="5C5E1130" w:rsidR="00DE3082" w:rsidRPr="009B393C" w:rsidRDefault="00DE3082">
      <w:pPr>
        <w:pStyle w:val="a3"/>
        <w:rPr>
          <w:sz w:val="20"/>
          <w:lang w:val="ru-RU"/>
        </w:rPr>
      </w:pPr>
    </w:p>
    <w:p w14:paraId="4BFB16DA" w14:textId="0B8F3E79" w:rsidR="00DE3082" w:rsidRPr="009B393C" w:rsidRDefault="00453148">
      <w:pPr>
        <w:pStyle w:val="a3"/>
        <w:rPr>
          <w:sz w:val="20"/>
          <w:lang w:val="ru-RU"/>
        </w:rPr>
      </w:pPr>
      <w:r w:rsidRPr="00453148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03B2253" wp14:editId="10E8886A">
                <wp:simplePos x="0" y="0"/>
                <wp:positionH relativeFrom="column">
                  <wp:posOffset>6257925</wp:posOffset>
                </wp:positionH>
                <wp:positionV relativeFrom="paragraph">
                  <wp:posOffset>18415</wp:posOffset>
                </wp:positionV>
                <wp:extent cx="514350" cy="558165"/>
                <wp:effectExtent l="0" t="0" r="0" b="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CB1F4" w14:textId="77777777" w:rsidR="007019DC" w:rsidRDefault="007019DC" w:rsidP="00453148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6EC3CF98" w14:textId="55C7EECA" w:rsidR="007019DC" w:rsidRPr="00CC71C8" w:rsidRDefault="007019DC" w:rsidP="00453148">
                            <w:pPr>
                              <w:spacing w:line="360" w:lineRule="auto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r w:rsidRPr="00CC71C8">
                              <w:rPr>
                                <w:sz w:val="28"/>
                                <w:lang w:val="uk-UA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3B2253" id="Поле 40" o:spid="_x0000_s1030" type="#_x0000_t202" style="position:absolute;margin-left:492.75pt;margin-top:1.45pt;width:40.5pt;height:43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" filled="f" stroked="f" strokeweight=".5pt">
                <v:textbox>
                  <w:txbxContent>
                    <w:p w14:paraId="747CB1F4" w14:textId="77777777" w:rsidR="007019DC" w:rsidRDefault="007019DC" w:rsidP="00453148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6EC3CF98" w14:textId="55C7EECA" w:rsidR="007019DC" w:rsidRPr="00CC71C8" w:rsidRDefault="007019DC" w:rsidP="00453148">
                      <w:pPr>
                        <w:spacing w:line="360" w:lineRule="auto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</w:t>
                      </w:r>
                      <w:r w:rsidRPr="00CC71C8">
                        <w:rPr>
                          <w:sz w:val="28"/>
                          <w:lang w:val="uk-UA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14:paraId="7AA89623" w14:textId="3432B5C0" w:rsidR="00DE3082" w:rsidRPr="009B393C" w:rsidRDefault="00E1778F" w:rsidP="00E1778F">
      <w:pPr>
        <w:pStyle w:val="a3"/>
        <w:tabs>
          <w:tab w:val="left" w:pos="4575"/>
        </w:tabs>
        <w:rPr>
          <w:sz w:val="20"/>
          <w:lang w:val="ru-RU"/>
        </w:rPr>
      </w:pPr>
      <w:r w:rsidRPr="00E1778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07F2066" wp14:editId="1E026A62">
                <wp:simplePos x="0" y="0"/>
                <wp:positionH relativeFrom="margin">
                  <wp:posOffset>2701925</wp:posOffset>
                </wp:positionH>
                <wp:positionV relativeFrom="paragraph">
                  <wp:posOffset>10795</wp:posOffset>
                </wp:positionV>
                <wp:extent cx="3552825" cy="295275"/>
                <wp:effectExtent l="0" t="0" r="9525" b="952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F13A9" w14:textId="77777777" w:rsidR="007019DC" w:rsidRPr="005165FC" w:rsidRDefault="007019DC" w:rsidP="00E1778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7C41F549" w14:textId="77777777" w:rsidR="007019DC" w:rsidRDefault="007019DC" w:rsidP="00E1778F">
                            <w:r>
                              <w:t xml:space="preserve"> </w:t>
                            </w:r>
                          </w:p>
                          <w:p w14:paraId="096BE8E2" w14:textId="77777777" w:rsidR="007019DC" w:rsidRDefault="007019DC" w:rsidP="00E1778F"/>
                          <w:p w14:paraId="0BD1E738" w14:textId="77777777" w:rsidR="007019DC" w:rsidRDefault="007019DC" w:rsidP="00E1778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7F2066" id="Поле 22" o:spid="_x0000_s1031" type="#_x0000_t202" style="position:absolute;margin-left:212.75pt;margin-top:.85pt;width:279.75pt;height:23.25pt;z-index:251750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" fillcolor="window" stroked="f" strokeweight=".5pt">
                <v:textbox>
                  <w:txbxContent>
                    <w:p w14:paraId="0D1F13A9" w14:textId="77777777" w:rsidR="007019DC" w:rsidRPr="005165FC" w:rsidRDefault="007019DC" w:rsidP="00E1778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7C41F549" w14:textId="77777777" w:rsidR="007019DC" w:rsidRDefault="007019DC" w:rsidP="00E1778F">
                      <w:r>
                        <w:t xml:space="preserve"> </w:t>
                      </w:r>
                    </w:p>
                    <w:p w14:paraId="096BE8E2" w14:textId="77777777" w:rsidR="007019DC" w:rsidRDefault="007019DC" w:rsidP="00E1778F"/>
                    <w:p w14:paraId="0BD1E738" w14:textId="77777777" w:rsidR="007019DC" w:rsidRDefault="007019DC" w:rsidP="00E1778F">
                      <w:r>
                        <w:t>Лист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393C">
        <w:rPr>
          <w:sz w:val="20"/>
          <w:lang w:val="ru-RU"/>
        </w:rPr>
        <w:tab/>
      </w:r>
    </w:p>
    <w:p w14:paraId="3094C0F7" w14:textId="1781E2EE" w:rsidR="00DE3082" w:rsidRPr="009B393C" w:rsidRDefault="00DE3082">
      <w:pPr>
        <w:pStyle w:val="a3"/>
        <w:rPr>
          <w:sz w:val="20"/>
          <w:lang w:val="ru-RU"/>
        </w:rPr>
      </w:pPr>
    </w:p>
    <w:p w14:paraId="55BB8E22" w14:textId="77777777" w:rsidR="00DE3082" w:rsidRPr="009B393C" w:rsidRDefault="00DE3082">
      <w:pPr>
        <w:pStyle w:val="a3"/>
        <w:spacing w:before="6"/>
        <w:rPr>
          <w:sz w:val="22"/>
          <w:lang w:val="ru-RU"/>
        </w:rPr>
      </w:pPr>
    </w:p>
    <w:p w14:paraId="1748965B" w14:textId="77777777" w:rsidR="00DE3082" w:rsidRPr="009B393C" w:rsidRDefault="00DE3082">
      <w:pPr>
        <w:rPr>
          <w:lang w:val="ru-RU"/>
        </w:rPr>
        <w:sectPr w:rsidR="00DE3082" w:rsidRPr="009B393C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25536BB0" w14:textId="77777777" w:rsidR="00DE3082" w:rsidRPr="009B393C" w:rsidRDefault="00DE3082">
      <w:pPr>
        <w:rPr>
          <w:lang w:val="ru-RU"/>
        </w:rPr>
        <w:sectPr w:rsidR="00DE3082" w:rsidRPr="009B393C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0C57024D" w14:textId="77777777" w:rsidR="00DE3082" w:rsidRPr="0017092D" w:rsidRDefault="007F0774">
      <w:pPr>
        <w:pStyle w:val="a3"/>
        <w:spacing w:before="75" w:line="357" w:lineRule="auto"/>
        <w:ind w:left="622" w:firstLine="840"/>
        <w:rPr>
          <w:lang w:val="ru-RU"/>
        </w:rPr>
      </w:pPr>
      <w:r w:rsidRPr="0017092D">
        <w:rPr>
          <w:lang w:val="ru-RU"/>
        </w:rPr>
        <w:lastRenderedPageBreak/>
        <w:t>Плити покриття та перекриття над приміщеннями охорони та насосної монолітні залізобетонні.</w:t>
      </w:r>
    </w:p>
    <w:p w14:paraId="010002C4" w14:textId="77777777" w:rsidR="00DE3082" w:rsidRPr="00850CC6" w:rsidRDefault="007F0774">
      <w:pPr>
        <w:pStyle w:val="a3"/>
        <w:spacing w:before="5" w:line="357" w:lineRule="auto"/>
        <w:ind w:left="622" w:right="451" w:firstLine="840"/>
        <w:rPr>
          <w:lang w:val="ru-RU"/>
        </w:rPr>
      </w:pPr>
      <w:r w:rsidRPr="00850CC6">
        <w:rPr>
          <w:lang w:val="ru-RU"/>
        </w:rPr>
        <w:t>Перемички монолітні залізобетонні. На позначці 0,000 отвір проїзду обрамляє 2-х політна залізобетонна рампа.</w:t>
      </w:r>
    </w:p>
    <w:p w14:paraId="7876D4EB" w14:textId="77777777" w:rsidR="00DE3082" w:rsidRPr="009B393C" w:rsidRDefault="007F0774">
      <w:pPr>
        <w:pStyle w:val="a3"/>
        <w:spacing w:before="6" w:line="362" w:lineRule="auto"/>
        <w:ind w:left="622" w:firstLine="840"/>
        <w:rPr>
          <w:lang w:val="ru-RU"/>
        </w:rPr>
      </w:pPr>
      <w:r w:rsidRPr="00850CC6">
        <w:rPr>
          <w:lang w:val="ru-RU"/>
        </w:rPr>
        <w:t xml:space="preserve">Утеплення перекриття над приміщеннями охорони та насосною плитами марки "Базаліт ПТ-150" товщиною </w:t>
      </w:r>
      <w:r w:rsidRPr="009B393C">
        <w:rPr>
          <w:lang w:val="ru-RU"/>
        </w:rPr>
        <w:t>150 мм.</w:t>
      </w:r>
    </w:p>
    <w:p w14:paraId="01D332AA" w14:textId="77777777" w:rsidR="00DE3082" w:rsidRPr="009B393C" w:rsidRDefault="007F0774">
      <w:pPr>
        <w:pStyle w:val="a3"/>
        <w:spacing w:line="362" w:lineRule="auto"/>
        <w:ind w:left="622" w:firstLine="840"/>
        <w:rPr>
          <w:lang w:val="ru-RU"/>
        </w:rPr>
      </w:pPr>
      <w:r w:rsidRPr="009B393C">
        <w:rPr>
          <w:lang w:val="ru-RU"/>
        </w:rPr>
        <w:t>Гідроізоляція зовнішніх стін нижче за відмітку 0,000 виконана плитами В</w:t>
      </w:r>
      <w:r>
        <w:t>entomat</w:t>
      </w:r>
      <w:r w:rsidRPr="009B393C">
        <w:rPr>
          <w:lang w:val="ru-RU"/>
        </w:rPr>
        <w:t xml:space="preserve"> фірми "С</w:t>
      </w:r>
      <w:r>
        <w:t>etco</w:t>
      </w:r>
      <w:r w:rsidRPr="009B393C">
        <w:rPr>
          <w:lang w:val="ru-RU"/>
        </w:rPr>
        <w:t>".</w:t>
      </w:r>
    </w:p>
    <w:p w14:paraId="1E4B4301" w14:textId="77777777" w:rsidR="00DE3082" w:rsidRPr="009B393C" w:rsidRDefault="007F0774">
      <w:pPr>
        <w:pStyle w:val="a3"/>
        <w:spacing w:line="357" w:lineRule="auto"/>
        <w:ind w:left="622" w:firstLine="840"/>
        <w:rPr>
          <w:lang w:val="ru-RU"/>
        </w:rPr>
      </w:pPr>
      <w:r w:rsidRPr="009B393C">
        <w:rPr>
          <w:lang w:val="ru-RU"/>
        </w:rPr>
        <w:t>Підлоги рампи акрилові, складається з : ґрунтової суміші тераміксу та Даймонткоата і 2 шарами Даймонткоату.</w:t>
      </w:r>
    </w:p>
    <w:p w14:paraId="48564D64" w14:textId="77777777" w:rsidR="00DE3082" w:rsidRPr="009B393C" w:rsidRDefault="007F0774">
      <w:pPr>
        <w:pStyle w:val="a3"/>
        <w:tabs>
          <w:tab w:val="left" w:pos="2246"/>
          <w:tab w:val="left" w:pos="3565"/>
          <w:tab w:val="left" w:pos="5200"/>
          <w:tab w:val="left" w:pos="7665"/>
          <w:tab w:val="left" w:pos="9646"/>
        </w:tabs>
        <w:spacing w:line="357" w:lineRule="auto"/>
        <w:ind w:left="622" w:right="450" w:firstLine="840"/>
        <w:rPr>
          <w:lang w:val="ru-RU"/>
        </w:rPr>
      </w:pPr>
      <w:r w:rsidRPr="00850CC6">
        <w:rPr>
          <w:lang w:val="ru-RU"/>
        </w:rPr>
        <w:t>Дах</w:t>
      </w:r>
      <w:r w:rsidRPr="00850CC6">
        <w:rPr>
          <w:lang w:val="ru-RU"/>
        </w:rPr>
        <w:tab/>
        <w:t>плоский</w:t>
      </w:r>
      <w:r w:rsidRPr="00850CC6">
        <w:rPr>
          <w:lang w:val="ru-RU"/>
        </w:rPr>
        <w:tab/>
        <w:t>суміщений</w:t>
      </w:r>
      <w:r w:rsidRPr="00850CC6">
        <w:rPr>
          <w:lang w:val="ru-RU"/>
        </w:rPr>
        <w:tab/>
        <w:t>невентильований,</w:t>
      </w:r>
      <w:r w:rsidRPr="00850CC6">
        <w:rPr>
          <w:lang w:val="ru-RU"/>
        </w:rPr>
        <w:tab/>
        <w:t>залізобетонна</w:t>
      </w:r>
      <w:r w:rsidRPr="00850CC6">
        <w:rPr>
          <w:lang w:val="ru-RU"/>
        </w:rPr>
        <w:tab/>
      </w:r>
      <w:r w:rsidRPr="00850CC6">
        <w:rPr>
          <w:spacing w:val="-3"/>
          <w:lang w:val="ru-RU"/>
        </w:rPr>
        <w:t xml:space="preserve">плита </w:t>
      </w:r>
      <w:r w:rsidRPr="00850CC6">
        <w:rPr>
          <w:lang w:val="ru-RU"/>
        </w:rPr>
        <w:t xml:space="preserve">товщиною </w:t>
      </w:r>
      <w:r w:rsidRPr="009B393C">
        <w:rPr>
          <w:lang w:val="ru-RU"/>
        </w:rPr>
        <w:t>200 мм.</w:t>
      </w:r>
    </w:p>
    <w:p w14:paraId="31E3BF82" w14:textId="77777777" w:rsidR="00DE3082" w:rsidRPr="00850CC6" w:rsidRDefault="007F0774">
      <w:pPr>
        <w:pStyle w:val="a3"/>
        <w:spacing w:before="1" w:line="362" w:lineRule="auto"/>
        <w:ind w:left="622" w:right="2548" w:firstLine="840"/>
        <w:rPr>
          <w:lang w:val="ru-RU"/>
        </w:rPr>
      </w:pPr>
      <w:r w:rsidRPr="00850CC6">
        <w:rPr>
          <w:lang w:val="ru-RU"/>
        </w:rPr>
        <w:t>Водовідведення внутрішніє, виконане із сталевих труб. Покрівля виконана в два шари рубероїдного ковра «Уніфлекс».</w:t>
      </w:r>
    </w:p>
    <w:p w14:paraId="0936B153" w14:textId="77777777" w:rsidR="00DE3082" w:rsidRPr="00850CC6" w:rsidRDefault="00DE3082">
      <w:pPr>
        <w:pStyle w:val="a3"/>
        <w:spacing w:before="6"/>
        <w:rPr>
          <w:sz w:val="41"/>
          <w:lang w:val="ru-RU"/>
        </w:rPr>
      </w:pPr>
    </w:p>
    <w:p w14:paraId="123D817D" w14:textId="77777777" w:rsidR="00DE3082" w:rsidRDefault="007F0774">
      <w:pPr>
        <w:pStyle w:val="a4"/>
        <w:numPr>
          <w:ilvl w:val="2"/>
          <w:numId w:val="7"/>
        </w:numPr>
        <w:tabs>
          <w:tab w:val="left" w:pos="2049"/>
        </w:tabs>
        <w:jc w:val="left"/>
        <w:rPr>
          <w:sz w:val="28"/>
        </w:rPr>
      </w:pPr>
      <w:r>
        <w:rPr>
          <w:sz w:val="28"/>
        </w:rPr>
        <w:t>Теплотехнічний розрахунок зовнішніх</w:t>
      </w:r>
      <w:r>
        <w:rPr>
          <w:spacing w:val="-4"/>
          <w:sz w:val="28"/>
        </w:rPr>
        <w:t xml:space="preserve"> </w:t>
      </w:r>
      <w:r>
        <w:rPr>
          <w:sz w:val="28"/>
        </w:rPr>
        <w:t>стін.</w:t>
      </w:r>
    </w:p>
    <w:p w14:paraId="5C9D650F" w14:textId="77777777" w:rsidR="00DE3082" w:rsidRPr="00850CC6" w:rsidRDefault="007F0774">
      <w:pPr>
        <w:pStyle w:val="a3"/>
        <w:spacing w:before="158"/>
        <w:ind w:left="1463"/>
        <w:rPr>
          <w:lang w:val="ru-RU"/>
        </w:rPr>
      </w:pPr>
      <w:r w:rsidRPr="00850CC6">
        <w:rPr>
          <w:lang w:val="ru-RU"/>
        </w:rPr>
        <w:t>Огороджувальні конструкції будівель повинні володіти необхідними</w:t>
      </w:r>
    </w:p>
    <w:p w14:paraId="1D3AE9B0" w14:textId="77777777" w:rsidR="00DE3082" w:rsidRPr="00850CC6" w:rsidRDefault="007F0774">
      <w:pPr>
        <w:pStyle w:val="a3"/>
        <w:spacing w:before="164" w:line="360" w:lineRule="auto"/>
        <w:ind w:left="622" w:right="441"/>
        <w:jc w:val="both"/>
        <w:rPr>
          <w:lang w:val="ru-RU"/>
        </w:rPr>
      </w:pPr>
      <w:r w:rsidRPr="00850CC6">
        <w:rPr>
          <w:lang w:val="ru-RU"/>
        </w:rPr>
        <w:t>теплозахисними властивостями і певною мірою бути повітро- та вологопроникними. Тому обов'язковим елементом проєктування будівель є теплотехнічний розрахунок зовнішніх конструкцій, що захищають.</w:t>
      </w:r>
    </w:p>
    <w:p w14:paraId="7823B45D" w14:textId="77777777" w:rsidR="00DE3082" w:rsidRPr="00850CC6" w:rsidRDefault="007F0774">
      <w:pPr>
        <w:pStyle w:val="a3"/>
        <w:spacing w:line="362" w:lineRule="auto"/>
        <w:ind w:left="622" w:right="441" w:firstLine="840"/>
        <w:jc w:val="both"/>
        <w:rPr>
          <w:lang w:val="ru-RU"/>
        </w:rPr>
      </w:pPr>
      <w:r w:rsidRPr="00850CC6">
        <w:rPr>
          <w:lang w:val="ru-RU"/>
        </w:rPr>
        <w:t>Теплотехнічні характеристики матеріалів наведені у таблиці 4.1. Стіна була розрахована для технічного поверха на першому поверсі по осі Б.</w:t>
      </w:r>
    </w:p>
    <w:p w14:paraId="0CCB532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F42440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C37BAB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103154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E556A3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DD7A24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4788A4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F5CB60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2BF2EC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B71C5F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6C5118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13EAF6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CDCCFB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E18DD7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AF51D7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877FBA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DFF0487" w14:textId="77777777" w:rsidR="00DE3082" w:rsidRPr="00850CC6" w:rsidRDefault="00DE3082">
      <w:pPr>
        <w:pStyle w:val="a3"/>
        <w:spacing w:before="9"/>
        <w:rPr>
          <w:sz w:val="24"/>
          <w:lang w:val="ru-RU"/>
        </w:rPr>
      </w:pPr>
    </w:p>
    <w:p w14:paraId="0B5D5902" w14:textId="77777777" w:rsidR="00DE3082" w:rsidRPr="00850CC6" w:rsidRDefault="00DE3082">
      <w:pPr>
        <w:rPr>
          <w:sz w:val="24"/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172C4A6A" w14:textId="77777777" w:rsidR="00DE3082" w:rsidRPr="00850CC6" w:rsidRDefault="007F0774">
      <w:pPr>
        <w:pStyle w:val="a3"/>
        <w:spacing w:before="9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84512" behindDoc="1" locked="0" layoutInCell="1" allowOverlap="1" wp14:anchorId="1AC7B2F0" wp14:editId="3AC1E30A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658314754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862687888" name=" 5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3984430" name=" 5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A92CC2" id=" 51" o:spid="_x0000_s1026" style="position:absolute;margin-left:55.55pt;margin-top:18.7pt;width:521.15pt;height:804.45pt;z-index:-25173196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">
                <v:shape id=" 52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53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92F9030" w14:textId="77777777" w:rsidR="00DE3082" w:rsidRPr="00850CC6" w:rsidRDefault="007F0774">
      <w:pPr>
        <w:pStyle w:val="a3"/>
        <w:ind w:left="5160"/>
        <w:rPr>
          <w:lang w:val="ru-RU"/>
        </w:rPr>
      </w:pPr>
      <w:r w:rsidRPr="00850CC6">
        <w:rPr>
          <w:lang w:val="ru-RU"/>
        </w:rPr>
        <w:t xml:space="preserve">Кваліфікаційний проєкт - </w:t>
      </w:r>
      <w:r w:rsidRPr="00850CC6">
        <w:rPr>
          <w:spacing w:val="-4"/>
          <w:lang w:val="ru-RU"/>
        </w:rPr>
        <w:t>ПЗ</w:t>
      </w:r>
    </w:p>
    <w:p w14:paraId="50BB4672" w14:textId="77777777" w:rsidR="00DE3082" w:rsidRPr="00850CC6" w:rsidRDefault="007F0774">
      <w:pPr>
        <w:spacing w:before="93"/>
        <w:ind w:left="1360"/>
        <w:rPr>
          <w:sz w:val="20"/>
          <w:lang w:val="ru-RU"/>
        </w:rPr>
      </w:pPr>
      <w:r w:rsidRPr="00850CC6">
        <w:rPr>
          <w:lang w:val="ru-RU"/>
        </w:rPr>
        <w:br w:type="column"/>
      </w:r>
      <w:r w:rsidRPr="00850CC6">
        <w:rPr>
          <w:sz w:val="20"/>
          <w:lang w:val="ru-RU"/>
        </w:rPr>
        <w:t>Лист</w:t>
      </w:r>
    </w:p>
    <w:p w14:paraId="3B8A686B" w14:textId="77777777" w:rsidR="00DE3082" w:rsidRPr="00850CC6" w:rsidRDefault="007F0774">
      <w:pPr>
        <w:pStyle w:val="a3"/>
        <w:spacing w:before="166"/>
        <w:ind w:left="1432"/>
        <w:rPr>
          <w:lang w:val="ru-RU"/>
        </w:rPr>
      </w:pPr>
      <w:r w:rsidRPr="00850CC6">
        <w:rPr>
          <w:lang w:val="ru-RU"/>
        </w:rPr>
        <w:t>14</w:t>
      </w:r>
    </w:p>
    <w:p w14:paraId="47D4A504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43CB639E" w14:textId="77777777" w:rsidR="00DE3082" w:rsidRPr="00850CC6" w:rsidRDefault="007F0774">
      <w:pPr>
        <w:pStyle w:val="a3"/>
        <w:spacing w:before="75"/>
        <w:ind w:left="1463"/>
        <w:rPr>
          <w:lang w:val="ru-RU"/>
        </w:rPr>
      </w:pPr>
      <w:r w:rsidRPr="00850CC6">
        <w:rPr>
          <w:lang w:val="ru-RU"/>
        </w:rPr>
        <w:lastRenderedPageBreak/>
        <w:t>Таблиця 4.1 – Теплотехнічні характеристики матеріалів</w:t>
      </w:r>
    </w:p>
    <w:p w14:paraId="6CB98414" w14:textId="77777777" w:rsidR="00DE3082" w:rsidRPr="00850CC6" w:rsidRDefault="00DE3082">
      <w:pPr>
        <w:pStyle w:val="a3"/>
        <w:spacing w:before="8" w:after="1"/>
        <w:rPr>
          <w:sz w:val="14"/>
          <w:lang w:val="ru-RU"/>
        </w:rPr>
      </w:pPr>
    </w:p>
    <w:tbl>
      <w:tblPr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1704"/>
        <w:gridCol w:w="1555"/>
        <w:gridCol w:w="1988"/>
        <w:gridCol w:w="1560"/>
      </w:tblGrid>
      <w:tr w:rsidR="00DE3082" w:rsidRPr="005D7824" w14:paraId="03B9A506" w14:textId="77777777">
        <w:trPr>
          <w:trHeight w:val="1608"/>
        </w:trPr>
        <w:tc>
          <w:tcPr>
            <w:tcW w:w="3088" w:type="dxa"/>
          </w:tcPr>
          <w:p w14:paraId="240CF1BF" w14:textId="77777777" w:rsidR="00DE3082" w:rsidRDefault="007F0774">
            <w:pPr>
              <w:pStyle w:val="TableParagraph"/>
              <w:ind w:left="960" w:hanging="288"/>
              <w:rPr>
                <w:sz w:val="28"/>
              </w:rPr>
            </w:pPr>
            <w:r>
              <w:rPr>
                <w:w w:val="95"/>
                <w:sz w:val="28"/>
              </w:rPr>
              <w:t xml:space="preserve">Найменування </w:t>
            </w:r>
            <w:r>
              <w:rPr>
                <w:sz w:val="28"/>
              </w:rPr>
              <w:t>матеріалу</w:t>
            </w:r>
          </w:p>
        </w:tc>
        <w:tc>
          <w:tcPr>
            <w:tcW w:w="1704" w:type="dxa"/>
          </w:tcPr>
          <w:p w14:paraId="1FA2F73E" w14:textId="77777777" w:rsidR="00DE3082" w:rsidRPr="00850CC6" w:rsidRDefault="007F0774">
            <w:pPr>
              <w:pStyle w:val="TableParagraph"/>
              <w:spacing w:line="235" w:lineRule="auto"/>
              <w:ind w:left="316" w:right="104" w:hanging="298"/>
              <w:rPr>
                <w:sz w:val="18"/>
                <w:lang w:val="ru-RU"/>
              </w:rPr>
            </w:pPr>
            <w:r w:rsidRPr="00850CC6">
              <w:rPr>
                <w:sz w:val="28"/>
                <w:lang w:val="ru-RU"/>
              </w:rPr>
              <w:t xml:space="preserve">Питома вага, </w:t>
            </w:r>
            <w:r>
              <w:rPr>
                <w:sz w:val="28"/>
              </w:rPr>
              <w:t>γ</w:t>
            </w:r>
            <w:r w:rsidRPr="00850CC6">
              <w:rPr>
                <w:sz w:val="28"/>
                <w:vertAlign w:val="subscript"/>
                <w:lang w:val="ru-RU"/>
              </w:rPr>
              <w:t>0</w:t>
            </w:r>
            <w:r w:rsidRPr="00850CC6">
              <w:rPr>
                <w:sz w:val="28"/>
                <w:lang w:val="ru-RU"/>
              </w:rPr>
              <w:t>, кг/м</w:t>
            </w:r>
            <w:r w:rsidRPr="00850CC6">
              <w:rPr>
                <w:position w:val="10"/>
                <w:sz w:val="18"/>
                <w:lang w:val="ru-RU"/>
              </w:rPr>
              <w:t>3</w:t>
            </w:r>
          </w:p>
        </w:tc>
        <w:tc>
          <w:tcPr>
            <w:tcW w:w="1555" w:type="dxa"/>
          </w:tcPr>
          <w:p w14:paraId="49F3CA9B" w14:textId="77777777" w:rsidR="00DE3082" w:rsidRDefault="007F0774">
            <w:pPr>
              <w:pStyle w:val="TableParagraph"/>
              <w:tabs>
                <w:tab w:val="left" w:pos="1108"/>
              </w:tabs>
              <w:ind w:left="134" w:right="235" w:firstLine="1"/>
              <w:jc w:val="center"/>
              <w:rPr>
                <w:sz w:val="28"/>
              </w:rPr>
            </w:pPr>
            <w:r>
              <w:rPr>
                <w:sz w:val="28"/>
              </w:rPr>
              <w:t>Товщина шару,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δ, </w:t>
            </w:r>
            <w:r>
              <w:rPr>
                <w:sz w:val="28"/>
              </w:rPr>
              <w:t>м</w:t>
            </w:r>
          </w:p>
        </w:tc>
        <w:tc>
          <w:tcPr>
            <w:tcW w:w="1988" w:type="dxa"/>
          </w:tcPr>
          <w:p w14:paraId="28B08848" w14:textId="77777777" w:rsidR="00DE3082" w:rsidRPr="00850CC6" w:rsidRDefault="007F0774">
            <w:pPr>
              <w:pStyle w:val="TableParagraph"/>
              <w:ind w:left="120" w:right="114" w:firstLine="7"/>
              <w:jc w:val="center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 xml:space="preserve">Коефіцієнт </w:t>
            </w:r>
            <w:r w:rsidRPr="00850CC6">
              <w:rPr>
                <w:spacing w:val="-1"/>
                <w:sz w:val="28"/>
                <w:lang w:val="ru-RU"/>
              </w:rPr>
              <w:t xml:space="preserve">теплопровідно </w:t>
            </w:r>
            <w:r w:rsidRPr="00850CC6">
              <w:rPr>
                <w:sz w:val="28"/>
                <w:lang w:val="ru-RU"/>
              </w:rPr>
              <w:t>сті</w:t>
            </w:r>
          </w:p>
          <w:p w14:paraId="1769022F" w14:textId="77777777" w:rsidR="00DE3082" w:rsidRPr="00850CC6" w:rsidRDefault="007F0774">
            <w:pPr>
              <w:pStyle w:val="TableParagraph"/>
              <w:spacing w:line="321" w:lineRule="exact"/>
              <w:ind w:left="67" w:right="6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λ</w:t>
            </w:r>
            <w:r w:rsidRPr="00850CC6">
              <w:rPr>
                <w:sz w:val="28"/>
                <w:lang w:val="ru-RU"/>
              </w:rPr>
              <w:t>, Вт/(м</w:t>
            </w:r>
            <w:r w:rsidRPr="00850CC6">
              <w:rPr>
                <w:position w:val="10"/>
                <w:sz w:val="18"/>
                <w:lang w:val="ru-RU"/>
              </w:rPr>
              <w:t>0</w:t>
            </w:r>
            <w:r w:rsidRPr="00850CC6">
              <w:rPr>
                <w:sz w:val="28"/>
                <w:lang w:val="ru-RU"/>
              </w:rPr>
              <w:t>С)</w:t>
            </w:r>
          </w:p>
        </w:tc>
        <w:tc>
          <w:tcPr>
            <w:tcW w:w="1560" w:type="dxa"/>
          </w:tcPr>
          <w:p w14:paraId="32857840" w14:textId="77777777" w:rsidR="00DE3082" w:rsidRPr="00850CC6" w:rsidRDefault="007F0774">
            <w:pPr>
              <w:pStyle w:val="TableParagraph"/>
              <w:ind w:left="22" w:right="12"/>
              <w:jc w:val="center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Коефіцієнт паропрони кності</w:t>
            </w:r>
          </w:p>
          <w:p w14:paraId="45630B69" w14:textId="77777777" w:rsidR="00DE3082" w:rsidRPr="00850CC6" w:rsidRDefault="007F0774">
            <w:pPr>
              <w:pStyle w:val="TableParagraph"/>
              <w:spacing w:line="322" w:lineRule="exact"/>
              <w:ind w:left="106" w:right="180" w:firstLine="7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μ</w:t>
            </w:r>
            <w:r w:rsidRPr="00850CC6">
              <w:rPr>
                <w:sz w:val="28"/>
                <w:lang w:val="ru-RU"/>
              </w:rPr>
              <w:t xml:space="preserve">,     </w:t>
            </w:r>
            <w:r w:rsidRPr="00850CC6">
              <w:rPr>
                <w:spacing w:val="-1"/>
                <w:sz w:val="28"/>
                <w:lang w:val="ru-RU"/>
              </w:rPr>
              <w:t>мг/м*г*Па</w:t>
            </w:r>
          </w:p>
        </w:tc>
      </w:tr>
      <w:tr w:rsidR="00DE3082" w14:paraId="063DB7A0" w14:textId="77777777">
        <w:trPr>
          <w:trHeight w:val="645"/>
        </w:trPr>
        <w:tc>
          <w:tcPr>
            <w:tcW w:w="3088" w:type="dxa"/>
          </w:tcPr>
          <w:p w14:paraId="03FC7D8C" w14:textId="77777777" w:rsidR="00DE3082" w:rsidRDefault="007F077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Внутрішня вапняно-</w:t>
            </w:r>
          </w:p>
          <w:p w14:paraId="08691757" w14:textId="77777777" w:rsidR="00DE3082" w:rsidRDefault="007F077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піщана штукатурка</w:t>
            </w:r>
          </w:p>
        </w:tc>
        <w:tc>
          <w:tcPr>
            <w:tcW w:w="1704" w:type="dxa"/>
          </w:tcPr>
          <w:p w14:paraId="42B10FEA" w14:textId="77777777" w:rsidR="00DE3082" w:rsidRDefault="007F0774">
            <w:pPr>
              <w:pStyle w:val="TableParagraph"/>
              <w:spacing w:line="313" w:lineRule="exact"/>
              <w:ind w:left="546" w:right="548"/>
              <w:jc w:val="center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  <w:tc>
          <w:tcPr>
            <w:tcW w:w="1555" w:type="dxa"/>
          </w:tcPr>
          <w:p w14:paraId="1DBC5D66" w14:textId="77777777" w:rsidR="00DE3082" w:rsidRDefault="007F0774">
            <w:pPr>
              <w:pStyle w:val="TableParagraph"/>
              <w:spacing w:line="313" w:lineRule="exact"/>
              <w:ind w:left="512" w:right="502"/>
              <w:jc w:val="center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988" w:type="dxa"/>
          </w:tcPr>
          <w:p w14:paraId="5E57E047" w14:textId="77777777" w:rsidR="00DE3082" w:rsidRDefault="007F0774">
            <w:pPr>
              <w:pStyle w:val="TableParagraph"/>
              <w:spacing w:line="313" w:lineRule="exact"/>
              <w:ind w:right="73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0,81</w:t>
            </w:r>
          </w:p>
        </w:tc>
        <w:tc>
          <w:tcPr>
            <w:tcW w:w="1560" w:type="dxa"/>
          </w:tcPr>
          <w:p w14:paraId="6C43F5E8" w14:textId="77777777" w:rsidR="00DE3082" w:rsidRDefault="007F0774">
            <w:pPr>
              <w:pStyle w:val="TableParagraph"/>
              <w:spacing w:line="313" w:lineRule="exact"/>
              <w:ind w:left="22" w:right="16"/>
              <w:jc w:val="center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</w:tr>
      <w:tr w:rsidR="00DE3082" w14:paraId="489EADCE" w14:textId="77777777">
        <w:trPr>
          <w:trHeight w:val="642"/>
        </w:trPr>
        <w:tc>
          <w:tcPr>
            <w:tcW w:w="3088" w:type="dxa"/>
          </w:tcPr>
          <w:p w14:paraId="08BA2FA6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Цегла глиняна</w:t>
            </w:r>
          </w:p>
          <w:p w14:paraId="69C2A175" w14:textId="77777777" w:rsidR="00DE3082" w:rsidRDefault="007F07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звичайна</w:t>
            </w:r>
          </w:p>
        </w:tc>
        <w:tc>
          <w:tcPr>
            <w:tcW w:w="1704" w:type="dxa"/>
          </w:tcPr>
          <w:p w14:paraId="6AB90182" w14:textId="77777777" w:rsidR="00DE3082" w:rsidRDefault="007F0774">
            <w:pPr>
              <w:pStyle w:val="TableParagraph"/>
              <w:spacing w:line="315" w:lineRule="exact"/>
              <w:ind w:left="546" w:right="548"/>
              <w:jc w:val="center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1555" w:type="dxa"/>
          </w:tcPr>
          <w:p w14:paraId="567BC9AB" w14:textId="77777777" w:rsidR="00DE3082" w:rsidRDefault="007F0774">
            <w:pPr>
              <w:pStyle w:val="TableParagraph"/>
              <w:spacing w:line="315" w:lineRule="exact"/>
              <w:ind w:left="512" w:right="502"/>
              <w:jc w:val="center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1988" w:type="dxa"/>
          </w:tcPr>
          <w:p w14:paraId="65F47F1C" w14:textId="77777777" w:rsidR="00DE3082" w:rsidRDefault="007F0774">
            <w:pPr>
              <w:pStyle w:val="TableParagraph"/>
              <w:spacing w:line="315" w:lineRule="exact"/>
              <w:ind w:right="73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0,81</w:t>
            </w:r>
          </w:p>
        </w:tc>
        <w:tc>
          <w:tcPr>
            <w:tcW w:w="1560" w:type="dxa"/>
          </w:tcPr>
          <w:p w14:paraId="6FBD34C7" w14:textId="77777777" w:rsidR="00DE3082" w:rsidRDefault="007F0774">
            <w:pPr>
              <w:pStyle w:val="TableParagraph"/>
              <w:spacing w:line="315" w:lineRule="exact"/>
              <w:ind w:left="22" w:right="16"/>
              <w:jc w:val="center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</w:tr>
      <w:tr w:rsidR="00DE3082" w14:paraId="3E943BA3" w14:textId="77777777">
        <w:trPr>
          <w:trHeight w:val="455"/>
        </w:trPr>
        <w:tc>
          <w:tcPr>
            <w:tcW w:w="3088" w:type="dxa"/>
          </w:tcPr>
          <w:p w14:paraId="0A7E86E4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Плити мінероловатні</w:t>
            </w:r>
          </w:p>
        </w:tc>
        <w:tc>
          <w:tcPr>
            <w:tcW w:w="1704" w:type="dxa"/>
          </w:tcPr>
          <w:p w14:paraId="33097E25" w14:textId="77777777" w:rsidR="00DE3082" w:rsidRDefault="007F0774">
            <w:pPr>
              <w:pStyle w:val="TableParagraph"/>
              <w:spacing w:line="315" w:lineRule="exact"/>
              <w:ind w:left="546" w:right="546"/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1555" w:type="dxa"/>
          </w:tcPr>
          <w:p w14:paraId="0E391674" w14:textId="77777777" w:rsidR="00DE3082" w:rsidRDefault="007F077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х</w:t>
            </w:r>
          </w:p>
        </w:tc>
        <w:tc>
          <w:tcPr>
            <w:tcW w:w="1988" w:type="dxa"/>
          </w:tcPr>
          <w:p w14:paraId="3F1F1EC8" w14:textId="77777777" w:rsidR="00DE3082" w:rsidRDefault="007F0774">
            <w:pPr>
              <w:pStyle w:val="TableParagraph"/>
              <w:spacing w:line="315" w:lineRule="exact"/>
              <w:ind w:right="73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0,07</w:t>
            </w:r>
          </w:p>
        </w:tc>
        <w:tc>
          <w:tcPr>
            <w:tcW w:w="1560" w:type="dxa"/>
          </w:tcPr>
          <w:p w14:paraId="27ECB2CD" w14:textId="77777777" w:rsidR="00DE3082" w:rsidRDefault="007F0774">
            <w:pPr>
              <w:pStyle w:val="TableParagraph"/>
              <w:spacing w:line="315" w:lineRule="exact"/>
              <w:ind w:left="22" w:right="20"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</w:tbl>
    <w:p w14:paraId="57C0BBE6" w14:textId="77777777" w:rsidR="00DE3082" w:rsidRDefault="00DE3082">
      <w:pPr>
        <w:pStyle w:val="a3"/>
        <w:spacing w:before="2"/>
        <w:rPr>
          <w:sz w:val="41"/>
        </w:rPr>
      </w:pPr>
    </w:p>
    <w:p w14:paraId="17F53EAC" w14:textId="77777777" w:rsidR="00DE3082" w:rsidRPr="009B393C" w:rsidRDefault="007F0774">
      <w:pPr>
        <w:pStyle w:val="a3"/>
        <w:spacing w:line="362" w:lineRule="auto"/>
        <w:ind w:left="622" w:right="451" w:firstLine="840"/>
        <w:rPr>
          <w:lang w:val="ru-RU"/>
        </w:rPr>
      </w:pPr>
      <w:r w:rsidRPr="00850CC6">
        <w:rPr>
          <w:lang w:val="ru-RU"/>
        </w:rPr>
        <w:t xml:space="preserve">Опір теплопередачі зовнішньої стін розраховується за формулою </w:t>
      </w:r>
      <w:r w:rsidRPr="009B393C">
        <w:rPr>
          <w:lang w:val="ru-RU"/>
        </w:rPr>
        <w:t>(2) ДСТУ Б В.2.6-189:2013:</w:t>
      </w:r>
    </w:p>
    <w:p w14:paraId="36721757" w14:textId="77777777" w:rsidR="00DE3082" w:rsidRPr="009B393C" w:rsidRDefault="00DE3082">
      <w:pPr>
        <w:pStyle w:val="a3"/>
        <w:rPr>
          <w:sz w:val="20"/>
          <w:lang w:val="ru-RU"/>
        </w:rPr>
      </w:pPr>
    </w:p>
    <w:p w14:paraId="51F629B0" w14:textId="77777777" w:rsidR="00DE3082" w:rsidRPr="009B393C" w:rsidRDefault="00DE3082">
      <w:pPr>
        <w:rPr>
          <w:sz w:val="20"/>
          <w:lang w:val="ru-RU"/>
        </w:rPr>
        <w:sectPr w:rsidR="00DE3082" w:rsidRPr="009B393C">
          <w:pgSz w:w="11910" w:h="16840"/>
          <w:pgMar w:top="1340" w:right="120" w:bottom="280" w:left="1000" w:header="720" w:footer="720" w:gutter="0"/>
          <w:cols w:space="720"/>
        </w:sectPr>
      </w:pPr>
    </w:p>
    <w:p w14:paraId="6BAA30E8" w14:textId="77777777" w:rsidR="00DE3082" w:rsidRPr="009B393C" w:rsidRDefault="007F0774">
      <w:pPr>
        <w:pStyle w:val="a3"/>
        <w:spacing w:before="240" w:line="250" w:lineRule="exact"/>
        <w:jc w:val="right"/>
        <w:rPr>
          <w:rFonts w:ascii="Cambria Math" w:eastAsia="Cambria Math"/>
          <w:sz w:val="20"/>
          <w:lang w:val="ru-RU"/>
        </w:rPr>
      </w:pPr>
      <w:r>
        <w:rPr>
          <w:rFonts w:ascii="Cambria Math" w:eastAsia="Cambria Math"/>
        </w:rPr>
        <w:t>𝑅</w:t>
      </w:r>
      <w:r w:rsidRPr="009B393C">
        <w:rPr>
          <w:rFonts w:ascii="Cambria Math" w:eastAsia="Cambria Math"/>
          <w:lang w:val="ru-RU"/>
        </w:rPr>
        <w:t xml:space="preserve"> = </w:t>
      </w:r>
      <w:r w:rsidRPr="009B393C">
        <w:rPr>
          <w:rFonts w:ascii="Cambria Math" w:eastAsia="Cambria Math"/>
          <w:position w:val="17"/>
          <w:sz w:val="20"/>
          <w:lang w:val="ru-RU"/>
        </w:rPr>
        <w:t>1</w:t>
      </w:r>
    </w:p>
    <w:p w14:paraId="7B232AAA" w14:textId="77777777" w:rsidR="00DE3082" w:rsidRPr="009B393C" w:rsidRDefault="007F0774">
      <w:pPr>
        <w:pStyle w:val="a3"/>
        <w:spacing w:before="7"/>
        <w:rPr>
          <w:rFonts w:ascii="Cambria Math"/>
          <w:sz w:val="27"/>
          <w:lang w:val="ru-RU"/>
        </w:rPr>
      </w:pPr>
      <w:r w:rsidRPr="009B393C">
        <w:rPr>
          <w:lang w:val="ru-RU"/>
        </w:rPr>
        <w:br w:type="column"/>
      </w:r>
    </w:p>
    <w:p w14:paraId="0F28BBAA" w14:textId="77777777" w:rsidR="00DE3082" w:rsidRPr="009B393C" w:rsidRDefault="007F0774">
      <w:pPr>
        <w:pStyle w:val="a3"/>
        <w:spacing w:before="1" w:line="166" w:lineRule="exact"/>
        <w:ind w:left="140"/>
        <w:rPr>
          <w:rFonts w:ascii="Cambria Math" w:eastAsia="Cambria Math" w:hAnsi="Cambria Math"/>
          <w:lang w:val="ru-RU"/>
        </w:rPr>
      </w:pPr>
      <w:r w:rsidRPr="009B393C">
        <w:rPr>
          <w:rFonts w:ascii="Cambria Math" w:eastAsia="Cambria Math" w:hAnsi="Cambria Math"/>
          <w:lang w:val="ru-RU"/>
        </w:rPr>
        <w:t>+</w:t>
      </w:r>
      <w:r w:rsidRPr="009B393C">
        <w:rPr>
          <w:rFonts w:ascii="Cambria Math" w:eastAsia="Cambria Math" w:hAnsi="Cambria Math"/>
          <w:spacing w:val="60"/>
          <w:lang w:val="ru-RU"/>
        </w:rPr>
        <w:t xml:space="preserve"> </w:t>
      </w:r>
      <w:r w:rsidRPr="009B393C">
        <w:rPr>
          <w:rFonts w:ascii="Cambria Math" w:eastAsia="Cambria Math" w:hAnsi="Cambria Math"/>
          <w:position w:val="1"/>
          <w:lang w:val="ru-RU"/>
        </w:rPr>
        <w:t>∑</w:t>
      </w:r>
      <w:r>
        <w:rPr>
          <w:rFonts w:ascii="Cambria Math" w:eastAsia="Cambria Math" w:hAnsi="Cambria Math"/>
          <w:position w:val="1"/>
          <w:vertAlign w:val="superscript"/>
        </w:rPr>
        <w:t>𝑛</w:t>
      </w:r>
    </w:p>
    <w:p w14:paraId="28B41EA2" w14:textId="77777777" w:rsidR="00DE3082" w:rsidRPr="009B393C" w:rsidRDefault="007F0774">
      <w:pPr>
        <w:spacing w:before="314" w:line="60" w:lineRule="auto"/>
        <w:ind w:left="218"/>
        <w:rPr>
          <w:rFonts w:ascii="Cambria Math" w:eastAsia="Cambria Math"/>
          <w:sz w:val="20"/>
          <w:lang w:val="ru-RU"/>
        </w:rPr>
      </w:pPr>
      <w:r w:rsidRPr="009B393C">
        <w:rPr>
          <w:lang w:val="ru-RU"/>
        </w:rPr>
        <w:br w:type="column"/>
      </w:r>
      <w:r>
        <w:rPr>
          <w:rFonts w:ascii="Cambria Math" w:eastAsia="Cambria Math"/>
          <w:w w:val="105"/>
          <w:sz w:val="20"/>
        </w:rPr>
        <w:t>𝛿</w:t>
      </w:r>
      <w:r>
        <w:rPr>
          <w:rFonts w:ascii="Cambria Math" w:eastAsia="Cambria Math"/>
          <w:w w:val="105"/>
          <w:position w:val="-3"/>
          <w:sz w:val="16"/>
        </w:rPr>
        <w:t>𝑖</w:t>
      </w:r>
      <w:r w:rsidRPr="009B393C">
        <w:rPr>
          <w:rFonts w:ascii="Cambria Math" w:eastAsia="Cambria Math"/>
          <w:w w:val="105"/>
          <w:position w:val="-3"/>
          <w:sz w:val="16"/>
          <w:lang w:val="ru-RU"/>
        </w:rPr>
        <w:t xml:space="preserve"> </w:t>
      </w:r>
      <w:r w:rsidRPr="009B393C">
        <w:rPr>
          <w:rFonts w:ascii="Cambria Math" w:eastAsia="Cambria Math"/>
          <w:w w:val="105"/>
          <w:position w:val="-16"/>
          <w:sz w:val="28"/>
          <w:lang w:val="ru-RU"/>
        </w:rPr>
        <w:t xml:space="preserve">+ </w:t>
      </w:r>
      <w:r w:rsidRPr="009B393C">
        <w:rPr>
          <w:rFonts w:ascii="Cambria Math" w:eastAsia="Cambria Math"/>
          <w:w w:val="105"/>
          <w:sz w:val="20"/>
          <w:lang w:val="ru-RU"/>
        </w:rPr>
        <w:t>1</w:t>
      </w:r>
    </w:p>
    <w:p w14:paraId="2107F755" w14:textId="77777777" w:rsidR="00DE3082" w:rsidRDefault="007F0774">
      <w:pPr>
        <w:pStyle w:val="a3"/>
        <w:spacing w:line="20" w:lineRule="exact"/>
        <w:ind w:left="208"/>
        <w:rPr>
          <w:rFonts w:ascii="Cambria Math"/>
          <w:sz w:val="2"/>
        </w:rPr>
      </w:pPr>
      <w:r>
        <w:rPr>
          <w:rFonts w:ascii="Cambria Math"/>
          <w:noProof/>
          <w:sz w:val="2"/>
          <w:lang w:val="uk-UA" w:eastAsia="uk-UA"/>
        </w:rPr>
        <mc:AlternateContent>
          <mc:Choice Requires="wpg">
            <w:drawing>
              <wp:inline distT="0" distB="0" distL="0" distR="0" wp14:anchorId="45EF18A9" wp14:editId="0FD1E8AE">
                <wp:extent cx="119380" cy="12700"/>
                <wp:effectExtent l="0" t="0" r="0" b="0"/>
                <wp:docPr id="615441337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2700"/>
                          <a:chOff x="0" y="0"/>
                          <a:chExt cx="188" cy="20"/>
                        </a:xfrm>
                      </wpg:grpSpPr>
                      <wps:wsp>
                        <wps:cNvPr id="1714423333" name=" 55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124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2746B9" id=" 54" o:spid="_x0000_s1026" style="width:9.4pt;height:1pt;mso-position-horizontal-relative:char;mso-position-vertical-relative:line" coordsize="188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">
                <v:line id=" 55" o:spid="_x0000_s1027" style="position:absolute;visibility:visible;mso-wrap-style:square" from="0,10" to="187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" strokeweight=".34714mm">
                  <o:lock v:ext="edit" shapetype="f"/>
                </v:line>
                <w10:anchorlock/>
              </v:group>
            </w:pict>
          </mc:Fallback>
        </mc:AlternateContent>
      </w:r>
    </w:p>
    <w:p w14:paraId="49A8407C" w14:textId="77777777" w:rsidR="00DE3082" w:rsidRDefault="007F0774">
      <w:pPr>
        <w:pStyle w:val="a3"/>
        <w:spacing w:before="10"/>
        <w:rPr>
          <w:rFonts w:ascii="Cambria Math"/>
        </w:rPr>
      </w:pPr>
      <w:r>
        <w:br w:type="column"/>
      </w:r>
    </w:p>
    <w:p w14:paraId="35ABA0F4" w14:textId="77777777" w:rsidR="00F02C6D" w:rsidRDefault="00F02C6D">
      <w:pPr>
        <w:pStyle w:val="a3"/>
        <w:spacing w:line="151" w:lineRule="exact"/>
        <w:ind w:right="433"/>
        <w:jc w:val="right"/>
        <w:rPr>
          <w:w w:val="95"/>
        </w:rPr>
      </w:pPr>
    </w:p>
    <w:p w14:paraId="08341EF1" w14:textId="77777777" w:rsidR="00F02C6D" w:rsidRDefault="00F02C6D">
      <w:pPr>
        <w:pStyle w:val="a3"/>
        <w:spacing w:line="151" w:lineRule="exact"/>
        <w:ind w:right="433"/>
        <w:jc w:val="right"/>
        <w:rPr>
          <w:w w:val="95"/>
        </w:rPr>
      </w:pPr>
    </w:p>
    <w:p w14:paraId="56BEAF42" w14:textId="144A79EC" w:rsidR="00DE3082" w:rsidRDefault="007F0774">
      <w:pPr>
        <w:pStyle w:val="a3"/>
        <w:spacing w:line="151" w:lineRule="exact"/>
        <w:ind w:right="433"/>
        <w:jc w:val="right"/>
      </w:pPr>
      <w:r>
        <w:rPr>
          <w:w w:val="95"/>
        </w:rPr>
        <w:t>(4.1)</w:t>
      </w:r>
    </w:p>
    <w:p w14:paraId="6C566B7D" w14:textId="77777777" w:rsidR="00DE3082" w:rsidRDefault="00DE3082">
      <w:pPr>
        <w:spacing w:line="151" w:lineRule="exact"/>
        <w:jc w:val="right"/>
        <w:sectPr w:rsidR="00DE3082">
          <w:type w:val="continuous"/>
          <w:pgSz w:w="11910" w:h="16840"/>
          <w:pgMar w:top="860" w:right="120" w:bottom="280" w:left="1000" w:header="720" w:footer="720" w:gutter="0"/>
          <w:cols w:num="4" w:space="720" w:equalWidth="0">
            <w:col w:w="5129" w:space="40"/>
            <w:col w:w="800" w:space="39"/>
            <w:col w:w="1027" w:space="40"/>
            <w:col w:w="3715"/>
          </w:cols>
        </w:sectPr>
      </w:pPr>
    </w:p>
    <w:p w14:paraId="4A66858F" w14:textId="77777777" w:rsidR="00DE3082" w:rsidRDefault="007F0774">
      <w:pPr>
        <w:pStyle w:val="a3"/>
        <w:spacing w:line="20" w:lineRule="exact"/>
        <w:ind w:left="4949" w:right="-72"/>
        <w:rPr>
          <w:sz w:val="2"/>
        </w:rPr>
      </w:pPr>
      <w:r>
        <w:rPr>
          <w:noProof/>
          <w:sz w:val="2"/>
          <w:lang w:val="uk-UA" w:eastAsia="uk-UA"/>
        </w:rPr>
        <mc:AlternateContent>
          <mc:Choice Requires="wpg">
            <w:drawing>
              <wp:inline distT="0" distB="0" distL="0" distR="0" wp14:anchorId="2010E2C8" wp14:editId="02D80925">
                <wp:extent cx="143510" cy="12700"/>
                <wp:effectExtent l="0" t="0" r="0" b="0"/>
                <wp:docPr id="384540568" name="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510" cy="12700"/>
                          <a:chOff x="0" y="0"/>
                          <a:chExt cx="226" cy="20"/>
                        </a:xfrm>
                      </wpg:grpSpPr>
                      <wps:wsp>
                        <wps:cNvPr id="102565286" name=" 57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124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A212A6" id=" 56" o:spid="_x0000_s1026" style="width:11.3pt;height:1pt;mso-position-horizontal-relative:char;mso-position-vertical-relative:line" coordsize="226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">
                <v:line id=" 57" o:spid="_x0000_s1027" style="position:absolute;visibility:visible;mso-wrap-style:square" from="0,10" to="226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" strokeweight=".34714mm">
                  <o:lock v:ext="edit" shapetype="f"/>
                </v:line>
                <w10:anchorlock/>
              </v:group>
            </w:pict>
          </mc:Fallback>
        </mc:AlternateContent>
      </w:r>
    </w:p>
    <w:p w14:paraId="5A1E8F0C" w14:textId="77777777" w:rsidR="00DE3082" w:rsidRDefault="007F0774">
      <w:pPr>
        <w:tabs>
          <w:tab w:val="left" w:pos="470"/>
        </w:tabs>
        <w:spacing w:line="184" w:lineRule="auto"/>
        <w:jc w:val="right"/>
        <w:rPr>
          <w:rFonts w:ascii="Cambria Math" w:eastAsia="Cambria Math" w:hAnsi="Cambria Math"/>
          <w:sz w:val="16"/>
        </w:rPr>
      </w:pPr>
      <w:r>
        <w:rPr>
          <w:rFonts w:ascii="Symbol" w:eastAsia="Symbol" w:hAnsi="Symbol"/>
          <w:i/>
          <w:sz w:val="16"/>
        </w:rPr>
        <w:t></w:t>
      </w:r>
      <w:r>
        <w:rPr>
          <w:sz w:val="16"/>
        </w:rPr>
        <w:tab/>
      </w:r>
      <w:r>
        <w:rPr>
          <w:rFonts w:ascii="Cambria Math" w:eastAsia="Cambria Math" w:hAnsi="Cambria Math"/>
          <w:position w:val="-8"/>
          <w:sz w:val="20"/>
        </w:rPr>
        <w:t>𝛼</w:t>
      </w:r>
      <w:r>
        <w:rPr>
          <w:rFonts w:ascii="Cambria Math" w:eastAsia="Cambria Math" w:hAnsi="Cambria Math"/>
          <w:position w:val="-12"/>
          <w:sz w:val="16"/>
        </w:rPr>
        <w:t>в</w:t>
      </w:r>
    </w:p>
    <w:p w14:paraId="61629FDE" w14:textId="77777777" w:rsidR="00DE3082" w:rsidRDefault="007F0774">
      <w:pPr>
        <w:spacing w:line="196" w:lineRule="auto"/>
        <w:ind w:left="621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spacing w:val="4"/>
          <w:w w:val="110"/>
          <w:sz w:val="20"/>
        </w:rPr>
        <w:t xml:space="preserve">𝑖=1 </w:t>
      </w:r>
      <w:r>
        <w:rPr>
          <w:rFonts w:ascii="Cambria Math" w:eastAsia="Cambria Math"/>
          <w:spacing w:val="-81"/>
          <w:w w:val="110"/>
          <w:position w:val="-7"/>
          <w:sz w:val="20"/>
        </w:rPr>
        <w:t>𝜆</w:t>
      </w:r>
      <w:r>
        <w:rPr>
          <w:rFonts w:ascii="Cambria Math" w:eastAsia="Cambria Math"/>
          <w:spacing w:val="-81"/>
          <w:w w:val="110"/>
          <w:position w:val="-11"/>
          <w:sz w:val="16"/>
        </w:rPr>
        <w:t>𝑖</w:t>
      </w:r>
    </w:p>
    <w:p w14:paraId="1F9BDFB1" w14:textId="77777777" w:rsidR="00DE3082" w:rsidRDefault="007F0774">
      <w:pPr>
        <w:pStyle w:val="a3"/>
        <w:spacing w:line="20" w:lineRule="exact"/>
        <w:ind w:left="418"/>
        <w:rPr>
          <w:rFonts w:ascii="Cambria Math"/>
          <w:sz w:val="2"/>
        </w:rPr>
      </w:pPr>
      <w:r>
        <w:br w:type="column"/>
      </w:r>
      <w:r>
        <w:rPr>
          <w:rFonts w:ascii="Cambria Math"/>
          <w:noProof/>
          <w:sz w:val="2"/>
          <w:lang w:val="uk-UA" w:eastAsia="uk-UA"/>
        </w:rPr>
        <mc:AlternateContent>
          <mc:Choice Requires="wpg">
            <w:drawing>
              <wp:inline distT="0" distB="0" distL="0" distR="0" wp14:anchorId="328E2826" wp14:editId="34E3912E">
                <wp:extent cx="137160" cy="12700"/>
                <wp:effectExtent l="0" t="0" r="0" b="0"/>
                <wp:docPr id="1216968766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2700"/>
                          <a:chOff x="0" y="0"/>
                          <a:chExt cx="216" cy="20"/>
                        </a:xfrm>
                      </wpg:grpSpPr>
                      <wps:wsp>
                        <wps:cNvPr id="2036789463" name=" 59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216" cy="0"/>
                          </a:xfrm>
                          <a:prstGeom prst="line">
                            <a:avLst/>
                          </a:prstGeom>
                          <a:noFill/>
                          <a:ln w="124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2DE3D1" id=" 58" o:spid="_x0000_s1026" style="width:10.8pt;height:1pt;mso-position-horizontal-relative:char;mso-position-vertical-relative:line" coordsize="216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">
                <v:line id=" 59" o:spid="_x0000_s1027" style="position:absolute;visibility:visible;mso-wrap-style:square" from="0,10" to="216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" strokeweight=".34714mm">
                  <o:lock v:ext="edit" shapetype="f"/>
                </v:line>
                <w10:anchorlock/>
              </v:group>
            </w:pict>
          </mc:Fallback>
        </mc:AlternateContent>
      </w:r>
    </w:p>
    <w:p w14:paraId="39E14D30" w14:textId="77777777" w:rsidR="00DE3082" w:rsidRDefault="007F0774">
      <w:pPr>
        <w:spacing w:before="24"/>
        <w:ind w:left="428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  <w:w w:val="105"/>
          <w:sz w:val="20"/>
        </w:rPr>
        <w:t>𝛼</w:t>
      </w:r>
      <w:r>
        <w:rPr>
          <w:rFonts w:ascii="Cambria Math" w:eastAsia="Cambria Math" w:hAnsi="Cambria Math"/>
          <w:w w:val="105"/>
          <w:position w:val="-3"/>
          <w:sz w:val="16"/>
        </w:rPr>
        <w:t>з</w:t>
      </w:r>
    </w:p>
    <w:p w14:paraId="135AF3A5" w14:textId="77777777" w:rsidR="00DE3082" w:rsidRDefault="00DE3082">
      <w:pPr>
        <w:rPr>
          <w:rFonts w:ascii="Cambria Math" w:eastAsia="Cambria Math" w:hAnsi="Cambria Math"/>
          <w:sz w:val="16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num="3" w:space="720" w:equalWidth="0">
            <w:col w:w="5177" w:space="40"/>
            <w:col w:w="1186" w:space="39"/>
            <w:col w:w="4348"/>
          </w:cols>
        </w:sectPr>
      </w:pPr>
    </w:p>
    <w:p w14:paraId="2341C62D" w14:textId="77777777" w:rsidR="00DE3082" w:rsidRDefault="00DE3082">
      <w:pPr>
        <w:pStyle w:val="a3"/>
        <w:rPr>
          <w:rFonts w:ascii="Cambria Math"/>
          <w:sz w:val="20"/>
        </w:rPr>
      </w:pPr>
    </w:p>
    <w:p w14:paraId="2D5C7FE5" w14:textId="77777777" w:rsidR="00DE3082" w:rsidRDefault="00DE3082">
      <w:pPr>
        <w:pStyle w:val="a3"/>
        <w:spacing w:before="4"/>
        <w:rPr>
          <w:rFonts w:ascii="Cambria Math"/>
          <w:sz w:val="25"/>
        </w:rPr>
      </w:pPr>
    </w:p>
    <w:p w14:paraId="50A33BF9" w14:textId="77777777" w:rsidR="00DE3082" w:rsidRDefault="007F0774">
      <w:pPr>
        <w:pStyle w:val="a3"/>
        <w:spacing w:before="82" w:line="340" w:lineRule="auto"/>
        <w:ind w:left="622" w:right="438" w:firstLine="840"/>
        <w:jc w:val="both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де 𝛼</w:t>
      </w:r>
      <w:r>
        <w:rPr>
          <w:rFonts w:ascii="Cambria Math" w:eastAsia="Cambria Math" w:hAnsi="Cambria Math"/>
          <w:position w:val="-5"/>
          <w:sz w:val="20"/>
        </w:rPr>
        <w:t xml:space="preserve">в </w:t>
      </w:r>
      <w:r>
        <w:t xml:space="preserve">, </w:t>
      </w:r>
      <w:r>
        <w:rPr>
          <w:rFonts w:ascii="Cambria Math" w:eastAsia="Cambria Math" w:hAnsi="Cambria Math"/>
        </w:rPr>
        <w:t>𝛼</w:t>
      </w:r>
      <w:r>
        <w:rPr>
          <w:rFonts w:ascii="Cambria Math" w:eastAsia="Cambria Math" w:hAnsi="Cambria Math"/>
          <w:position w:val="-5"/>
          <w:sz w:val="20"/>
        </w:rPr>
        <w:t xml:space="preserve">з </w:t>
      </w:r>
      <w:r>
        <w:t>- коєфіцієнти тепловіддачі внутрішньої і зовнішньої поверхонь огороджувальної конструкції, Вт/(м</w:t>
      </w:r>
      <w:r>
        <w:rPr>
          <w:position w:val="10"/>
          <w:sz w:val="18"/>
        </w:rPr>
        <w:t xml:space="preserve">2 </w:t>
      </w:r>
      <w:r>
        <w:t xml:space="preserve">· К), приймаються згідно з ДСТУ Б В.2.6- 189:2013 Додаток Б; для стін рівні : </w:t>
      </w:r>
      <w:r>
        <w:rPr>
          <w:rFonts w:ascii="Cambria Math" w:eastAsia="Cambria Math" w:hAnsi="Cambria Math"/>
        </w:rPr>
        <w:t>𝛼</w:t>
      </w:r>
      <w:r>
        <w:rPr>
          <w:rFonts w:ascii="Cambria Math" w:eastAsia="Cambria Math" w:hAnsi="Cambria Math"/>
          <w:position w:val="-5"/>
          <w:sz w:val="20"/>
        </w:rPr>
        <w:t xml:space="preserve">в </w:t>
      </w:r>
      <w:r>
        <w:rPr>
          <w:rFonts w:ascii="Cambria Math" w:eastAsia="Cambria Math" w:hAnsi="Cambria Math"/>
        </w:rPr>
        <w:t>= 8,7 Вт/(м2</w:t>
      </w:r>
      <w:r>
        <w:rPr>
          <w:rFonts w:ascii="Cambria Math" w:eastAsia="Cambria Math" w:hAnsi="Cambria Math"/>
          <w:spacing w:val="59"/>
        </w:rPr>
        <w:t xml:space="preserve"> </w:t>
      </w:r>
      <w:r>
        <w:rPr>
          <w:rFonts w:ascii="Cambria Math" w:eastAsia="Cambria Math" w:hAnsi="Cambria Math"/>
        </w:rPr>
        <w:t>· К)</w:t>
      </w:r>
      <w:r>
        <w:t xml:space="preserve">, </w:t>
      </w:r>
      <w:r>
        <w:rPr>
          <w:rFonts w:ascii="Cambria Math" w:eastAsia="Cambria Math" w:hAnsi="Cambria Math"/>
        </w:rPr>
        <w:t>𝛼</w:t>
      </w:r>
      <w:r>
        <w:rPr>
          <w:rFonts w:ascii="Cambria Math" w:eastAsia="Cambria Math" w:hAnsi="Cambria Math"/>
          <w:position w:val="-5"/>
          <w:sz w:val="20"/>
        </w:rPr>
        <w:t xml:space="preserve">з </w:t>
      </w:r>
      <w:r>
        <w:rPr>
          <w:rFonts w:ascii="Cambria Math" w:eastAsia="Cambria Math" w:hAnsi="Cambria Math"/>
        </w:rPr>
        <w:t>= 23 Вт/(м2</w:t>
      </w:r>
      <w:r>
        <w:rPr>
          <w:rFonts w:ascii="Cambria Math" w:eastAsia="Cambria Math" w:hAnsi="Cambria Math"/>
          <w:spacing w:val="59"/>
        </w:rPr>
        <w:t xml:space="preserve"> </w:t>
      </w:r>
      <w:r>
        <w:rPr>
          <w:rFonts w:ascii="Cambria Math" w:eastAsia="Cambria Math" w:hAnsi="Cambria Math"/>
        </w:rPr>
        <w:t>·</w:t>
      </w:r>
    </w:p>
    <w:p w14:paraId="214099BF" w14:textId="77777777" w:rsidR="00DE3082" w:rsidRDefault="007F0774">
      <w:pPr>
        <w:pStyle w:val="a3"/>
        <w:spacing w:line="317" w:lineRule="exact"/>
        <w:ind w:left="685"/>
        <w:rPr>
          <w:rFonts w:ascii="Cambria Math" w:hAnsi="Cambria Math"/>
        </w:rPr>
      </w:pPr>
      <w:r>
        <w:rPr>
          <w:rFonts w:ascii="Cambria Math" w:hAnsi="Cambria Math"/>
        </w:rPr>
        <w:t>К)</w:t>
      </w:r>
    </w:p>
    <w:p w14:paraId="46570981" w14:textId="77777777" w:rsidR="00DE3082" w:rsidRDefault="007F0774">
      <w:pPr>
        <w:pStyle w:val="a3"/>
        <w:spacing w:before="161"/>
        <w:ind w:left="1463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52FF09C9" wp14:editId="19456928">
                <wp:simplePos x="0" y="0"/>
                <wp:positionH relativeFrom="page">
                  <wp:posOffset>1675130</wp:posOffset>
                </wp:positionH>
                <wp:positionV relativeFrom="paragraph">
                  <wp:posOffset>219075</wp:posOffset>
                </wp:positionV>
                <wp:extent cx="0" cy="88265"/>
                <wp:effectExtent l="19050" t="0" r="0" b="6985"/>
                <wp:wrapNone/>
                <wp:docPr id="1343496363" name="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3F9387" id=" 60" o:spid="_x0000_s1026" style="position:absolute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1.9pt,17.25pt" to="131.9pt,24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" strokecolor="white" strokeweight="3.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 w:eastAsia="Cambria Math" w:hAnsi="Cambria Math"/>
        </w:rPr>
        <w:t>𝛿</w:t>
      </w:r>
      <w:r>
        <w:rPr>
          <w:rFonts w:ascii="Cambria Math" w:eastAsia="Cambria Math" w:hAnsi="Cambria Math"/>
          <w:position w:val="-5"/>
          <w:sz w:val="20"/>
        </w:rPr>
        <w:t xml:space="preserve">𝑖 </w:t>
      </w:r>
      <w:r>
        <w:t>- товщина і-го шару конструкції зовнішніх стін, м.</w:t>
      </w:r>
    </w:p>
    <w:p w14:paraId="141480E5" w14:textId="77777777" w:rsidR="00DE3082" w:rsidRDefault="00DE3082">
      <w:pPr>
        <w:pStyle w:val="a3"/>
        <w:rPr>
          <w:sz w:val="20"/>
        </w:rPr>
      </w:pPr>
    </w:p>
    <w:p w14:paraId="71A17B4C" w14:textId="77777777" w:rsidR="00DE3082" w:rsidRDefault="00DE3082">
      <w:pPr>
        <w:pStyle w:val="a3"/>
        <w:rPr>
          <w:sz w:val="20"/>
        </w:rPr>
      </w:pPr>
    </w:p>
    <w:p w14:paraId="5B0415F5" w14:textId="77777777" w:rsidR="00DE3082" w:rsidRDefault="00DE3082">
      <w:pPr>
        <w:pStyle w:val="a3"/>
        <w:rPr>
          <w:sz w:val="20"/>
        </w:rPr>
      </w:pPr>
    </w:p>
    <w:p w14:paraId="46CB41E1" w14:textId="77777777" w:rsidR="00DE3082" w:rsidRDefault="00DE3082">
      <w:pPr>
        <w:pStyle w:val="a3"/>
        <w:rPr>
          <w:sz w:val="20"/>
        </w:rPr>
      </w:pPr>
    </w:p>
    <w:p w14:paraId="7EAB2176" w14:textId="77777777" w:rsidR="00DE3082" w:rsidRDefault="00DE3082">
      <w:pPr>
        <w:pStyle w:val="a3"/>
        <w:rPr>
          <w:sz w:val="20"/>
        </w:rPr>
      </w:pPr>
    </w:p>
    <w:p w14:paraId="062FAC13" w14:textId="77777777" w:rsidR="00DE3082" w:rsidRDefault="00DE3082">
      <w:pPr>
        <w:pStyle w:val="a3"/>
        <w:rPr>
          <w:sz w:val="20"/>
        </w:rPr>
      </w:pPr>
    </w:p>
    <w:p w14:paraId="6DE90049" w14:textId="77777777" w:rsidR="00DE3082" w:rsidRDefault="00DE3082">
      <w:pPr>
        <w:pStyle w:val="a3"/>
        <w:rPr>
          <w:sz w:val="20"/>
        </w:rPr>
      </w:pPr>
    </w:p>
    <w:p w14:paraId="1EBCD0E1" w14:textId="77777777" w:rsidR="00DE3082" w:rsidRDefault="00DE3082">
      <w:pPr>
        <w:pStyle w:val="a3"/>
        <w:rPr>
          <w:sz w:val="20"/>
        </w:rPr>
      </w:pPr>
    </w:p>
    <w:p w14:paraId="4CA611D8" w14:textId="77777777" w:rsidR="00DE3082" w:rsidRDefault="00DE3082">
      <w:pPr>
        <w:pStyle w:val="a3"/>
        <w:rPr>
          <w:sz w:val="20"/>
        </w:rPr>
      </w:pPr>
    </w:p>
    <w:p w14:paraId="1A075799" w14:textId="77777777" w:rsidR="00DE3082" w:rsidRDefault="00DE3082">
      <w:pPr>
        <w:pStyle w:val="a3"/>
        <w:rPr>
          <w:sz w:val="20"/>
        </w:rPr>
      </w:pPr>
    </w:p>
    <w:p w14:paraId="26B8510A" w14:textId="77777777" w:rsidR="00DE3082" w:rsidRDefault="00DE3082">
      <w:pPr>
        <w:pStyle w:val="a3"/>
        <w:rPr>
          <w:sz w:val="20"/>
        </w:rPr>
      </w:pPr>
    </w:p>
    <w:p w14:paraId="0809B8EA" w14:textId="77777777" w:rsidR="00DE3082" w:rsidRDefault="00DE3082">
      <w:pPr>
        <w:pStyle w:val="a3"/>
        <w:rPr>
          <w:sz w:val="20"/>
        </w:rPr>
      </w:pPr>
    </w:p>
    <w:p w14:paraId="78079909" w14:textId="2DB3057D" w:rsidR="00DE3082" w:rsidRDefault="00DE3082">
      <w:pPr>
        <w:pStyle w:val="a3"/>
        <w:rPr>
          <w:sz w:val="20"/>
        </w:rPr>
      </w:pPr>
    </w:p>
    <w:p w14:paraId="5686D8AB" w14:textId="22BA7E5D" w:rsidR="00DE3082" w:rsidRDefault="00DE3082">
      <w:pPr>
        <w:pStyle w:val="a3"/>
        <w:rPr>
          <w:sz w:val="20"/>
        </w:rPr>
      </w:pPr>
    </w:p>
    <w:p w14:paraId="0E32EF44" w14:textId="77777777" w:rsidR="00DE3082" w:rsidRDefault="00DE3082">
      <w:pPr>
        <w:pStyle w:val="a3"/>
        <w:rPr>
          <w:sz w:val="20"/>
        </w:rPr>
      </w:pPr>
    </w:p>
    <w:p w14:paraId="5311C0B2" w14:textId="77777777" w:rsidR="00DE3082" w:rsidRDefault="00DE3082">
      <w:pPr>
        <w:pStyle w:val="a3"/>
        <w:rPr>
          <w:sz w:val="20"/>
        </w:rPr>
      </w:pPr>
    </w:p>
    <w:p w14:paraId="6B1A40F5" w14:textId="3EF7666B" w:rsidR="00DE3082" w:rsidRDefault="00DE3082">
      <w:pPr>
        <w:pStyle w:val="a3"/>
        <w:rPr>
          <w:sz w:val="20"/>
        </w:rPr>
      </w:pPr>
    </w:p>
    <w:p w14:paraId="693ADE1A" w14:textId="7583B938" w:rsidR="00DE3082" w:rsidRDefault="00DE3082">
      <w:pPr>
        <w:pStyle w:val="a3"/>
        <w:rPr>
          <w:sz w:val="20"/>
        </w:rPr>
      </w:pPr>
    </w:p>
    <w:p w14:paraId="12678941" w14:textId="464E1DB7" w:rsidR="00DE3082" w:rsidRDefault="00DE3082">
      <w:pPr>
        <w:pStyle w:val="a3"/>
        <w:rPr>
          <w:sz w:val="20"/>
        </w:rPr>
      </w:pPr>
    </w:p>
    <w:p w14:paraId="2909351E" w14:textId="3420F8E1" w:rsidR="00DE3082" w:rsidRDefault="00C82ABC">
      <w:pPr>
        <w:pStyle w:val="a3"/>
        <w:rPr>
          <w:sz w:val="20"/>
        </w:rPr>
      </w:pPr>
      <w:r w:rsidRPr="00C82ABC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32DD46E" wp14:editId="3D063211">
                <wp:simplePos x="0" y="0"/>
                <wp:positionH relativeFrom="column">
                  <wp:posOffset>6257925</wp:posOffset>
                </wp:positionH>
                <wp:positionV relativeFrom="paragraph">
                  <wp:posOffset>18415</wp:posOffset>
                </wp:positionV>
                <wp:extent cx="514350" cy="558165"/>
                <wp:effectExtent l="0" t="0" r="0" b="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9CD08" w14:textId="77777777" w:rsidR="007019DC" w:rsidRDefault="007019DC" w:rsidP="00C82ABC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270B7B68" w14:textId="287FEF78" w:rsidR="007019DC" w:rsidRPr="003166CB" w:rsidRDefault="007019DC" w:rsidP="00C82ABC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r w:rsidRPr="00B76707">
                              <w:rPr>
                                <w:sz w:val="28"/>
                                <w:lang w:val="uk-UA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2DD46E" id="Поле 42" o:spid="_x0000_s1032" type="#_x0000_t202" style="position:absolute;margin-left:492.75pt;margin-top:1.45pt;width:40.5pt;height:43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" filled="f" stroked="f" strokeweight=".5pt">
                <v:textbox>
                  <w:txbxContent>
                    <w:p w14:paraId="2409CD08" w14:textId="77777777" w:rsidR="007019DC" w:rsidRDefault="007019DC" w:rsidP="00C82ABC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270B7B68" w14:textId="287FEF78" w:rsidR="007019DC" w:rsidRPr="003166CB" w:rsidRDefault="007019DC" w:rsidP="00C82ABC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</w:t>
                      </w:r>
                      <w:r w:rsidRPr="00B76707">
                        <w:rPr>
                          <w:sz w:val="28"/>
                          <w:lang w:val="uk-U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14:paraId="614783B5" w14:textId="6742C3A9" w:rsidR="00DE3082" w:rsidRDefault="0017092D">
      <w:pPr>
        <w:pStyle w:val="a3"/>
        <w:spacing w:before="10"/>
        <w:rPr>
          <w:sz w:val="15"/>
        </w:rPr>
      </w:pPr>
      <w:r w:rsidRPr="0017092D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464EF55" wp14:editId="6954519B">
                <wp:simplePos x="0" y="0"/>
                <wp:positionH relativeFrom="column">
                  <wp:posOffset>2619375</wp:posOffset>
                </wp:positionH>
                <wp:positionV relativeFrom="paragraph">
                  <wp:posOffset>22225</wp:posOffset>
                </wp:positionV>
                <wp:extent cx="3552825" cy="295275"/>
                <wp:effectExtent l="0" t="0" r="9525" b="952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FB23A1" w14:textId="77777777" w:rsidR="007019DC" w:rsidRPr="005165FC" w:rsidRDefault="007019DC" w:rsidP="0017092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2092BDB1" w14:textId="77777777" w:rsidR="007019DC" w:rsidRDefault="007019DC" w:rsidP="0017092D">
                            <w:r>
                              <w:t xml:space="preserve"> </w:t>
                            </w:r>
                          </w:p>
                          <w:p w14:paraId="3883FFD9" w14:textId="77777777" w:rsidR="007019DC" w:rsidRDefault="007019DC" w:rsidP="0017092D"/>
                          <w:p w14:paraId="3AFB0BC9" w14:textId="77777777" w:rsidR="007019DC" w:rsidRDefault="007019DC" w:rsidP="0017092D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64EF55" id="Поле 26" o:spid="_x0000_s1033" type="#_x0000_t202" style="position:absolute;margin-left:206.25pt;margin-top:1.75pt;width:279.75pt;height:23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" fillcolor="window" stroked="f" strokeweight=".5pt">
                <v:textbox>
                  <w:txbxContent>
                    <w:p w14:paraId="3FFB23A1" w14:textId="77777777" w:rsidR="007019DC" w:rsidRPr="005165FC" w:rsidRDefault="007019DC" w:rsidP="0017092D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2092BDB1" w14:textId="77777777" w:rsidR="007019DC" w:rsidRDefault="007019DC" w:rsidP="0017092D">
                      <w:r>
                        <w:t xml:space="preserve"> </w:t>
                      </w:r>
                    </w:p>
                    <w:p w14:paraId="3883FFD9" w14:textId="77777777" w:rsidR="007019DC" w:rsidRDefault="007019DC" w:rsidP="0017092D"/>
                    <w:p w14:paraId="3AFB0BC9" w14:textId="77777777" w:rsidR="007019DC" w:rsidRDefault="007019DC" w:rsidP="0017092D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</w:p>
    <w:p w14:paraId="0F949F5B" w14:textId="77777777" w:rsidR="00DE3082" w:rsidRDefault="00DE3082">
      <w:pPr>
        <w:rPr>
          <w:sz w:val="15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53B22F6A" w14:textId="01FF4465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586560" behindDoc="1" locked="0" layoutInCell="1" allowOverlap="1" wp14:anchorId="3C3E66C7" wp14:editId="07FAC771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284758757" name="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841788238" name=" 6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3202095" name=" 6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EACC32" id=" 61" o:spid="_x0000_s1026" style="position:absolute;margin-left:55.55pt;margin-top:18.7pt;width:521.15pt;height:804.45pt;z-index:-25172992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">
                <v:shape id=" 62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63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A19CE29" w14:textId="62CBA590" w:rsidR="00DE3082" w:rsidRPr="00F02C6D" w:rsidRDefault="007F0774" w:rsidP="0017092D">
      <w:pPr>
        <w:pStyle w:val="a3"/>
        <w:ind w:left="5160"/>
        <w:rPr>
          <w:lang w:val="ru-RU"/>
        </w:rPr>
        <w:sectPr w:rsidR="00DE3082" w:rsidRPr="00F02C6D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  <w:r w:rsidRPr="00F02C6D">
        <w:rPr>
          <w:lang w:val="ru-RU"/>
        </w:rPr>
        <w:t>К</w:t>
      </w:r>
    </w:p>
    <w:p w14:paraId="4B06EF68" w14:textId="1B97D466" w:rsidR="00DE3082" w:rsidRPr="00F02C6D" w:rsidRDefault="00F02C6D">
      <w:pPr>
        <w:pStyle w:val="a3"/>
        <w:rPr>
          <w:sz w:val="20"/>
          <w:lang w:val="ru-RU"/>
        </w:rPr>
      </w:pPr>
      <w:r>
        <w:rPr>
          <w:noProof/>
          <w:sz w:val="20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6383B9F" wp14:editId="0B785B8B">
                <wp:simplePos x="0" y="0"/>
                <wp:positionH relativeFrom="column">
                  <wp:posOffset>6656346</wp:posOffset>
                </wp:positionH>
                <wp:positionV relativeFrom="paragraph">
                  <wp:posOffset>21092</wp:posOffset>
                </wp:positionV>
                <wp:extent cx="18415" cy="10178691"/>
                <wp:effectExtent l="19050" t="19050" r="19685" b="32385"/>
                <wp:wrapNone/>
                <wp:docPr id="60" name="Пряма сполучна ліні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1017869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424F06" id="Пряма сполучна лінія 60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.1pt,1.65pt" to="525.55pt,8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" strokecolor="#0d0d0d [3069]" strokeweight="2.25pt"/>
            </w:pict>
          </mc:Fallback>
        </mc:AlternateContent>
      </w:r>
    </w:p>
    <w:p w14:paraId="641B5400" w14:textId="090AF70A" w:rsidR="00DE3082" w:rsidRPr="00F02C6D" w:rsidRDefault="00DE3082">
      <w:pPr>
        <w:pStyle w:val="a3"/>
        <w:spacing w:before="8"/>
        <w:rPr>
          <w:sz w:val="20"/>
          <w:lang w:val="ru-RU"/>
        </w:rPr>
      </w:pPr>
    </w:p>
    <w:p w14:paraId="0772816F" w14:textId="0D4F216E" w:rsidR="00DE3082" w:rsidRPr="004F50D7" w:rsidRDefault="007F0774">
      <w:pPr>
        <w:pStyle w:val="a3"/>
        <w:spacing w:before="87"/>
        <w:ind w:left="1463"/>
        <w:rPr>
          <w:lang w:val="ru-RU"/>
        </w:rPr>
      </w:pPr>
      <w:r w:rsidRPr="004F50D7">
        <w:rPr>
          <w:lang w:val="ru-RU"/>
        </w:rPr>
        <w:t>Відповідно для зовнішніх сті</w:t>
      </w:r>
      <w:r w:rsidR="00F02C6D" w:rsidRPr="004F50D7">
        <w:rPr>
          <w:lang w:val="ru-RU"/>
        </w:rPr>
        <w:t>н</w:t>
      </w:r>
    </w:p>
    <w:p w14:paraId="4EDC3559" w14:textId="77777777" w:rsidR="00DE3082" w:rsidRPr="004F50D7" w:rsidRDefault="00DE3082">
      <w:pPr>
        <w:pStyle w:val="a3"/>
        <w:rPr>
          <w:sz w:val="20"/>
          <w:lang w:val="ru-RU"/>
        </w:rPr>
      </w:pPr>
    </w:p>
    <w:p w14:paraId="70F76FBF" w14:textId="679080DF" w:rsidR="00DE3082" w:rsidRPr="004F50D7" w:rsidRDefault="009D257A">
      <w:pPr>
        <w:pStyle w:val="a3"/>
        <w:spacing w:before="7"/>
        <w:rPr>
          <w:sz w:val="29"/>
          <w:lang w:val="ru-RU"/>
        </w:rPr>
      </w:pPr>
      <w:r w:rsidRPr="004F50D7">
        <w:rPr>
          <w:sz w:val="29"/>
          <w:lang w:val="ru-RU"/>
        </w:rPr>
        <w:t xml:space="preserve">                                          </w:t>
      </w:r>
      <w:r w:rsidRPr="004F50D7">
        <w:rPr>
          <w:rFonts w:ascii="Cambria Math" w:eastAsia="Cambria Math" w:hAnsi="Cambria Math"/>
          <w:noProof/>
          <w:sz w:val="16"/>
          <w:lang w:val="uk-UA" w:eastAsia="uk-UA"/>
        </w:rPr>
        <w:drawing>
          <wp:inline distT="0" distB="0" distL="0" distR="0" wp14:anchorId="47ABC50B" wp14:editId="23B304D9">
            <wp:extent cx="2905760" cy="561975"/>
            <wp:effectExtent l="0" t="0" r="889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6D91D" w14:textId="7876FC90" w:rsidR="00DE3082" w:rsidRPr="004F50D7" w:rsidRDefault="00DE3082">
      <w:pPr>
        <w:rPr>
          <w:sz w:val="29"/>
          <w:lang w:val="ru-RU"/>
        </w:rPr>
        <w:sectPr w:rsidR="00DE3082" w:rsidRPr="004F50D7">
          <w:pgSz w:w="11910" w:h="16840"/>
          <w:pgMar w:top="380" w:right="120" w:bottom="280" w:left="1000" w:header="720" w:footer="720" w:gutter="0"/>
          <w:cols w:space="720"/>
        </w:sectPr>
      </w:pPr>
    </w:p>
    <w:p w14:paraId="652963CB" w14:textId="3A692143" w:rsidR="00DE3082" w:rsidRPr="004F50D7" w:rsidRDefault="009D257A">
      <w:pPr>
        <w:spacing w:line="211" w:lineRule="exact"/>
        <w:jc w:val="center"/>
        <w:rPr>
          <w:rFonts w:ascii="Cambria Math" w:eastAsia="Cambria Math" w:hAnsi="Cambria Math"/>
          <w:sz w:val="16"/>
          <w:lang w:val="ru-RU"/>
        </w:rPr>
        <w:sectPr w:rsidR="00DE3082" w:rsidRPr="004F50D7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3902" w:space="40"/>
            <w:col w:w="6848"/>
          </w:cols>
        </w:sectPr>
      </w:pPr>
      <w:r w:rsidRPr="004F50D7">
        <w:rPr>
          <w:rFonts w:ascii="Cambria Math" w:hAnsi="Cambria Math"/>
          <w:noProof/>
          <w:position w:val="6"/>
          <w:sz w:val="28"/>
          <w:lang w:val="uk-UA" w:eastAsia="uk-UA"/>
        </w:rPr>
        <w:drawing>
          <wp:inline distT="0" distB="0" distL="0" distR="0" wp14:anchorId="3458B7B4" wp14:editId="33FBC346">
            <wp:extent cx="2096107" cy="479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0324" cy="4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649D8" w14:textId="32F73C44" w:rsidR="00DE3082" w:rsidRPr="004F50D7" w:rsidRDefault="00DE3082">
      <w:pPr>
        <w:pStyle w:val="a3"/>
        <w:rPr>
          <w:rFonts w:ascii="Cambria Math"/>
          <w:sz w:val="20"/>
          <w:lang w:val="ru-RU"/>
        </w:rPr>
      </w:pPr>
    </w:p>
    <w:p w14:paraId="40ABE146" w14:textId="77777777" w:rsidR="00DE3082" w:rsidRPr="004F50D7" w:rsidRDefault="00DE3082">
      <w:pPr>
        <w:pStyle w:val="a3"/>
        <w:spacing w:before="11"/>
        <w:rPr>
          <w:rFonts w:ascii="Cambria Math"/>
          <w:sz w:val="24"/>
          <w:lang w:val="ru-RU"/>
        </w:rPr>
      </w:pPr>
    </w:p>
    <w:p w14:paraId="124B23B7" w14:textId="77777777" w:rsidR="00080757" w:rsidRPr="004F50D7" w:rsidRDefault="00080757" w:rsidP="00080757">
      <w:pPr>
        <w:pStyle w:val="a3"/>
        <w:spacing w:line="355" w:lineRule="auto"/>
        <w:jc w:val="both"/>
        <w:rPr>
          <w:lang w:val="ru-RU"/>
        </w:rPr>
      </w:pPr>
      <w:r w:rsidRPr="004F50D7">
        <w:rPr>
          <w:lang w:val="ru-RU"/>
        </w:rPr>
        <w:t xml:space="preserve">            </w:t>
      </w:r>
      <w:r w:rsidR="007F0774" w:rsidRPr="004F50D7">
        <w:rPr>
          <w:lang w:val="ru-RU"/>
        </w:rPr>
        <w:t xml:space="preserve">де </w:t>
      </w:r>
      <w:r w:rsidR="007F0774" w:rsidRPr="004F50D7">
        <w:rPr>
          <w:rFonts w:ascii="Cambria Math" w:eastAsia="Cambria Math" w:hAnsi="Cambria Math"/>
        </w:rPr>
        <w:t>𝑅</w:t>
      </w:r>
      <w:r w:rsidR="007F0774" w:rsidRPr="004F50D7">
        <w:rPr>
          <w:rFonts w:ascii="Cambria Math" w:eastAsia="Cambria Math" w:hAnsi="Cambria Math"/>
          <w:position w:val="-5"/>
          <w:sz w:val="20"/>
        </w:rPr>
        <w:t>𝑞</w:t>
      </w:r>
      <w:r w:rsidR="007F0774" w:rsidRPr="004F50D7">
        <w:rPr>
          <w:rFonts w:ascii="Cambria Math" w:eastAsia="Cambria Math" w:hAnsi="Cambria Math"/>
          <w:position w:val="-5"/>
          <w:sz w:val="20"/>
          <w:lang w:val="ru-RU"/>
        </w:rPr>
        <w:t xml:space="preserve"> </w:t>
      </w:r>
      <w:r w:rsidR="007F0774" w:rsidRPr="004F50D7">
        <w:rPr>
          <w:rFonts w:ascii="Cambria Math" w:eastAsia="Cambria Math" w:hAnsi="Cambria Math"/>
          <w:position w:val="-5"/>
          <w:sz w:val="20"/>
        </w:rPr>
        <w:t>𝑚𝑖𝑛</w:t>
      </w:r>
      <w:r w:rsidR="007F0774" w:rsidRPr="004F50D7">
        <w:rPr>
          <w:rFonts w:ascii="Cambria Math" w:eastAsia="Cambria Math" w:hAnsi="Cambria Math"/>
          <w:position w:val="-5"/>
          <w:sz w:val="20"/>
          <w:lang w:val="ru-RU"/>
        </w:rPr>
        <w:t xml:space="preserve"> </w:t>
      </w:r>
      <w:r w:rsidRPr="004F50D7">
        <w:rPr>
          <w:lang w:val="ru-RU"/>
        </w:rPr>
        <w:t>–</w:t>
      </w:r>
      <w:r w:rsidR="007F0774" w:rsidRPr="004F50D7">
        <w:rPr>
          <w:lang w:val="ru-RU"/>
        </w:rPr>
        <w:t xml:space="preserve"> </w:t>
      </w:r>
      <w:r w:rsidR="007F0774" w:rsidRPr="004F50D7">
        <w:rPr>
          <w:rFonts w:ascii="Cambria Math" w:eastAsia="Cambria Math" w:hAnsi="Cambria Math"/>
          <w:lang w:val="ru-RU"/>
        </w:rPr>
        <w:t>м</w:t>
      </w:r>
      <w:r w:rsidRPr="004F50D7">
        <w:rPr>
          <w:lang w:val="ru-RU"/>
        </w:rPr>
        <w:t xml:space="preserve">інімально  </w:t>
      </w:r>
      <w:r w:rsidR="00F02C6D" w:rsidRPr="004F50D7">
        <w:rPr>
          <w:lang w:val="ru-RU"/>
        </w:rPr>
        <w:t xml:space="preserve">допустиме значення опору теплопередачі </w:t>
      </w:r>
      <w:r w:rsidR="007F0774" w:rsidRPr="004F50D7">
        <w:rPr>
          <w:lang w:val="ru-RU"/>
        </w:rPr>
        <w:t xml:space="preserve">зовнішньої </w:t>
      </w:r>
    </w:p>
    <w:p w14:paraId="56E2BFD0" w14:textId="400631A3" w:rsidR="00F935ED" w:rsidRPr="004F50D7" w:rsidRDefault="00080757" w:rsidP="00F935ED">
      <w:pPr>
        <w:pStyle w:val="a3"/>
        <w:tabs>
          <w:tab w:val="left" w:pos="8540"/>
        </w:tabs>
        <w:spacing w:line="355" w:lineRule="auto"/>
        <w:jc w:val="both"/>
        <w:rPr>
          <w:color w:val="000000"/>
          <w:lang w:val="ru-RU"/>
        </w:rPr>
      </w:pPr>
      <w:r w:rsidRPr="004F50D7">
        <w:rPr>
          <w:lang w:val="ru-RU"/>
        </w:rPr>
        <w:t xml:space="preserve">        </w:t>
      </w:r>
      <w:r w:rsidR="004D3022" w:rsidRPr="004F50D7">
        <w:rPr>
          <w:lang w:val="ru-RU"/>
        </w:rPr>
        <w:t xml:space="preserve">стіни (згідно з Таблицею </w:t>
      </w:r>
      <w:r w:rsidR="004D3022" w:rsidRPr="004F50D7">
        <w:rPr>
          <w:rStyle w:val="docdata"/>
          <w:color w:val="000000"/>
          <w:lang w:val="ru-RU"/>
        </w:rPr>
        <w:t>1 ДБН В.2.6-31:2021)</w:t>
      </w:r>
      <w:r w:rsidR="004D3022" w:rsidRPr="004F50D7">
        <w:rPr>
          <w:color w:val="000000"/>
        </w:rPr>
        <w:t> </w:t>
      </w:r>
      <w:r w:rsidR="004D3022" w:rsidRPr="004F50D7">
        <w:rPr>
          <w:color w:val="000000"/>
          <w:lang w:val="ru-RU"/>
        </w:rPr>
        <w:t>становить 40 м</w:t>
      </w:r>
      <w:r w:rsidR="004D3022" w:rsidRPr="004F50D7">
        <w:rPr>
          <w:color w:val="000000"/>
          <w:vertAlign w:val="superscript"/>
          <w:lang w:val="ru-RU"/>
        </w:rPr>
        <w:t>2</w:t>
      </w:r>
      <w:r w:rsidR="00F935ED" w:rsidRPr="004F50D7">
        <w:rPr>
          <w:color w:val="000000"/>
          <w:vertAlign w:val="superscript"/>
          <w:lang w:val="ru-RU"/>
        </w:rPr>
        <w:t xml:space="preserve"> </w:t>
      </w:r>
      <w:r w:rsidR="00F935ED" w:rsidRPr="004F50D7">
        <w:rPr>
          <w:color w:val="000000"/>
          <w:lang w:val="ru-RU"/>
        </w:rPr>
        <w:t xml:space="preserve">К/ВТ . </w:t>
      </w:r>
    </w:p>
    <w:p w14:paraId="7469EE4A" w14:textId="77777777" w:rsidR="00DE3082" w:rsidRPr="004F50D7" w:rsidRDefault="00DE3082">
      <w:pPr>
        <w:pStyle w:val="a3"/>
        <w:spacing w:before="9"/>
        <w:rPr>
          <w:sz w:val="42"/>
          <w:lang w:val="ru-RU"/>
        </w:rPr>
      </w:pPr>
    </w:p>
    <w:p w14:paraId="1EE7715D" w14:textId="2C095625" w:rsidR="00DE3082" w:rsidRPr="004F50D7" w:rsidRDefault="007F0774">
      <w:pPr>
        <w:pStyle w:val="a3"/>
        <w:ind w:left="1463"/>
        <w:rPr>
          <w:lang w:val="ru-RU"/>
        </w:rPr>
      </w:pPr>
      <w:r w:rsidRPr="004F50D7">
        <w:rPr>
          <w:lang w:val="ru-RU"/>
        </w:rPr>
        <w:t>Отже :</w:t>
      </w:r>
      <w:r w:rsidR="00F935ED" w:rsidRPr="004F50D7">
        <w:rPr>
          <w:lang w:val="ru-RU"/>
        </w:rPr>
        <w:t xml:space="preserve"> </w:t>
      </w:r>
    </w:p>
    <w:p w14:paraId="2FF4C697" w14:textId="77777777" w:rsidR="00DE3082" w:rsidRPr="004F50D7" w:rsidRDefault="00DE3082">
      <w:pPr>
        <w:pStyle w:val="a3"/>
        <w:rPr>
          <w:sz w:val="30"/>
          <w:lang w:val="ru-RU"/>
        </w:rPr>
      </w:pPr>
    </w:p>
    <w:p w14:paraId="5C736579" w14:textId="77777777" w:rsidR="00DE3082" w:rsidRPr="004F50D7" w:rsidRDefault="00DE3082">
      <w:pPr>
        <w:pStyle w:val="a3"/>
        <w:spacing w:before="1"/>
        <w:rPr>
          <w:lang w:val="ru-RU"/>
        </w:rPr>
      </w:pPr>
    </w:p>
    <w:p w14:paraId="66E55CD1" w14:textId="30B17358" w:rsidR="00DE3082" w:rsidRPr="004F50D7" w:rsidRDefault="00EB5809" w:rsidP="00EB5809">
      <w:pPr>
        <w:rPr>
          <w:rFonts w:ascii="Cambria Math"/>
          <w:sz w:val="20"/>
          <w:lang w:val="ru-RU"/>
        </w:rPr>
      </w:pPr>
      <w:r w:rsidRPr="004F50D7">
        <w:rPr>
          <w:rFonts w:ascii="Cambria Math" w:eastAsia="Cambria Math" w:hAnsi="Cambria Math"/>
          <w:spacing w:val="-6"/>
          <w:w w:val="105"/>
          <w:sz w:val="28"/>
          <w:lang w:val="ru-RU"/>
        </w:rPr>
        <w:t xml:space="preserve">                      </w:t>
      </w:r>
      <w:r w:rsidR="007F0774" w:rsidRPr="004F50D7">
        <w:rPr>
          <w:rFonts w:ascii="Cambria Math" w:eastAsia="Cambria Math" w:hAnsi="Cambria Math"/>
          <w:spacing w:val="-6"/>
          <w:w w:val="105"/>
          <w:sz w:val="28"/>
        </w:rPr>
        <w:t>𝛿</w:t>
      </w:r>
      <w:r w:rsidR="007F0774" w:rsidRPr="004F50D7">
        <w:rPr>
          <w:rFonts w:ascii="Cambria Math" w:eastAsia="Cambria Math" w:hAnsi="Cambria Math"/>
          <w:spacing w:val="-6"/>
          <w:w w:val="105"/>
          <w:position w:val="-5"/>
          <w:sz w:val="20"/>
          <w:lang w:val="ru-RU"/>
        </w:rPr>
        <w:t xml:space="preserve">3    </w:t>
      </w:r>
      <w:r w:rsidR="007F0774" w:rsidRPr="004F50D7">
        <w:rPr>
          <w:rFonts w:ascii="Cambria Math" w:eastAsia="Cambria Math" w:hAnsi="Cambria Math"/>
          <w:w w:val="105"/>
          <w:sz w:val="28"/>
          <w:lang w:val="ru-RU"/>
        </w:rPr>
        <w:t xml:space="preserve">≥  ( </w:t>
      </w:r>
      <w:r w:rsidR="007F0774" w:rsidRPr="004F50D7">
        <w:rPr>
          <w:rFonts w:ascii="Cambria Math" w:eastAsia="Cambria Math" w:hAnsi="Cambria Math"/>
          <w:spacing w:val="-3"/>
          <w:w w:val="105"/>
          <w:sz w:val="28"/>
        </w:rPr>
        <w:t>𝑅</w:t>
      </w:r>
      <w:r w:rsidR="007F0774" w:rsidRPr="004F50D7">
        <w:rPr>
          <w:rFonts w:ascii="Cambria Math" w:eastAsia="Cambria Math" w:hAnsi="Cambria Math"/>
          <w:spacing w:val="-3"/>
          <w:w w:val="105"/>
          <w:position w:val="-5"/>
          <w:sz w:val="20"/>
        </w:rPr>
        <w:t>𝑞</w:t>
      </w:r>
      <w:r w:rsidR="007F0774" w:rsidRPr="004F50D7">
        <w:rPr>
          <w:rFonts w:ascii="Cambria Math" w:eastAsia="Cambria Math" w:hAnsi="Cambria Math"/>
          <w:spacing w:val="-3"/>
          <w:w w:val="105"/>
          <w:position w:val="-5"/>
          <w:sz w:val="20"/>
          <w:lang w:val="ru-RU"/>
        </w:rPr>
        <w:t xml:space="preserve"> </w:t>
      </w:r>
      <w:r w:rsidR="007F0774" w:rsidRPr="004F50D7">
        <w:rPr>
          <w:rFonts w:ascii="Cambria Math" w:eastAsia="Cambria Math" w:hAnsi="Cambria Math"/>
          <w:w w:val="105"/>
          <w:position w:val="-5"/>
          <w:sz w:val="20"/>
        </w:rPr>
        <w:t>𝑚𝑖𝑛</w:t>
      </w:r>
      <w:r w:rsidR="007F0774" w:rsidRPr="004F50D7">
        <w:rPr>
          <w:rFonts w:ascii="Cambria Math" w:eastAsia="Cambria Math" w:hAnsi="Cambria Math"/>
          <w:w w:val="105"/>
          <w:position w:val="-5"/>
          <w:sz w:val="20"/>
          <w:lang w:val="ru-RU"/>
        </w:rPr>
        <w:t xml:space="preserve"> </w:t>
      </w:r>
      <w:r w:rsidR="007F0774" w:rsidRPr="004F50D7">
        <w:rPr>
          <w:rFonts w:ascii="Cambria Math" w:eastAsia="Cambria Math" w:hAnsi="Cambria Math"/>
          <w:spacing w:val="41"/>
          <w:w w:val="105"/>
          <w:position w:val="-5"/>
          <w:sz w:val="20"/>
          <w:lang w:val="ru-RU"/>
        </w:rPr>
        <w:t xml:space="preserve"> </w:t>
      </w:r>
      <w:r w:rsidR="007F0774" w:rsidRPr="004F50D7">
        <w:rPr>
          <w:rFonts w:ascii="Cambria Math" w:eastAsia="Cambria Math" w:hAnsi="Cambria Math"/>
          <w:w w:val="105"/>
          <w:sz w:val="28"/>
          <w:lang w:val="ru-RU"/>
        </w:rPr>
        <w:t>−</w:t>
      </w:r>
      <m:oMath>
        <m:f>
          <m:fPr>
            <m:ctrlPr>
              <w:rPr>
                <w:rFonts w:ascii="Cambria Math" w:eastAsia="Cambria Math" w:hAnsi="Cambria Math"/>
                <w:i/>
                <w:w w:val="105"/>
                <w:sz w:val="28"/>
                <w:lang w:val="ru-RU"/>
              </w:rPr>
            </m:ctrlPr>
          </m:fPr>
          <m:num>
            <m:r>
              <w:rPr>
                <w:rFonts w:ascii="Cambria Math" w:eastAsia="Cambria Math" w:hAnsi="Cambria Math"/>
                <w:w w:val="105"/>
                <w:sz w:val="28"/>
                <w:lang w:val="ru-RU"/>
              </w:rPr>
              <m:t>1</m:t>
            </m:r>
          </m:num>
          <m:den>
            <m:r>
              <w:rPr>
                <w:rFonts w:ascii="Cambria Math" w:eastAsia="Cambria Math" w:hAnsi="Cambria Math"/>
                <w:i/>
                <w:w w:val="105"/>
                <w:sz w:val="28"/>
                <w:lang w:val="ru-RU"/>
              </w:rPr>
              <w:sym w:font="Symbol" w:char="F06C"/>
            </m:r>
            <m:r>
              <w:rPr>
                <w:rFonts w:ascii="Cambria Math" w:eastAsia="Cambria Math" w:hAnsi="Cambria Math"/>
                <w:w w:val="105"/>
                <w:sz w:val="28"/>
                <w:lang w:val="ru-RU"/>
              </w:rPr>
              <m:t>В</m:t>
            </m:r>
          </m:den>
        </m:f>
      </m:oMath>
      <w:r w:rsidR="000B55E7" w:rsidRPr="004F50D7">
        <w:rPr>
          <w:rFonts w:ascii="Cambria Math" w:eastAsia="Cambria Math" w:hAnsi="Cambria Math"/>
          <w:w w:val="105"/>
          <w:sz w:val="28"/>
          <w:lang w:val="ru-RU"/>
        </w:rPr>
        <w:t xml:space="preserve"> - </w:t>
      </w:r>
      <m:oMath>
        <m:f>
          <m:fPr>
            <m:ctrlPr>
              <w:rPr>
                <w:rFonts w:ascii="Cambria Math" w:eastAsia="Cambria Math" w:hAnsi="Cambria Math"/>
                <w:i/>
                <w:w w:val="105"/>
                <w:sz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δ</m:t>
                </m:r>
              </m:e>
              <m:sub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  <w:sym w:font="Symbol" w:char="F06C"/>
                </m:r>
              </m:e>
              <m:sub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1</m:t>
                </m:r>
              </m:sub>
            </m:sSub>
          </m:den>
        </m:f>
      </m:oMath>
      <w:r w:rsidR="000B55E7" w:rsidRPr="004F50D7">
        <w:rPr>
          <w:rFonts w:ascii="Cambria Math" w:eastAsia="Cambria Math" w:hAnsi="Cambria Math"/>
          <w:w w:val="105"/>
          <w:sz w:val="28"/>
          <w:lang w:val="ru-RU"/>
        </w:rPr>
        <w:t xml:space="preserve"> - </w:t>
      </w:r>
      <m:oMath>
        <m:f>
          <m:fPr>
            <m:ctrlPr>
              <w:rPr>
                <w:rFonts w:ascii="Cambria Math" w:eastAsia="Cambria Math" w:hAnsi="Cambria Math"/>
                <w:i/>
                <w:w w:val="105"/>
                <w:sz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δ</m:t>
                </m:r>
              </m:e>
              <m:sub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  <w:sym w:font="Symbol" w:char="F06C"/>
                </m:r>
              </m:e>
              <m:sub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2</m:t>
                </m:r>
              </m:sub>
            </m:sSub>
          </m:den>
        </m:f>
      </m:oMath>
      <w:r w:rsidR="000B55E7" w:rsidRPr="004F50D7">
        <w:rPr>
          <w:rFonts w:ascii="Cambria Math" w:eastAsia="Cambria Math" w:hAnsi="Cambria Math"/>
          <w:w w:val="105"/>
          <w:sz w:val="28"/>
          <w:lang w:val="ru-RU"/>
        </w:rPr>
        <w:t xml:space="preserve"> - </w:t>
      </w:r>
      <m:oMath>
        <m:f>
          <m:fPr>
            <m:ctrlPr>
              <w:rPr>
                <w:rFonts w:ascii="Cambria Math" w:eastAsia="Cambria Math" w:hAnsi="Cambria Math"/>
                <w:i/>
                <w:w w:val="105"/>
                <w:sz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δ</m:t>
                </m:r>
              </m:e>
              <m:sub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13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  <w:sym w:font="Symbol" w:char="F06C"/>
                </m:r>
              </m:e>
              <m:sub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3</m:t>
                </m:r>
              </m:sub>
            </m:sSub>
          </m:den>
        </m:f>
      </m:oMath>
      <w:r w:rsidR="000B55E7" w:rsidRPr="004F50D7">
        <w:rPr>
          <w:rFonts w:ascii="Cambria Math" w:eastAsia="Cambria Math" w:hAnsi="Cambria Math"/>
          <w:w w:val="105"/>
          <w:sz w:val="28"/>
          <w:lang w:val="ru-RU"/>
        </w:rPr>
        <w:t xml:space="preserve"> - </w:t>
      </w:r>
      <m:oMath>
        <m:f>
          <m:fPr>
            <m:ctrlPr>
              <w:rPr>
                <w:rFonts w:ascii="Cambria Math" w:eastAsia="Cambria Math" w:hAnsi="Cambria Math"/>
                <w:i/>
                <w:w w:val="105"/>
                <w:sz w:val="28"/>
                <w:lang w:val="ru-RU"/>
              </w:rPr>
            </m:ctrlPr>
          </m:fPr>
          <m:num>
            <m:r>
              <w:rPr>
                <w:rFonts w:ascii="Cambria Math" w:eastAsia="Cambria Math" w:hAnsi="Cambria Math"/>
                <w:w w:val="105"/>
                <w:sz w:val="28"/>
                <w:lang w:val="ru-RU"/>
              </w:rPr>
              <m:t>1</m:t>
            </m:r>
          </m:num>
          <m:den>
            <m:sSub>
              <m:sSubPr>
                <m:ctrlPr>
                  <w:rPr>
                    <w:rFonts w:ascii="Cambria Math" w:eastAsia="Cambria Math" w:hAnsi="Cambria Math"/>
                    <w:i/>
                    <w:w w:val="105"/>
                    <w:sz w:val="28"/>
                    <w:lang w:val="ru-RU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α</m:t>
                </m:r>
              </m:e>
              <m:sub>
                <m:r>
                  <w:rPr>
                    <w:rFonts w:ascii="Cambria Math" w:eastAsia="Cambria Math" w:hAnsi="Cambria Math"/>
                    <w:w w:val="105"/>
                    <w:sz w:val="28"/>
                    <w:lang w:val="ru-RU"/>
                  </w:rPr>
                  <m:t>3</m:t>
                </m:r>
              </m:sub>
            </m:sSub>
          </m:den>
        </m:f>
      </m:oMath>
      <w:r w:rsidR="007F0774" w:rsidRPr="004F50D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5F1E392B" wp14:editId="53B19876">
                <wp:simplePos x="0" y="0"/>
                <wp:positionH relativeFrom="page">
                  <wp:posOffset>3366135</wp:posOffset>
                </wp:positionH>
                <wp:positionV relativeFrom="paragraph">
                  <wp:posOffset>218440</wp:posOffset>
                </wp:positionV>
                <wp:extent cx="173355" cy="0"/>
                <wp:effectExtent l="0" t="0" r="0" b="0"/>
                <wp:wrapNone/>
                <wp:docPr id="1495271385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335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883511" id=" 73" o:spid="_x0000_s1026" style="position:absolute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5.05pt,17.2pt" to="278.7pt,17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 w:rsidR="007F0774" w:rsidRPr="004F50D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54885B3C" wp14:editId="5F32CFEA">
                <wp:simplePos x="0" y="0"/>
                <wp:positionH relativeFrom="page">
                  <wp:posOffset>3789680</wp:posOffset>
                </wp:positionH>
                <wp:positionV relativeFrom="paragraph">
                  <wp:posOffset>218440</wp:posOffset>
                </wp:positionV>
                <wp:extent cx="246380" cy="0"/>
                <wp:effectExtent l="0" t="0" r="0" b="0"/>
                <wp:wrapNone/>
                <wp:docPr id="1652157437" name="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638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55DD20" id=" 74" o:spid="_x0000_s1026" style="position:absolute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.4pt,17.2pt" to="317.8pt,17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" strokeweight=".96pt">
                <o:lock v:ext="edit" shapetype="f"/>
                <w10:wrap anchorx="page"/>
              </v:line>
            </w:pict>
          </mc:Fallback>
        </mc:AlternateContent>
      </w:r>
      <w:r w:rsidR="007F0774" w:rsidRPr="004F50D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 wp14:anchorId="22984638" wp14:editId="3B5F372C">
                <wp:simplePos x="0" y="0"/>
                <wp:positionH relativeFrom="page">
                  <wp:posOffset>4246880</wp:posOffset>
                </wp:positionH>
                <wp:positionV relativeFrom="paragraph">
                  <wp:posOffset>218440</wp:posOffset>
                </wp:positionV>
                <wp:extent cx="247015" cy="0"/>
                <wp:effectExtent l="0" t="0" r="0" b="0"/>
                <wp:wrapNone/>
                <wp:docPr id="1895817150" name="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CCD4E7" id=" 75" o:spid="_x0000_s1026" style="position:absolute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4pt,17.2pt" to="353.85pt,17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 w:rsidR="007F0774" w:rsidRPr="004F50D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 wp14:anchorId="677BC169" wp14:editId="4ED473CB">
                <wp:simplePos x="0" y="0"/>
                <wp:positionH relativeFrom="page">
                  <wp:posOffset>4707890</wp:posOffset>
                </wp:positionH>
                <wp:positionV relativeFrom="paragraph">
                  <wp:posOffset>218440</wp:posOffset>
                </wp:positionV>
                <wp:extent cx="246380" cy="0"/>
                <wp:effectExtent l="0" t="0" r="0" b="0"/>
                <wp:wrapNone/>
                <wp:docPr id="49362220" name="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638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7D34D5" id=" 76" o:spid="_x0000_s1026" style="position:absolute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0.7pt,17.2pt" to="390.1pt,17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 w:rsidR="007F0774" w:rsidRPr="004F50D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 wp14:anchorId="506B52EF" wp14:editId="476B004C">
                <wp:simplePos x="0" y="0"/>
                <wp:positionH relativeFrom="page">
                  <wp:posOffset>5165090</wp:posOffset>
                </wp:positionH>
                <wp:positionV relativeFrom="paragraph">
                  <wp:posOffset>218440</wp:posOffset>
                </wp:positionV>
                <wp:extent cx="146050" cy="0"/>
                <wp:effectExtent l="0" t="0" r="0" b="0"/>
                <wp:wrapNone/>
                <wp:docPr id="1865698105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BC14A8" id=" 77" o:spid="_x0000_s1026" style="position:absolute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7pt,17.2pt" to="418.2pt,17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" strokeweight=".96pt">
                <o:lock v:ext="edit" shapetype="f"/>
                <w10:wrap anchorx="page"/>
              </v:line>
            </w:pict>
          </mc:Fallback>
        </mc:AlternateContent>
      </w:r>
      <w:r w:rsidR="000B55E7" w:rsidRPr="004F50D7">
        <w:rPr>
          <w:rFonts w:ascii="Cambria Math" w:eastAsia="Cambria Math" w:hAnsi="Cambria Math"/>
          <w:w w:val="105"/>
          <w:sz w:val="28"/>
          <w:lang w:val="ru-RU"/>
        </w:rPr>
        <w:t xml:space="preserve">  </w:t>
      </w:r>
      <w:r w:rsidR="007F0774" w:rsidRPr="004F50D7">
        <w:rPr>
          <w:lang w:val="ru-RU"/>
        </w:rPr>
        <w:t xml:space="preserve">= </w:t>
      </w:r>
      <w:r w:rsidR="007F0774" w:rsidRPr="004F50D7">
        <w:rPr>
          <w:rFonts w:ascii="Cambria Math" w:hAnsi="Cambria Math"/>
          <w:lang w:val="ru-RU"/>
        </w:rPr>
        <w:t>( 4,0</w:t>
      </w:r>
      <w:r w:rsidR="007F0774" w:rsidRPr="004F50D7">
        <w:rPr>
          <w:rFonts w:ascii="Cambria Math" w:hAnsi="Cambria Math"/>
          <w:spacing w:val="55"/>
          <w:lang w:val="ru-RU"/>
        </w:rPr>
        <w:t xml:space="preserve"> </w:t>
      </w:r>
      <w:r w:rsidR="000B55E7" w:rsidRPr="004F50D7">
        <w:rPr>
          <w:rFonts w:ascii="Cambria Math" w:hAnsi="Cambria Math"/>
          <w:spacing w:val="55"/>
          <w:lang w:val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pacing w:val="55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8,7</m:t>
            </m:r>
          </m:den>
        </m:f>
      </m:oMath>
      <w:r w:rsidR="000B55E7" w:rsidRPr="004F50D7">
        <w:rPr>
          <w:rFonts w:ascii="Cambria Math" w:hAnsi="Cambria Math"/>
          <w:spacing w:val="55"/>
          <w:lang w:val="ru-RU"/>
        </w:rPr>
        <w:t xml:space="preserve"> -</w:t>
      </w:r>
      <m:oMath>
        <m:f>
          <m:fPr>
            <m:ctrlPr>
              <w:rPr>
                <w:rFonts w:ascii="Cambria Math" w:hAnsi="Cambria Math"/>
                <w:i/>
                <w:spacing w:val="55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0,02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0,81</m:t>
            </m:r>
          </m:den>
        </m:f>
      </m:oMath>
      <w:r w:rsidR="000B55E7" w:rsidRPr="004F50D7">
        <w:rPr>
          <w:rFonts w:ascii="Cambria Math" w:hAnsi="Cambria Math"/>
          <w:spacing w:val="55"/>
          <w:lang w:val="ru-RU"/>
        </w:rPr>
        <w:t>-</w:t>
      </w:r>
      <m:oMath>
        <m:f>
          <m:fPr>
            <m:ctrlPr>
              <w:rPr>
                <w:rFonts w:ascii="Cambria Math" w:hAnsi="Cambria Math"/>
                <w:i/>
                <w:spacing w:val="55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0,52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0,81</m:t>
            </m:r>
          </m:den>
        </m:f>
      </m:oMath>
      <w:r w:rsidR="000B55E7" w:rsidRPr="004F50D7">
        <w:rPr>
          <w:rFonts w:ascii="Cambria Math" w:hAnsi="Cambria Math"/>
          <w:spacing w:val="55"/>
          <w:lang w:val="ru-RU"/>
        </w:rPr>
        <w:t xml:space="preserve"> </w:t>
      </w:r>
      <w:r w:rsidRPr="004F50D7">
        <w:rPr>
          <w:rFonts w:ascii="Cambria Math" w:hAnsi="Cambria Math"/>
          <w:spacing w:val="55"/>
          <w:lang w:val="ru-RU"/>
        </w:rPr>
        <w:t>-</w:t>
      </w:r>
      <m:oMath>
        <m:f>
          <m:fPr>
            <m:ctrlPr>
              <w:rPr>
                <w:rFonts w:ascii="Cambria Math" w:hAnsi="Cambria Math"/>
                <w:i/>
                <w:spacing w:val="55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х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0,07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pacing w:val="55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23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>)=</w:t>
      </w:r>
      <w:r w:rsidR="007F0774" w:rsidRPr="004F50D7">
        <w:rPr>
          <w:rFonts w:ascii="Cambria Math" w:hAnsi="Cambria Math"/>
          <w:position w:val="17"/>
          <w:sz w:val="20"/>
          <w:lang w:val="ru-RU"/>
        </w:rPr>
        <w:tab/>
      </w:r>
    </w:p>
    <w:p w14:paraId="08269AFE" w14:textId="7E23659B" w:rsidR="00DE3082" w:rsidRPr="004F50D7" w:rsidRDefault="00DE3082" w:rsidP="00EB5809">
      <w:pPr>
        <w:spacing w:line="180" w:lineRule="exact"/>
        <w:ind w:left="750" w:right="2654"/>
        <w:rPr>
          <w:rFonts w:ascii="Cambria Math"/>
          <w:sz w:val="20"/>
          <w:lang w:val="ru-RU"/>
        </w:rPr>
      </w:pPr>
    </w:p>
    <w:p w14:paraId="4C14A650" w14:textId="1C10362D" w:rsidR="00DE3082" w:rsidRPr="004F50D7" w:rsidRDefault="00EB5809" w:rsidP="00EB5809">
      <w:pPr>
        <w:pStyle w:val="a3"/>
        <w:rPr>
          <w:rFonts w:ascii="Cambria Math" w:hAnsi="Cambria Math"/>
          <w:spacing w:val="55"/>
          <w:sz w:val="22"/>
          <w:szCs w:val="22"/>
          <w:lang w:val="ru-RU"/>
        </w:rPr>
      </w:pPr>
      <w:r w:rsidRPr="004F50D7">
        <w:rPr>
          <w:rFonts w:ascii="Cambria Math" w:hAnsi="Cambria Math"/>
          <w:lang w:val="ru-RU"/>
        </w:rPr>
        <w:t xml:space="preserve">        ( 4,0</w:t>
      </w:r>
      <w:r w:rsidRPr="004F50D7">
        <w:rPr>
          <w:rFonts w:ascii="Cambria Math" w:hAnsi="Cambria Math"/>
          <w:spacing w:val="55"/>
          <w:lang w:val="ru-RU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8,7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 xml:space="preserve"> -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0,02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0,81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>-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0,52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0,81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 xml:space="preserve"> -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х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0,07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23</m:t>
            </m:r>
          </m:den>
        </m:f>
      </m:oMath>
      <w:r w:rsidRPr="004F50D7">
        <w:rPr>
          <w:rFonts w:ascii="Cambria Math" w:hAnsi="Cambria Math"/>
          <w:spacing w:val="55"/>
          <w:sz w:val="22"/>
          <w:szCs w:val="22"/>
          <w:lang w:val="ru-RU"/>
        </w:rPr>
        <w:t>)*0,007 = 0,2223 м.</w:t>
      </w:r>
    </w:p>
    <w:p w14:paraId="4F3D3310" w14:textId="30B6DB06" w:rsidR="00DE3082" w:rsidRPr="004F50D7" w:rsidRDefault="00DE3082">
      <w:pPr>
        <w:pStyle w:val="a3"/>
        <w:spacing w:before="11"/>
        <w:rPr>
          <w:rFonts w:ascii="Cambria Math"/>
          <w:sz w:val="25"/>
          <w:lang w:val="ru-RU"/>
        </w:rPr>
      </w:pPr>
    </w:p>
    <w:p w14:paraId="79DCCB25" w14:textId="77777777" w:rsidR="00DE3082" w:rsidRPr="004F50D7" w:rsidRDefault="00DE3082">
      <w:pPr>
        <w:rPr>
          <w:rFonts w:ascii="Cambria Math"/>
          <w:sz w:val="25"/>
          <w:lang w:val="ru-RU"/>
        </w:rPr>
        <w:sectPr w:rsidR="00DE3082" w:rsidRPr="004F50D7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351C2FFF" w14:textId="4DFFC76A" w:rsidR="00DE3082" w:rsidRPr="004F50D7" w:rsidRDefault="00DE3082">
      <w:pPr>
        <w:spacing w:line="192" w:lineRule="exact"/>
        <w:jc w:val="center"/>
        <w:rPr>
          <w:rFonts w:ascii="Cambria Math"/>
          <w:sz w:val="20"/>
          <w:lang w:val="ru-RU"/>
        </w:rPr>
        <w:sectPr w:rsidR="00DE3082" w:rsidRPr="004F50D7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3900" w:space="40"/>
            <w:col w:w="6850"/>
          </w:cols>
        </w:sectPr>
      </w:pPr>
    </w:p>
    <w:p w14:paraId="156A27D3" w14:textId="4E330A61" w:rsidR="00DE3082" w:rsidRPr="004F50D7" w:rsidRDefault="00DE3082">
      <w:pPr>
        <w:pStyle w:val="a3"/>
        <w:rPr>
          <w:rFonts w:ascii="Cambria Math"/>
          <w:sz w:val="20"/>
          <w:lang w:val="ru-RU"/>
        </w:rPr>
      </w:pPr>
    </w:p>
    <w:p w14:paraId="2486897E" w14:textId="77777777" w:rsidR="00DE3082" w:rsidRPr="004F50D7" w:rsidRDefault="00DE3082">
      <w:pPr>
        <w:pStyle w:val="a3"/>
        <w:spacing w:before="6"/>
        <w:rPr>
          <w:rFonts w:ascii="Cambria Math"/>
          <w:sz w:val="25"/>
          <w:lang w:val="ru-RU"/>
        </w:rPr>
      </w:pPr>
    </w:p>
    <w:p w14:paraId="58557752" w14:textId="12686876" w:rsidR="00DE3082" w:rsidRPr="004F50D7" w:rsidRDefault="007F0774">
      <w:pPr>
        <w:pStyle w:val="a3"/>
        <w:spacing w:before="87"/>
        <w:ind w:left="1463"/>
        <w:rPr>
          <w:lang w:val="ru-RU"/>
        </w:rPr>
      </w:pPr>
      <w:r w:rsidRPr="004F50D7">
        <w:rPr>
          <w:lang w:val="ru-RU"/>
        </w:rPr>
        <w:t>Остаточно приймаємо товщи</w:t>
      </w:r>
      <w:r w:rsidR="00EB5809" w:rsidRPr="004F50D7">
        <w:rPr>
          <w:lang w:val="ru-RU"/>
        </w:rPr>
        <w:t>ну утеплювача рівною – 230 м.</w:t>
      </w:r>
    </w:p>
    <w:p w14:paraId="61CF68BE" w14:textId="77777777" w:rsidR="00DE3082" w:rsidRPr="004F50D7" w:rsidRDefault="00DE3082">
      <w:pPr>
        <w:pStyle w:val="a3"/>
        <w:rPr>
          <w:sz w:val="30"/>
          <w:lang w:val="ru-RU"/>
        </w:rPr>
      </w:pPr>
    </w:p>
    <w:p w14:paraId="6CF226B3" w14:textId="77777777" w:rsidR="00DE3082" w:rsidRPr="004F50D7" w:rsidRDefault="00DE3082" w:rsidP="00EB5809">
      <w:pPr>
        <w:pStyle w:val="a3"/>
        <w:spacing w:line="360" w:lineRule="auto"/>
        <w:rPr>
          <w:sz w:val="25"/>
          <w:lang w:val="ru-RU"/>
        </w:rPr>
      </w:pPr>
    </w:p>
    <w:p w14:paraId="20C38D87" w14:textId="3A2C1395" w:rsidR="00DE3082" w:rsidRPr="004F50D7" w:rsidRDefault="00EB5809" w:rsidP="00EB5809">
      <w:pPr>
        <w:pStyle w:val="a3"/>
        <w:tabs>
          <w:tab w:val="left" w:pos="2293"/>
          <w:tab w:val="left" w:pos="4249"/>
        </w:tabs>
        <w:spacing w:line="360" w:lineRule="auto"/>
        <w:rPr>
          <w:lang w:val="ru-RU"/>
        </w:rPr>
      </w:pPr>
      <w:r w:rsidRPr="004F50D7">
        <w:rPr>
          <w:lang w:val="ru-RU"/>
        </w:rPr>
        <w:t xml:space="preserve">       Опір теплопередачі </w:t>
      </w:r>
      <w:r w:rsidRPr="004F50D7">
        <w:rPr>
          <w:spacing w:val="-4"/>
          <w:lang w:val="ru-RU"/>
        </w:rPr>
        <w:t xml:space="preserve">зовнішньої огороджувальної конструкції буде </w:t>
      </w:r>
      <w:r w:rsidR="007F0774" w:rsidRPr="004F50D7">
        <w:rPr>
          <w:lang w:val="ru-RU"/>
        </w:rPr>
        <w:t>складати :</w:t>
      </w:r>
    </w:p>
    <w:p w14:paraId="0919281F" w14:textId="77777777" w:rsidR="00DE3082" w:rsidRPr="004F50D7" w:rsidRDefault="00DE3082">
      <w:pPr>
        <w:pStyle w:val="a3"/>
        <w:rPr>
          <w:sz w:val="20"/>
          <w:lang w:val="ru-RU"/>
        </w:rPr>
      </w:pPr>
    </w:p>
    <w:p w14:paraId="2524E9F5" w14:textId="77777777" w:rsidR="00DE3082" w:rsidRPr="004F50D7" w:rsidRDefault="00DE3082" w:rsidP="00EB5809">
      <w:pPr>
        <w:spacing w:line="360" w:lineRule="auto"/>
        <w:rPr>
          <w:sz w:val="20"/>
          <w:lang w:val="ru-RU"/>
        </w:rPr>
        <w:sectPr w:rsidR="00DE3082" w:rsidRPr="004F50D7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2B31095C" w14:textId="76BDA0C3" w:rsidR="00EB5809" w:rsidRPr="004F50D7" w:rsidRDefault="00EB5809" w:rsidP="00EB5809">
      <w:pPr>
        <w:pStyle w:val="a3"/>
        <w:tabs>
          <w:tab w:val="left" w:pos="1405"/>
        </w:tabs>
        <w:spacing w:line="360" w:lineRule="auto"/>
        <w:jc w:val="both"/>
        <w:rPr>
          <w:rFonts w:ascii="Cambria Math" w:eastAsia="Cambria Math"/>
          <w:spacing w:val="55"/>
          <w:sz w:val="22"/>
          <w:szCs w:val="22"/>
          <w:lang w:val="ru-RU"/>
        </w:rPr>
      </w:pPr>
      <w:r w:rsidRPr="004F50D7">
        <w:rPr>
          <w:rFonts w:ascii="Cambria Math" w:eastAsia="Cambria Math"/>
          <w:lang w:val="uk-UA"/>
        </w:rPr>
        <w:t xml:space="preserve">              </w:t>
      </w:r>
      <w:r w:rsidR="007F0774" w:rsidRPr="004F50D7">
        <w:rPr>
          <w:rFonts w:ascii="Cambria Math" w:eastAsia="Cambria Math"/>
        </w:rPr>
        <w:t>𝑅</w:t>
      </w:r>
      <w:r w:rsidRPr="004F50D7">
        <w:rPr>
          <w:rFonts w:ascii="Symbol" w:hAnsi="Symbol"/>
          <w:i/>
          <w:sz w:val="16"/>
        </w:rPr>
        <w:t></w:t>
      </w:r>
      <w:r w:rsidRPr="004F50D7">
        <w:rPr>
          <w:i/>
          <w:sz w:val="16"/>
          <w:lang w:val="ru-RU"/>
        </w:rPr>
        <w:t xml:space="preserve">  </w:t>
      </w:r>
      <w:r w:rsidRPr="004F50D7">
        <w:rPr>
          <w:i/>
          <w:sz w:val="16"/>
          <w:lang w:val="uk-UA"/>
        </w:rPr>
        <w:t>пр</w:t>
      </w:r>
      <w:r w:rsidR="007F0774" w:rsidRPr="004F50D7">
        <w:rPr>
          <w:rFonts w:ascii="Cambria Math" w:eastAsia="Cambria Math"/>
          <w:lang w:val="ru-RU"/>
        </w:rPr>
        <w:tab/>
        <w:t>=</w:t>
      </w:r>
      <w:r w:rsidR="007F0774" w:rsidRPr="004F50D7">
        <w:rPr>
          <w:rFonts w:ascii="Cambria Math" w:eastAsia="Cambria Math"/>
          <w:spacing w:val="37"/>
          <w:lang w:val="ru-RU"/>
        </w:rPr>
        <w:t xml:space="preserve"> </w:t>
      </w:r>
    </w:p>
    <w:p w14:paraId="174CD65A" w14:textId="77777777" w:rsidR="00EB5809" w:rsidRPr="004F50D7" w:rsidRDefault="00EB5809" w:rsidP="00EB5809">
      <w:pPr>
        <w:pStyle w:val="a3"/>
        <w:tabs>
          <w:tab w:val="left" w:pos="1405"/>
        </w:tabs>
        <w:spacing w:line="360" w:lineRule="auto"/>
        <w:jc w:val="both"/>
        <w:rPr>
          <w:rFonts w:ascii="Cambria Math" w:eastAsia="Cambria Math"/>
          <w:spacing w:val="37"/>
          <w:lang w:val="ru-RU"/>
        </w:rPr>
      </w:pPr>
    </w:p>
    <w:p w14:paraId="138C6AD3" w14:textId="0152ED23" w:rsidR="00DE3082" w:rsidRPr="004F50D7" w:rsidRDefault="00EB5809" w:rsidP="004F50D7">
      <w:pPr>
        <w:pStyle w:val="a3"/>
        <w:tabs>
          <w:tab w:val="left" w:pos="1405"/>
        </w:tabs>
        <w:spacing w:line="360" w:lineRule="auto"/>
        <w:jc w:val="both"/>
        <w:rPr>
          <w:rFonts w:ascii="Cambria Math"/>
          <w:sz w:val="20"/>
          <w:lang w:val="uk-UA"/>
        </w:rPr>
      </w:pPr>
      <w:r w:rsidRPr="004F50D7">
        <w:rPr>
          <w:rFonts w:ascii="Cambria Math" w:eastAsia="Cambria Math"/>
          <w:spacing w:val="37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8,7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0,02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0,81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 xml:space="preserve"> +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0,23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0,07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pacing w:val="55"/>
                <w:sz w:val="22"/>
                <w:szCs w:val="22"/>
                <w:lang w:val="ru-RU"/>
              </w:rPr>
            </m:ctrlPr>
          </m:fPr>
          <m:num>
            <m:r>
              <w:rPr>
                <w:rFonts w:ascii="Cambria Math" w:hAnsi="Cambria Math"/>
                <w:spacing w:val="55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pacing w:val="55"/>
                <w:lang w:val="ru-RU"/>
              </w:rPr>
              <m:t>23</m:t>
            </m:r>
          </m:den>
        </m:f>
      </m:oMath>
      <w:r w:rsidRPr="004F50D7">
        <w:rPr>
          <w:rFonts w:ascii="Cambria Math" w:hAnsi="Cambria Math"/>
          <w:spacing w:val="55"/>
          <w:lang w:val="ru-RU"/>
        </w:rPr>
        <w:t>)=4,11 м</w:t>
      </w:r>
      <w:r w:rsidRPr="004F50D7">
        <w:rPr>
          <w:rFonts w:ascii="Cambria Math" w:hAnsi="Cambria Math"/>
          <w:spacing w:val="55"/>
          <w:vertAlign w:val="superscript"/>
          <w:lang w:val="ru-RU"/>
        </w:rPr>
        <w:t>2</w:t>
      </w:r>
      <w:r w:rsidRPr="004F50D7">
        <w:rPr>
          <w:rFonts w:ascii="Cambria Math" w:hAnsi="Cambria Math"/>
          <w:spacing w:val="55"/>
          <w:lang w:val="ru-RU"/>
        </w:rPr>
        <w:t>*</w:t>
      </w:r>
      <w:r w:rsidRPr="004F50D7">
        <w:rPr>
          <w:rStyle w:val="docdata"/>
          <w:color w:val="000000"/>
          <w:lang w:val="ru-RU"/>
        </w:rPr>
        <w:t xml:space="preserve">К/Вт </w:t>
      </w:r>
      <w:r w:rsidRPr="004F50D7">
        <w:rPr>
          <w:rFonts w:ascii="Cambria Math" w:hAnsi="Cambria Math"/>
          <w:color w:val="000000"/>
          <w:lang w:val="ru-RU"/>
        </w:rPr>
        <w:t>&gt;</w:t>
      </w:r>
      <w:r w:rsidR="004F50D7" w:rsidRPr="004F50D7">
        <w:rPr>
          <w:rFonts w:ascii="Cambria Math" w:hAnsi="Cambria Math"/>
          <w:color w:val="000000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uk-UA"/>
              </w:rPr>
              <m:t>q min</m:t>
            </m:r>
          </m:sub>
        </m:sSub>
      </m:oMath>
      <w:r w:rsidR="004F50D7" w:rsidRPr="004F50D7">
        <w:rPr>
          <w:rFonts w:ascii="Cambria Math" w:hAnsi="Cambria Math"/>
          <w:color w:val="000000"/>
          <w:lang w:val="ru-RU"/>
        </w:rPr>
        <w:t xml:space="preserve"> = 4</w:t>
      </w:r>
      <w:r w:rsidR="004F50D7" w:rsidRPr="004F50D7">
        <w:rPr>
          <w:rFonts w:ascii="Cambria Math" w:hAnsi="Cambria Math"/>
          <w:color w:val="000000"/>
          <w:lang w:val="uk-UA"/>
        </w:rPr>
        <w:t>,0 м</w:t>
      </w:r>
      <w:r w:rsidR="004F50D7" w:rsidRPr="004F50D7">
        <w:rPr>
          <w:rFonts w:ascii="Cambria Math" w:hAnsi="Cambria Math"/>
          <w:color w:val="000000"/>
          <w:vertAlign w:val="superscript"/>
          <w:lang w:val="uk-UA"/>
        </w:rPr>
        <w:t>2</w:t>
      </w:r>
      <w:r w:rsidR="004F50D7" w:rsidRPr="004F50D7">
        <w:rPr>
          <w:rFonts w:ascii="Cambria Math" w:hAnsi="Cambria Math"/>
          <w:color w:val="000000"/>
          <w:lang w:val="uk-UA"/>
        </w:rPr>
        <w:t xml:space="preserve"> *</w:t>
      </w:r>
      <w:r w:rsidR="004F50D7" w:rsidRPr="004F50D7">
        <w:rPr>
          <w:rStyle w:val="docdata"/>
          <w:color w:val="000000"/>
          <w:lang w:val="ru-RU"/>
        </w:rPr>
        <w:t xml:space="preserve"> К/Вт</w:t>
      </w:r>
    </w:p>
    <w:p w14:paraId="0CEAD03C" w14:textId="006377C0" w:rsidR="00DE3082" w:rsidRPr="004F50D7" w:rsidRDefault="007F0774" w:rsidP="00EB5809">
      <w:pPr>
        <w:tabs>
          <w:tab w:val="left" w:pos="1148"/>
          <w:tab w:val="left" w:pos="1869"/>
          <w:tab w:val="left" w:pos="2651"/>
        </w:tabs>
        <w:spacing w:line="360" w:lineRule="auto"/>
        <w:jc w:val="both"/>
        <w:rPr>
          <w:rFonts w:ascii="Cambria Math"/>
          <w:sz w:val="2"/>
          <w:lang w:val="ru-RU"/>
        </w:rPr>
      </w:pPr>
      <w:r w:rsidRPr="004F50D7">
        <w:rPr>
          <w:rFonts w:ascii="Cambria Math"/>
          <w:sz w:val="2"/>
          <w:lang w:val="ru-RU"/>
        </w:rPr>
        <w:tab/>
      </w:r>
      <w:r w:rsidRPr="004F50D7">
        <w:rPr>
          <w:rFonts w:ascii="Cambria Math"/>
          <w:sz w:val="2"/>
          <w:lang w:val="ru-RU"/>
        </w:rPr>
        <w:tab/>
      </w:r>
      <w:r w:rsidRPr="004F50D7">
        <w:rPr>
          <w:rFonts w:ascii="Cambria Math"/>
          <w:sz w:val="2"/>
          <w:lang w:val="ru-RU"/>
        </w:rPr>
        <w:tab/>
      </w:r>
    </w:p>
    <w:p w14:paraId="27434E63" w14:textId="77777777" w:rsidR="00DE3082" w:rsidRPr="004F50D7" w:rsidRDefault="00DE3082" w:rsidP="00EB5809">
      <w:pPr>
        <w:spacing w:line="360" w:lineRule="auto"/>
        <w:jc w:val="both"/>
        <w:rPr>
          <w:rFonts w:ascii="Cambria Math"/>
          <w:sz w:val="2"/>
          <w:lang w:val="ru-RU"/>
        </w:rPr>
        <w:sectPr w:rsidR="00DE3082" w:rsidRPr="004F50D7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1888" w:space="40"/>
            <w:col w:w="8862"/>
          </w:cols>
        </w:sectPr>
      </w:pPr>
    </w:p>
    <w:p w14:paraId="442FDDB3" w14:textId="014B783A" w:rsidR="00DE3082" w:rsidRPr="004F50D7" w:rsidRDefault="007F0774" w:rsidP="00EB5809">
      <w:pPr>
        <w:pStyle w:val="a3"/>
        <w:spacing w:line="360" w:lineRule="auto"/>
        <w:rPr>
          <w:rFonts w:ascii="Cambria Math"/>
          <w:sz w:val="2"/>
          <w:lang w:val="ru-RU"/>
        </w:rPr>
      </w:pPr>
      <w:r w:rsidRPr="004F50D7">
        <w:rPr>
          <w:lang w:val="ru-RU"/>
        </w:rPr>
        <w:br w:type="column"/>
      </w:r>
    </w:p>
    <w:p w14:paraId="7C5057B0" w14:textId="77777777" w:rsidR="00DE3082" w:rsidRPr="004F50D7" w:rsidRDefault="00DE3082" w:rsidP="00EB5809">
      <w:pPr>
        <w:spacing w:line="360" w:lineRule="auto"/>
        <w:rPr>
          <w:rFonts w:ascii="Cambria Math"/>
          <w:sz w:val="20"/>
          <w:lang w:val="ru-RU"/>
        </w:rPr>
        <w:sectPr w:rsidR="00DE3082" w:rsidRPr="004F50D7">
          <w:type w:val="continuous"/>
          <w:pgSz w:w="11910" w:h="16840"/>
          <w:pgMar w:top="860" w:right="120" w:bottom="280" w:left="1000" w:header="720" w:footer="720" w:gutter="0"/>
          <w:cols w:num="5" w:space="720" w:equalWidth="0">
            <w:col w:w="1318" w:space="40"/>
            <w:col w:w="612" w:space="39"/>
            <w:col w:w="742" w:space="39"/>
            <w:col w:w="685" w:space="40"/>
            <w:col w:w="7275"/>
          </w:cols>
        </w:sectPr>
      </w:pPr>
    </w:p>
    <w:p w14:paraId="3140F825" w14:textId="27C7113A" w:rsidR="00DE3082" w:rsidRPr="004F50D7" w:rsidRDefault="007F0774">
      <w:pPr>
        <w:pStyle w:val="a3"/>
        <w:rPr>
          <w:rFonts w:ascii="Cambria Math"/>
          <w:sz w:val="20"/>
          <w:lang w:val="ru-RU"/>
        </w:rPr>
      </w:pPr>
      <w:r w:rsidRPr="004F50D7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 wp14:anchorId="4BF94C84" wp14:editId="26EA5CE7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92370589" name="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027949567" name=" 93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871077" name=" 9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EA2710" id=" 92" o:spid="_x0000_s1026" style="position:absolute;margin-left:55.55pt;margin-top:18.7pt;width:521.15pt;height:804.45pt;z-index:-251710464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">
                <v:shape id=" 93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" path="m,l,16044m,l10375,e" filled="f" strokeweight="2.25pt">
                  <v:path arrowok="t" o:connecttype="custom" o:connectlocs="0,397;0,16441;0,397;10375,397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 94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">
                  <v:imagedata r:id="rId12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47C6B00" w14:textId="77777777" w:rsidR="00DE3082" w:rsidRPr="004F50D7" w:rsidRDefault="00DE3082">
      <w:pPr>
        <w:pStyle w:val="a3"/>
        <w:spacing w:before="2"/>
        <w:rPr>
          <w:rFonts w:ascii="Cambria Math"/>
          <w:sz w:val="25"/>
          <w:lang w:val="ru-RU"/>
        </w:rPr>
      </w:pPr>
    </w:p>
    <w:p w14:paraId="5421A462" w14:textId="34FB14D8" w:rsidR="00DE3082" w:rsidRPr="00BB7110" w:rsidRDefault="00BB7110" w:rsidP="004F50D7">
      <w:pPr>
        <w:pStyle w:val="a3"/>
        <w:spacing w:line="360" w:lineRule="auto"/>
        <w:rPr>
          <w:lang w:val="ru-RU"/>
        </w:rPr>
      </w:pPr>
      <w:r w:rsidRPr="00BB7110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12765E8" wp14:editId="379FC815">
                <wp:simplePos x="0" y="0"/>
                <wp:positionH relativeFrom="column">
                  <wp:posOffset>6284733</wp:posOffset>
                </wp:positionH>
                <wp:positionV relativeFrom="paragraph">
                  <wp:posOffset>2448504</wp:posOffset>
                </wp:positionV>
                <wp:extent cx="514350" cy="558165"/>
                <wp:effectExtent l="0" t="0" r="0" b="0"/>
                <wp:wrapNone/>
                <wp:docPr id="1706675234" name="Поле 1706675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53BE9" w14:textId="77777777" w:rsidR="007019DC" w:rsidRDefault="007019DC" w:rsidP="00BB7110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3BE82AF1" w14:textId="4F53604E" w:rsidR="007019DC" w:rsidRPr="003166CB" w:rsidRDefault="007019DC" w:rsidP="00BB7110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2765E8" id="Поле 1706675234" o:spid="_x0000_s1034" type="#_x0000_t202" style="position:absolute;margin-left:494.85pt;margin-top:192.8pt;width:40.5pt;height:43.9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" filled="f" stroked="f" strokeweight=".5pt">
                <v:textbox>
                  <w:txbxContent>
                    <w:p w14:paraId="17553BE9" w14:textId="77777777" w:rsidR="007019DC" w:rsidRDefault="007019DC" w:rsidP="00BB7110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3BE82AF1" w14:textId="4F53604E" w:rsidR="007019DC" w:rsidRPr="003166CB" w:rsidRDefault="007019DC" w:rsidP="00BB7110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</w:t>
                      </w:r>
                      <w:r>
                        <w:rPr>
                          <w:sz w:val="28"/>
                          <w:lang w:val="uk-UA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Pr="00BB7110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0A7620E" wp14:editId="2BEE1590">
                <wp:simplePos x="0" y="0"/>
                <wp:positionH relativeFrom="column">
                  <wp:posOffset>2728071</wp:posOffset>
                </wp:positionH>
                <wp:positionV relativeFrom="paragraph">
                  <wp:posOffset>2615565</wp:posOffset>
                </wp:positionV>
                <wp:extent cx="3552825" cy="295275"/>
                <wp:effectExtent l="0" t="0" r="9525" b="9525"/>
                <wp:wrapNone/>
                <wp:docPr id="1706675233" name="Поле 1706675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4A50E8" w14:textId="77777777" w:rsidR="007019DC" w:rsidRPr="005165FC" w:rsidRDefault="007019DC" w:rsidP="00BB7110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130EA8CE" w14:textId="77777777" w:rsidR="007019DC" w:rsidRDefault="007019DC" w:rsidP="00BB7110">
                            <w:r>
                              <w:t xml:space="preserve"> </w:t>
                            </w:r>
                          </w:p>
                          <w:p w14:paraId="346EAD1F" w14:textId="77777777" w:rsidR="007019DC" w:rsidRDefault="007019DC" w:rsidP="00BB7110"/>
                          <w:p w14:paraId="14F44047" w14:textId="77777777" w:rsidR="007019DC" w:rsidRDefault="007019DC" w:rsidP="00BB7110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A7620E" id="Поле 1706675233" o:spid="_x0000_s1035" type="#_x0000_t202" style="position:absolute;margin-left:214.8pt;margin-top:205.95pt;width:279.75pt;height:23.2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" fillcolor="window" stroked="f" strokeweight=".5pt">
                <v:textbox>
                  <w:txbxContent>
                    <w:p w14:paraId="594A50E8" w14:textId="77777777" w:rsidR="007019DC" w:rsidRPr="005165FC" w:rsidRDefault="007019DC" w:rsidP="00BB7110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130EA8CE" w14:textId="77777777" w:rsidR="007019DC" w:rsidRDefault="007019DC" w:rsidP="00BB7110">
                      <w:r>
                        <w:t xml:space="preserve"> </w:t>
                      </w:r>
                    </w:p>
                    <w:p w14:paraId="346EAD1F" w14:textId="77777777" w:rsidR="007019DC" w:rsidRDefault="007019DC" w:rsidP="00BB7110"/>
                    <w:p w14:paraId="14F44047" w14:textId="77777777" w:rsidR="007019DC" w:rsidRDefault="007019DC" w:rsidP="00BB7110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4F50D7" w:rsidRPr="00BB7110">
        <w:rPr>
          <w:lang w:val="ru-RU"/>
        </w:rPr>
        <w:t xml:space="preserve">      </w:t>
      </w:r>
      <w:r w:rsidR="007F0774" w:rsidRPr="00BB7110">
        <w:rPr>
          <w:lang w:val="ru-RU"/>
        </w:rPr>
        <w:t xml:space="preserve">Так як умова виконана, т </w:t>
      </w:r>
      <w:r w:rsidR="004F50D7" w:rsidRPr="00BB7110">
        <w:rPr>
          <w:lang w:val="ru-RU"/>
        </w:rPr>
        <w:t xml:space="preserve">овщина утеплювача  для  заданого  </w:t>
      </w:r>
      <w:r w:rsidR="007F0774" w:rsidRPr="00BB7110">
        <w:rPr>
          <w:lang w:val="ru-RU"/>
        </w:rPr>
        <w:t>розрахована, вірно.</w:t>
      </w:r>
    </w:p>
    <w:p w14:paraId="29AC2516" w14:textId="77777777" w:rsidR="00DE3082" w:rsidRPr="00850CC6" w:rsidRDefault="00DE3082">
      <w:pPr>
        <w:spacing w:line="362" w:lineRule="auto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tbl>
      <w:tblPr>
        <w:tblW w:w="0" w:type="auto"/>
        <w:tblInd w:w="49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1157"/>
      </w:tblGrid>
      <w:tr w:rsidR="00DE3082" w:rsidRPr="00EB5809" w14:paraId="607A85A0" w14:textId="77777777">
        <w:trPr>
          <w:trHeight w:val="15486"/>
        </w:trPr>
        <w:tc>
          <w:tcPr>
            <w:tcW w:w="4390" w:type="dxa"/>
          </w:tcPr>
          <w:p w14:paraId="4C177C88" w14:textId="77777777" w:rsidR="00DE3082" w:rsidRPr="00850CC6" w:rsidRDefault="00DE3082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157" w:type="dxa"/>
            <w:tcBorders>
              <w:right w:val="single" w:sz="18" w:space="0" w:color="000000"/>
            </w:tcBorders>
          </w:tcPr>
          <w:p w14:paraId="3C114872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E150B7C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8669E98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63DEDB26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78A27E7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A29C6BA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FB98025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A75FC96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6B67C49B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6EE5E68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1A86512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343A1A3D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340D6091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03E67D2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521838B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1C0600D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6C31963B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455D4886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6B41685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65D0BDFC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14156C4D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14E89433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398A3448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6047A23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4CE4B3B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9291151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78A2612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9E34B9D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1FD8C664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5A3FA3A6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5675EF6B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56ECD17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6BEB071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5C83A4A8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4150B76B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50995D69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6A1614F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181ED736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232FF57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97AACCF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624452F2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22EEE45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D77BD8A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45AEFCF9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652BABE1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576DC542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9354BBF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CA79EE6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4587C674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4D5355F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26D4034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3444B154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4A53C453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0A9F88B6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254C5874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7CEA25AA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3DB3EE8F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3AD3AAE8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655060A5" w14:textId="77777777" w:rsidR="00DE3082" w:rsidRPr="00850CC6" w:rsidRDefault="00DE3082">
            <w:pPr>
              <w:pStyle w:val="TableParagraph"/>
              <w:rPr>
                <w:lang w:val="ru-RU"/>
              </w:rPr>
            </w:pPr>
          </w:p>
          <w:p w14:paraId="57987607" w14:textId="77777777" w:rsidR="00DE3082" w:rsidRPr="00850CC6" w:rsidRDefault="00DE3082">
            <w:pPr>
              <w:pStyle w:val="TableParagraph"/>
              <w:spacing w:before="10"/>
              <w:rPr>
                <w:sz w:val="27"/>
                <w:lang w:val="ru-RU"/>
              </w:rPr>
            </w:pPr>
          </w:p>
          <w:p w14:paraId="0EF4CD74" w14:textId="77777777" w:rsidR="00DE3082" w:rsidRPr="00EB5809" w:rsidRDefault="007F0774">
            <w:pPr>
              <w:pStyle w:val="TableParagraph"/>
              <w:spacing w:line="221" w:lineRule="exact"/>
              <w:ind w:right="52"/>
              <w:jc w:val="right"/>
              <w:rPr>
                <w:sz w:val="20"/>
                <w:lang w:val="ru-RU"/>
              </w:rPr>
            </w:pPr>
            <w:r w:rsidRPr="00EB5809">
              <w:rPr>
                <w:sz w:val="20"/>
                <w:lang w:val="ru-RU"/>
              </w:rPr>
              <w:t>Лист</w:t>
            </w:r>
          </w:p>
        </w:tc>
      </w:tr>
      <w:tr w:rsidR="00DE3082" w14:paraId="6071DC5A" w14:textId="77777777">
        <w:trPr>
          <w:trHeight w:val="557"/>
        </w:trPr>
        <w:tc>
          <w:tcPr>
            <w:tcW w:w="4390" w:type="dxa"/>
          </w:tcPr>
          <w:p w14:paraId="57652497" w14:textId="77777777" w:rsidR="00DE3082" w:rsidRDefault="007F0774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Кваліфікаційний проєкт - ПЗ</w:t>
            </w:r>
          </w:p>
        </w:tc>
        <w:tc>
          <w:tcPr>
            <w:tcW w:w="1157" w:type="dxa"/>
            <w:tcBorders>
              <w:right w:val="single" w:sz="18" w:space="0" w:color="000000"/>
            </w:tcBorders>
          </w:tcPr>
          <w:p w14:paraId="5E398A0C" w14:textId="77777777" w:rsidR="00DE3082" w:rsidRDefault="007F0774">
            <w:pPr>
              <w:pStyle w:val="TableParagraph"/>
              <w:spacing w:before="155"/>
              <w:ind w:right="11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17</w:t>
            </w:r>
          </w:p>
        </w:tc>
      </w:tr>
    </w:tbl>
    <w:p w14:paraId="0B1F5B6A" w14:textId="77777777" w:rsidR="00DE3082" w:rsidRDefault="007F0774">
      <w:pPr>
        <w:rPr>
          <w:sz w:val="2"/>
          <w:szCs w:val="2"/>
        </w:rPr>
      </w:pPr>
      <w:r>
        <w:rPr>
          <w:noProof/>
          <w:lang w:val="uk-UA" w:eastAsia="uk-UA"/>
        </w:rPr>
        <w:drawing>
          <wp:anchor distT="0" distB="0" distL="0" distR="0" simplePos="0" relativeHeight="251570176" behindDoc="1" locked="0" layoutInCell="1" allowOverlap="1" wp14:anchorId="76B2C1C5" wp14:editId="42C0AA1D">
            <wp:simplePos x="0" y="0"/>
            <wp:positionH relativeFrom="page">
              <wp:posOffset>2124075</wp:posOffset>
            </wp:positionH>
            <wp:positionV relativeFrom="page">
              <wp:posOffset>694690</wp:posOffset>
            </wp:positionV>
            <wp:extent cx="3954145" cy="4714875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902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07040" behindDoc="1" locked="0" layoutInCell="1" allowOverlap="1" wp14:anchorId="744AE4A3" wp14:editId="783233B4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076693367" name="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550308723" name=" 9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8838920" name=" 98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20EEDC" id=" 96" o:spid="_x0000_s1026" style="position:absolute;margin-left:55.55pt;margin-top:18.7pt;width:521.15pt;height:804.45pt;z-index:-25170944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">
                <v:shape id=" 97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" path="m,l,16044m,l10375,e" filled="f" strokeweight="2.25pt">
                  <v:path arrowok="t" o:connecttype="custom" o:connectlocs="0,397;0,16441;0,397;10375,397" o:connectangles="0,0,0,0"/>
                </v:shape>
                <v:shape id=" 98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D02A881" w14:textId="77777777" w:rsidR="00DE3082" w:rsidRDefault="00DE3082">
      <w:pPr>
        <w:rPr>
          <w:sz w:val="2"/>
          <w:szCs w:val="2"/>
        </w:rPr>
        <w:sectPr w:rsidR="00DE3082">
          <w:pgSz w:w="11910" w:h="16840"/>
          <w:pgMar w:top="380" w:right="120" w:bottom="280" w:left="1000" w:header="720" w:footer="720" w:gutter="0"/>
          <w:cols w:space="720"/>
        </w:sectPr>
      </w:pPr>
    </w:p>
    <w:p w14:paraId="7A074323" w14:textId="74FFE3A2" w:rsidR="00DE3082" w:rsidRDefault="00BD0834">
      <w:pPr>
        <w:pStyle w:val="a3"/>
        <w:rPr>
          <w:sz w:val="20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024B99" wp14:editId="291ED361">
                <wp:simplePos x="0" y="0"/>
                <wp:positionH relativeFrom="page">
                  <wp:posOffset>3784821</wp:posOffset>
                </wp:positionH>
                <wp:positionV relativeFrom="page">
                  <wp:posOffset>254442</wp:posOffset>
                </wp:positionV>
                <wp:extent cx="3552190" cy="9263269"/>
                <wp:effectExtent l="0" t="0" r="10160" b="14605"/>
                <wp:wrapNone/>
                <wp:docPr id="212040292" name="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9263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52376740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3C381C5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FA380E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E961010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mbria Math"/>
                                      <w:sz w:val="28"/>
                                    </w:rPr>
                                  </w:pPr>
                                </w:p>
                                <w:p w14:paraId="6DF31B56" w14:textId="77777777" w:rsidR="007019DC" w:rsidRPr="00850CC6" w:rsidRDefault="007019DC">
                                  <w:pPr>
                                    <w:pStyle w:val="TableParagraph"/>
                                    <w:ind w:left="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ного поля огородження.</w:t>
                                  </w:r>
                                </w:p>
                                <w:p w14:paraId="226CB72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FBBA8F0" w14:textId="77777777" w:rsidR="007019DC" w:rsidRPr="00850CC6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mbria Math"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1D4CE17F" w14:textId="77777777" w:rsidR="007019DC" w:rsidRPr="00850CC6" w:rsidRDefault="007019DC">
                                  <w:pPr>
                                    <w:pStyle w:val="TableParagraph"/>
                                    <w:ind w:left="38" w:right="-14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верхні </w:t>
                                  </w:r>
                                  <w:r>
                                    <w:rPr>
                                      <w:sz w:val="28"/>
                                    </w:rPr>
                                    <w:t>τ</w:t>
                                  </w:r>
                                  <w:r w:rsidRPr="00850CC6">
                                    <w:rPr>
                                      <w:sz w:val="28"/>
                                      <w:vertAlign w:val="subscript"/>
                                      <w:lang w:val="ru-RU"/>
                                    </w:rPr>
                                    <w:t>В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, </w:t>
                                  </w:r>
                                  <w:r w:rsidRPr="00850CC6">
                                    <w:rPr>
                                      <w:position w:val="10"/>
                                      <w:sz w:val="18"/>
                                      <w:lang w:val="ru-RU"/>
                                    </w:rPr>
                                    <w:t>0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С, котра огороджує</w:t>
                                  </w:r>
                                  <w:r w:rsidRPr="00850CC6">
                                    <w:rPr>
                                      <w:spacing w:val="2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конс</w:t>
                                  </w:r>
                                </w:p>
                                <w:p w14:paraId="2973849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4FB2DC0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1BAF57A7" w14:textId="77777777" w:rsidR="007019DC" w:rsidRPr="00850CC6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mbria Math"/>
                                      <w:sz w:val="33"/>
                                      <w:lang w:val="ru-RU"/>
                                    </w:rPr>
                                  </w:pPr>
                                </w:p>
                                <w:p w14:paraId="30C25F1C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703"/>
                                      <w:tab w:val="left" w:pos="1035"/>
                                    </w:tabs>
                                    <w:spacing w:line="146" w:lineRule="auto"/>
                                    <w:ind w:left="463" w:right="2765" w:hanging="456"/>
                                    <w:rPr>
                                      <w:rFonts w:ascii="Cambria Math" w:eastAsia="Cambria Math" w:hAnsi="Cambria Math"/>
                                      <w:sz w:val="16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16"/>
                                      <w:sz w:val="28"/>
                                      <w:lang w:val="ru-RU"/>
                                    </w:rPr>
                                    <w:t xml:space="preserve">=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pacing w:val="18"/>
                                      <w:position w:val="-1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-16"/>
                                      <w:sz w:val="28"/>
                                    </w:rPr>
                                    <w:t>𝑡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16"/>
                                      <w:sz w:val="28"/>
                                      <w:lang w:val="ru-RU"/>
                                    </w:rPr>
                                    <w:tab/>
                                    <w:t xml:space="preserve">−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0"/>
                                    </w:rPr>
                                    <w:t>𝑡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3"/>
                                      <w:sz w:val="16"/>
                                      <w:lang w:val="ru-RU"/>
                                    </w:rPr>
                                    <w:t xml:space="preserve">в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0"/>
                                      <w:lang w:val="ru-RU"/>
                                    </w:rPr>
                                    <w:t xml:space="preserve">−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4"/>
                                      <w:sz w:val="20"/>
                                    </w:rPr>
                                    <w:t>𝑡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pacing w:val="-4"/>
                                      <w:position w:val="-3"/>
                                      <w:sz w:val="16"/>
                                      <w:lang w:val="ru-RU"/>
                                    </w:rPr>
                                    <w:t xml:space="preserve">з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9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9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9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0"/>
                                    </w:rPr>
                                    <w:t>𝑅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3"/>
                                      <w:sz w:val="16"/>
                                      <w:lang w:val="ru-RU"/>
                                    </w:rPr>
                                    <w:t xml:space="preserve">0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0"/>
                                      <w:lang w:val="ru-RU"/>
                                    </w:rPr>
                                    <w:t xml:space="preserve">∙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6"/>
                                      <w:sz w:val="20"/>
                                    </w:rPr>
                                    <w:t>𝛼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pacing w:val="-6"/>
                                      <w:position w:val="-3"/>
                                      <w:sz w:val="16"/>
                                      <w:lang w:val="ru-RU"/>
                                    </w:rPr>
                                    <w:t>в</w:t>
                                  </w:r>
                                </w:p>
                                <w:p w14:paraId="2BC78CE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2175BB6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3CA2784B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mbria Math"/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3FED98FB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1145"/>
                                    </w:tabs>
                                    <w:spacing w:line="368" w:lineRule="exact"/>
                                    <w:ind w:left="243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position w:val="17"/>
                                      <w:sz w:val="20"/>
                                      <w:lang w:val="ru-RU"/>
                                    </w:rPr>
                                    <w:t>20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-1"/>
                                      <w:position w:val="1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position w:val="17"/>
                                      <w:sz w:val="20"/>
                                      <w:lang w:val="ru-RU"/>
                                    </w:rPr>
                                    <w:t>+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4"/>
                                      <w:position w:val="1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position w:val="17"/>
                                      <w:sz w:val="20"/>
                                      <w:lang w:val="ru-RU"/>
                                    </w:rPr>
                                    <w:t>31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position w:val="17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=</w:t>
                                  </w:r>
                                  <w:r w:rsidRPr="00850CC6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18,40</w:t>
                                  </w:r>
                                  <w:r w:rsidRPr="00850CC6">
                                    <w:rPr>
                                      <w:position w:val="10"/>
                                      <w:sz w:val="18"/>
                                      <w:lang w:val="ru-RU"/>
                                    </w:rPr>
                                    <w:t>0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С</w:t>
                                  </w:r>
                                </w:p>
                                <w:p w14:paraId="1912B6D1" w14:textId="77777777" w:rsidR="007019DC" w:rsidRPr="00850CC6" w:rsidRDefault="007019DC">
                                  <w:pPr>
                                    <w:pStyle w:val="TableParagraph"/>
                                    <w:spacing w:line="181" w:lineRule="exact"/>
                                    <w:ind w:left="171"/>
                                    <w:rPr>
                                      <w:rFonts w:ascii="Cambria Math" w:hAnsi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w w:val="105"/>
                                      <w:sz w:val="20"/>
                                      <w:lang w:val="ru-RU"/>
                                    </w:rPr>
                                    <w:t>3,67 ∙ 8,7</w:t>
                                  </w:r>
                                </w:p>
                                <w:p w14:paraId="7DFC3D6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50CC6B3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4D39EBE1" w14:textId="376402E0" w:rsidR="007019DC" w:rsidRPr="00850CC6" w:rsidRDefault="007019DC" w:rsidP="00194F52">
                                  <w:pPr>
                                    <w:pStyle w:val="TableParagraph"/>
                                    <w:spacing w:before="145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8"/>
                                      <w:lang w:val="ru-RU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28"/>
                                    </w:rPr>
                                    <w:t>τ</w:t>
                                  </w:r>
                                  <w:r w:rsidRPr="00850CC6">
                                    <w:rPr>
                                      <w:sz w:val="28"/>
                                      <w:vertAlign w:val="subscript"/>
                                      <w:lang w:val="ru-RU"/>
                                    </w:rPr>
                                    <w:t>Х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, </w:t>
                                  </w:r>
                                  <w:r w:rsidRPr="00850CC6">
                                    <w:rPr>
                                      <w:position w:val="10"/>
                                      <w:sz w:val="18"/>
                                      <w:lang w:val="ru-RU"/>
                                    </w:rPr>
                                    <w:t>0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С, визначається за форм</w:t>
                                  </w:r>
                                  <w:r>
                                    <w:rPr>
                                      <w:sz w:val="28"/>
                                      <w:lang w:val="ru-RU"/>
                                    </w:rPr>
                                    <w:t>улою</w:t>
                                  </w:r>
                                </w:p>
                                <w:p w14:paraId="421AFAD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2015FDB9" w14:textId="77777777" w:rsidR="007019DC" w:rsidRPr="00850CC6" w:rsidRDefault="007019DC">
                                  <w:pPr>
                                    <w:pStyle w:val="TableParagraph"/>
                                    <w:spacing w:before="265" w:line="323" w:lineRule="exact"/>
                                    <w:ind w:left="80"/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17"/>
                                      <w:sz w:val="20"/>
                                    </w:rPr>
                                    <w:t>𝑡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12"/>
                                      <w:sz w:val="16"/>
                                      <w:lang w:val="ru-RU"/>
                                    </w:rPr>
                                    <w:t xml:space="preserve">в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17"/>
                                      <w:sz w:val="20"/>
                                      <w:lang w:val="ru-RU"/>
                                    </w:rPr>
                                    <w:t xml:space="preserve">−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17"/>
                                      <w:sz w:val="20"/>
                                    </w:rPr>
                                    <w:t>𝑡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12"/>
                                      <w:sz w:val="16"/>
                                      <w:lang w:val="ru-RU"/>
                                    </w:rPr>
                                    <w:t xml:space="preserve">з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sz w:val="28"/>
                                      <w:lang w:val="ru-RU"/>
                                    </w:rPr>
                                    <w:t xml:space="preserve">∙ (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17"/>
                                      <w:sz w:val="20"/>
                                      <w:lang w:val="ru-RU"/>
                                    </w:rPr>
                                    <w:t xml:space="preserve">1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sz w:val="28"/>
                                      <w:lang w:val="ru-RU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sz w:val="28"/>
                                    </w:rPr>
                                    <w:t>𝑅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sz w:val="28"/>
                                      <w:lang w:val="ru-RU"/>
                                    </w:rPr>
                                    <w:t xml:space="preserve"> )</w:t>
                                  </w:r>
                                </w:p>
                                <w:p w14:paraId="06B3601A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1059"/>
                                      <w:tab w:val="left" w:pos="1913"/>
                                    </w:tabs>
                                    <w:spacing w:line="228" w:lineRule="auto"/>
                                    <w:ind w:left="233"/>
                                    <w:rPr>
                                      <w:rFonts w:ascii="Cambria Math" w:eastAsia="Cambria Math" w:hAnsi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sz w:val="20"/>
                                    </w:rPr>
                                    <w:t>𝑅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-3"/>
                                      <w:sz w:val="16"/>
                                      <w:lang w:val="ru-RU"/>
                                    </w:rPr>
                                    <w:t>0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-3"/>
                                      <w:sz w:val="16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sz w:val="20"/>
                                    </w:rPr>
                                    <w:t>𝛼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-3"/>
                                      <w:sz w:val="16"/>
                                      <w:lang w:val="ru-RU"/>
                                    </w:rPr>
                                    <w:t>в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-3"/>
                                      <w:sz w:val="16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9"/>
                                      <w:sz w:val="20"/>
                                    </w:rPr>
                                    <w:t>𝑥</w:t>
                                  </w:r>
                                </w:p>
                                <w:p w14:paraId="2A7A7A45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mbria Math"/>
                                      <w:sz w:val="44"/>
                                      <w:lang w:val="ru-RU"/>
                                    </w:rPr>
                                  </w:pPr>
                                </w:p>
                                <w:p w14:paraId="37B18514" w14:textId="36886A74" w:rsidR="007019DC" w:rsidRPr="00850CC6" w:rsidRDefault="007019DC" w:rsidP="00194F52">
                                  <w:pPr>
                                    <w:pStyle w:val="TableParagraph"/>
                                    <w:tabs>
                                      <w:tab w:val="left" w:pos="1055"/>
                                      <w:tab w:val="left" w:pos="2729"/>
                                    </w:tabs>
                                    <w:spacing w:line="360" w:lineRule="auto"/>
                                    <w:ind w:left="-39" w:right="37" w:firstLine="6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астини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конструкції,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 xml:space="preserve">розташованої нковою точкою, </w:t>
                                  </w:r>
                                  <w:r w:rsidRPr="00850CC6">
                                    <w:rPr>
                                      <w:spacing w:val="3"/>
                                      <w:sz w:val="28"/>
                                      <w:lang w:val="ru-RU"/>
                                    </w:rPr>
                                    <w:t>м</w:t>
                                  </w:r>
                                  <w:r w:rsidRPr="00850CC6">
                                    <w:rPr>
                                      <w:spacing w:val="3"/>
                                      <w:position w:val="10"/>
                                      <w:sz w:val="18"/>
                                      <w:lang w:val="ru-RU"/>
                                    </w:rPr>
                                    <w:t xml:space="preserve">2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∙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-1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vertAlign w:val="superscript"/>
                                      <w:lang w:val="ru-RU"/>
                                    </w:rPr>
                                    <w:t>0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С/Вт.</w:t>
                                  </w:r>
                                </w:p>
                                <w:p w14:paraId="304B2C34" w14:textId="77777777" w:rsidR="007019DC" w:rsidRPr="00850CC6" w:rsidRDefault="007019D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Cambria Math"/>
                                      <w:sz w:val="40"/>
                                      <w:lang w:val="ru-RU"/>
                                    </w:rPr>
                                  </w:pPr>
                                </w:p>
                                <w:p w14:paraId="4EEB9BDC" w14:textId="77777777" w:rsidR="007019DC" w:rsidRDefault="007019DC" w:rsidP="00BD0834">
                                  <w:pPr>
                                    <w:pStyle w:val="TableParagraph"/>
                                    <w:tabs>
                                      <w:tab w:val="left" w:pos="185"/>
                                    </w:tabs>
                                    <w:ind w:left="18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та другого 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шару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дорівнює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:</w:t>
                                  </w:r>
                                </w:p>
                                <w:p w14:paraId="3FC7200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523EBCE" w14:textId="77777777" w:rsidR="007019DC" w:rsidRDefault="007019DC">
                                  <w:pPr>
                                    <w:pStyle w:val="TableParagraph"/>
                                    <w:tabs>
                                      <w:tab w:val="left" w:pos="699"/>
                                      <w:tab w:val="left" w:pos="1357"/>
                                    </w:tabs>
                                    <w:spacing w:before="263" w:line="272" w:lineRule="exact"/>
                                    <w:ind w:left="41"/>
                                    <w:rPr>
                                      <w:rFonts w:ascii="Cambria Math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8"/>
                                    </w:rPr>
                                    <w:tab/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8"/>
                                    </w:rPr>
                                    <w:tab/>
                                    <w:t>0,02</w:t>
                                  </w:r>
                                </w:p>
                                <w:p w14:paraId="4232EFDA" w14:textId="77777777" w:rsidR="007019DC" w:rsidRPr="006076C7" w:rsidRDefault="007019DC">
                                  <w:pPr>
                                    <w:pStyle w:val="TableParagraph"/>
                                    <w:numPr>
                                      <w:ilvl w:val="1"/>
                                      <w:numId w:val="9"/>
                                    </w:numPr>
                                    <w:tabs>
                                      <w:tab w:val="left" w:pos="455"/>
                                      <w:tab w:val="left" w:pos="1083"/>
                                      <w:tab w:val="left" w:pos="1357"/>
                                      <w:tab w:val="left" w:pos="1880"/>
                                    </w:tabs>
                                    <w:spacing w:before="59" w:line="136" w:lineRule="auto"/>
                                    <w:ind w:right="881" w:hanging="332"/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ab/>
                                    <w:t>+</w:t>
                                  </w: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ab/>
                                    <w:t xml:space="preserve">) = 18,27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7"/>
                                      <w:w w:val="105"/>
                                      <w:sz w:val="28"/>
                                    </w:rPr>
                                    <w:t xml:space="preserve">°С </w:t>
                                  </w:r>
                                </w:p>
                                <w:p w14:paraId="5E1A1A12" w14:textId="1F845CF0" w:rsidR="007019DC" w:rsidRDefault="007019DC">
                                  <w:pPr>
                                    <w:pStyle w:val="TableParagraph"/>
                                    <w:numPr>
                                      <w:ilvl w:val="1"/>
                                      <w:numId w:val="9"/>
                                    </w:numPr>
                                    <w:tabs>
                                      <w:tab w:val="left" w:pos="455"/>
                                      <w:tab w:val="left" w:pos="1083"/>
                                      <w:tab w:val="left" w:pos="1357"/>
                                      <w:tab w:val="left" w:pos="1880"/>
                                    </w:tabs>
                                    <w:spacing w:before="59" w:line="136" w:lineRule="auto"/>
                                    <w:ind w:right="881" w:hanging="332"/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pacing w:val="-7"/>
                                      <w:w w:val="105"/>
                                      <w:sz w:val="28"/>
                                      <w:lang w:val="uk-U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>8,7</w:t>
                                  </w: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8"/>
                                    </w:rPr>
                                    <w:tab/>
                                    <w:t>0,81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2A67156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FAC1935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84FE07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B6329B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645492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B14ED16" w14:textId="77777777" w:rsidR="007019DC" w:rsidRDefault="007019DC">
                                  <w:pPr>
                                    <w:pStyle w:val="TableParagraph"/>
                                    <w:spacing w:before="243"/>
                                    <w:ind w:right="141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трукції</w:t>
                                  </w:r>
                                </w:p>
                                <w:p w14:paraId="0CD81F2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A2F59C1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5932B5C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mbria Math"/>
                                      <w:sz w:val="42"/>
                                    </w:rPr>
                                  </w:pPr>
                                </w:p>
                                <w:p w14:paraId="59F357FD" w14:textId="77777777" w:rsidR="007019DC" w:rsidRDefault="007019DC">
                                  <w:pPr>
                                    <w:pStyle w:val="TableParagraph"/>
                                    <w:ind w:right="13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( 4.6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)</w:t>
                                  </w:r>
                                </w:p>
                                <w:p w14:paraId="67837081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87FFEC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15DB9B7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3AA556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89B4BE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8BB9D9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0992D9A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</w:p>
                                <w:p w14:paraId="1E5C194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E41E51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3"/>
                                    </w:rPr>
                                  </w:pPr>
                                </w:p>
                                <w:p w14:paraId="50FECE0B" w14:textId="77777777" w:rsidR="007019DC" w:rsidRDefault="007019DC">
                                  <w:pPr>
                                    <w:pStyle w:val="TableParagraph"/>
                                    <w:spacing w:before="1"/>
                                    <w:ind w:right="135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(4.7)</w:t>
                                  </w:r>
                                </w:p>
                                <w:p w14:paraId="5A334D4B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D291327" w14:textId="77777777" w:rsidR="007019DC" w:rsidRDefault="007019DC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mbria Math"/>
                                      <w:sz w:val="35"/>
                                    </w:rPr>
                                  </w:pPr>
                                </w:p>
                                <w:p w14:paraId="2DE97437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01C32AD" w14:textId="2F7B219E" w:rsidR="007019DC" w:rsidRPr="00194F52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uk-UA"/>
                                    </w:rPr>
                                  </w:pPr>
                                </w:p>
                                <w:p w14:paraId="04D108B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249181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92E3DF7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E0C002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D6DABD5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365ECE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83E7B0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002102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A32C837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937BF3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AAFAE0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0B2E3A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9D38915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33EAC3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660AB2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462940D" w14:textId="77777777" w:rsidR="007019DC" w:rsidRDefault="007019DC">
                                  <w:pPr>
                                    <w:pStyle w:val="TableParagraph"/>
                                    <w:spacing w:before="202"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F78C66D" w14:textId="77777777" w:rsidR="007019DC" w:rsidRDefault="007019DC">
                                  <w:pPr>
                                    <w:pStyle w:val="TableParagraph"/>
                                    <w:spacing w:before="202"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5936286" w14:textId="1124052D" w:rsidR="007019DC" w:rsidRDefault="007019DC" w:rsidP="00FF38F0">
                                  <w:pPr>
                                    <w:pStyle w:val="TableParagraph"/>
                                    <w:spacing w:before="202" w:line="221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019DC" w14:paraId="5D2EB42B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3280E169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155446D9" w14:textId="7CCC528D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C2BE72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24B99" id="_x0000_t202" coordsize="21600,21600" o:spt="202" path="m,l,21600r21600,l21600,xe">
                <v:stroke joinstyle="miter"/>
                <v:path gradientshapeok="t" o:connecttype="rect"/>
              </v:shapetype>
              <v:shape id=" 106" o:spid="_x0000_s1036" type="#_x0000_t202" style="position:absolute;margin-left:298pt;margin-top:20.05pt;width:279.7pt;height:729.4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52376740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3C381C5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FA380E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E961010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rFonts w:ascii="Cambria Math"/>
                                <w:sz w:val="28"/>
                              </w:rPr>
                            </w:pPr>
                          </w:p>
                          <w:p w14:paraId="6DF31B56" w14:textId="77777777" w:rsidR="007019DC" w:rsidRPr="00850CC6" w:rsidRDefault="007019DC">
                            <w:pPr>
                              <w:pStyle w:val="TableParagraph"/>
                              <w:ind w:left="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ного поля огородження.</w:t>
                            </w:r>
                          </w:p>
                          <w:p w14:paraId="226CB72B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FBBA8F0" w14:textId="77777777" w:rsidR="007019DC" w:rsidRPr="00850CC6" w:rsidRDefault="007019DC">
                            <w:pPr>
                              <w:pStyle w:val="TableParagraph"/>
                              <w:spacing w:before="4"/>
                              <w:rPr>
                                <w:rFonts w:ascii="Cambria Math"/>
                                <w:sz w:val="24"/>
                                <w:lang w:val="ru-RU"/>
                              </w:rPr>
                            </w:pPr>
                          </w:p>
                          <w:p w14:paraId="1D4CE17F" w14:textId="77777777" w:rsidR="007019DC" w:rsidRPr="00850CC6" w:rsidRDefault="007019DC">
                            <w:pPr>
                              <w:pStyle w:val="TableParagraph"/>
                              <w:ind w:left="38" w:right="-14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верхні </w:t>
                            </w:r>
                            <w:r>
                              <w:rPr>
                                <w:sz w:val="28"/>
                              </w:rPr>
                              <w:t>τ</w:t>
                            </w:r>
                            <w:r w:rsidRPr="00850CC6">
                              <w:rPr>
                                <w:sz w:val="28"/>
                                <w:vertAlign w:val="subscript"/>
                                <w:lang w:val="ru-RU"/>
                              </w:rPr>
                              <w:t>В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 w:rsidRPr="00850CC6">
                              <w:rPr>
                                <w:position w:val="10"/>
                                <w:sz w:val="18"/>
                                <w:lang w:val="ru-RU"/>
                              </w:rPr>
                              <w:t>0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С, котра огороджує</w:t>
                            </w:r>
                            <w:r w:rsidRPr="00850CC6">
                              <w:rPr>
                                <w:spacing w:val="2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конс</w:t>
                            </w:r>
                          </w:p>
                          <w:p w14:paraId="2973849A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4FB2DC04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1BAF57A7" w14:textId="77777777" w:rsidR="007019DC" w:rsidRPr="00850CC6" w:rsidRDefault="007019DC">
                            <w:pPr>
                              <w:pStyle w:val="TableParagraph"/>
                              <w:spacing w:before="3"/>
                              <w:rPr>
                                <w:rFonts w:ascii="Cambria Math"/>
                                <w:sz w:val="33"/>
                                <w:lang w:val="ru-RU"/>
                              </w:rPr>
                            </w:pPr>
                          </w:p>
                          <w:p w14:paraId="30C25F1C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703"/>
                                <w:tab w:val="left" w:pos="1035"/>
                              </w:tabs>
                              <w:spacing w:line="146" w:lineRule="auto"/>
                              <w:ind w:left="463" w:right="2765" w:hanging="456"/>
                              <w:rPr>
                                <w:rFonts w:ascii="Cambria Math" w:eastAsia="Cambria Math" w:hAnsi="Cambria Math"/>
                                <w:sz w:val="16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eastAsia="Cambria Math" w:hAnsi="Cambria Math"/>
                                <w:position w:val="-16"/>
                                <w:sz w:val="28"/>
                                <w:lang w:val="ru-RU"/>
                              </w:rPr>
                              <w:t xml:space="preserve">=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pacing w:val="18"/>
                                <w:position w:val="-1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-16"/>
                                <w:sz w:val="28"/>
                              </w:rPr>
                              <w:t>𝑡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-16"/>
                                <w:sz w:val="28"/>
                                <w:lang w:val="ru-RU"/>
                              </w:rPr>
                              <w:tab/>
                              <w:t xml:space="preserve">− </w:t>
                            </w:r>
                            <w:r>
                              <w:rPr>
                                <w:rFonts w:ascii="Cambria Math" w:eastAsia="Cambria Math" w:hAnsi="Cambria Math"/>
                                <w:sz w:val="20"/>
                              </w:rPr>
                              <w:t>𝑡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-3"/>
                                <w:sz w:val="16"/>
                                <w:lang w:val="ru-RU"/>
                              </w:rPr>
                              <w:t xml:space="preserve">в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0"/>
                                <w:lang w:val="ru-RU"/>
                              </w:rPr>
                              <w:t xml:space="preserve">−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sz w:val="20"/>
                              </w:rPr>
                              <w:t>𝑡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pacing w:val="-4"/>
                                <w:position w:val="-3"/>
                                <w:sz w:val="16"/>
                                <w:lang w:val="ru-RU"/>
                              </w:rPr>
                              <w:t xml:space="preserve">з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9"/>
                                <w:sz w:val="20"/>
                                <w:lang w:val="ru-RU"/>
                              </w:rPr>
                              <w:t>в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9"/>
                                <w:sz w:val="20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9"/>
                                <w:sz w:val="20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Cambria Math" w:eastAsia="Cambria Math" w:hAnsi="Cambria Math"/>
                                <w:sz w:val="20"/>
                              </w:rPr>
                              <w:t>𝑅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-3"/>
                                <w:sz w:val="16"/>
                                <w:lang w:val="ru-RU"/>
                              </w:rPr>
                              <w:t xml:space="preserve">0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0"/>
                                <w:lang w:val="ru-RU"/>
                              </w:rPr>
                              <w:t xml:space="preserve">∙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6"/>
                                <w:sz w:val="20"/>
                              </w:rPr>
                              <w:t>𝛼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pacing w:val="-6"/>
                                <w:position w:val="-3"/>
                                <w:sz w:val="16"/>
                                <w:lang w:val="ru-RU"/>
                              </w:rPr>
                              <w:t>в</w:t>
                            </w:r>
                          </w:p>
                          <w:p w14:paraId="2BC78CEA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2175BB63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3CA2784B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rFonts w:ascii="Cambria Math"/>
                                <w:sz w:val="25"/>
                                <w:lang w:val="ru-RU"/>
                              </w:rPr>
                            </w:pPr>
                          </w:p>
                          <w:p w14:paraId="3FED98FB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1145"/>
                              </w:tabs>
                              <w:spacing w:line="368" w:lineRule="exact"/>
                              <w:ind w:left="243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position w:val="17"/>
                                <w:sz w:val="20"/>
                                <w:lang w:val="ru-RU"/>
                              </w:rPr>
                              <w:t>20</w:t>
                            </w:r>
                            <w:r w:rsidRPr="00850CC6">
                              <w:rPr>
                                <w:rFonts w:ascii="Cambria Math" w:hAnsi="Cambria Math"/>
                                <w:spacing w:val="-1"/>
                                <w:position w:val="1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rFonts w:ascii="Cambria Math" w:hAnsi="Cambria Math"/>
                                <w:position w:val="17"/>
                                <w:sz w:val="20"/>
                                <w:lang w:val="ru-RU"/>
                              </w:rPr>
                              <w:t>+</w:t>
                            </w:r>
                            <w:r w:rsidRPr="00850CC6">
                              <w:rPr>
                                <w:rFonts w:ascii="Cambria Math" w:hAnsi="Cambria Math"/>
                                <w:spacing w:val="4"/>
                                <w:position w:val="1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rFonts w:ascii="Cambria Math" w:hAnsi="Cambria Math"/>
                                <w:position w:val="17"/>
                                <w:sz w:val="20"/>
                                <w:lang w:val="ru-RU"/>
                              </w:rPr>
                              <w:t>31</w:t>
                            </w:r>
                            <w:r w:rsidRPr="00850CC6">
                              <w:rPr>
                                <w:rFonts w:ascii="Cambria Math" w:hAnsi="Cambria Math"/>
                                <w:position w:val="17"/>
                                <w:sz w:val="20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=</w:t>
                            </w:r>
                            <w:r w:rsidRPr="00850CC6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18,40</w:t>
                            </w:r>
                            <w:r w:rsidRPr="00850CC6">
                              <w:rPr>
                                <w:position w:val="10"/>
                                <w:sz w:val="18"/>
                                <w:lang w:val="ru-RU"/>
                              </w:rPr>
                              <w:t>0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С</w:t>
                            </w:r>
                          </w:p>
                          <w:p w14:paraId="1912B6D1" w14:textId="77777777" w:rsidR="007019DC" w:rsidRPr="00850CC6" w:rsidRDefault="007019DC">
                            <w:pPr>
                              <w:pStyle w:val="TableParagraph"/>
                              <w:spacing w:line="181" w:lineRule="exact"/>
                              <w:ind w:left="171"/>
                              <w:rPr>
                                <w:rFonts w:ascii="Cambria Math" w:hAnsi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w w:val="105"/>
                                <w:sz w:val="20"/>
                                <w:lang w:val="ru-RU"/>
                              </w:rPr>
                              <w:t>3,67 ∙ 8,7</w:t>
                            </w:r>
                          </w:p>
                          <w:p w14:paraId="7DFC3D66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</w:p>
                          <w:p w14:paraId="50CC6B37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</w:p>
                          <w:p w14:paraId="4D39EBE1" w14:textId="376402E0" w:rsidR="007019DC" w:rsidRPr="00850CC6" w:rsidRDefault="007019DC" w:rsidP="00194F52">
                            <w:pPr>
                              <w:pStyle w:val="TableParagraph"/>
                              <w:spacing w:before="145"/>
                              <w:rPr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lang w:val="ru-RU"/>
                              </w:rPr>
                              <w:t xml:space="preserve">     </w:t>
                            </w:r>
                            <w:r>
                              <w:rPr>
                                <w:sz w:val="28"/>
                              </w:rPr>
                              <w:t>τ</w:t>
                            </w:r>
                            <w:r w:rsidRPr="00850CC6">
                              <w:rPr>
                                <w:sz w:val="28"/>
                                <w:vertAlign w:val="subscript"/>
                                <w:lang w:val="ru-RU"/>
                              </w:rPr>
                              <w:t>Х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 w:rsidRPr="00850CC6">
                              <w:rPr>
                                <w:position w:val="10"/>
                                <w:sz w:val="18"/>
                                <w:lang w:val="ru-RU"/>
                              </w:rPr>
                              <w:t>0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С, визначається за форм</w:t>
                            </w:r>
                            <w:r>
                              <w:rPr>
                                <w:sz w:val="28"/>
                                <w:lang w:val="ru-RU"/>
                              </w:rPr>
                              <w:t>улою</w:t>
                            </w:r>
                          </w:p>
                          <w:p w14:paraId="421AFAD8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2015FDB9" w14:textId="77777777" w:rsidR="007019DC" w:rsidRPr="00850CC6" w:rsidRDefault="007019DC">
                            <w:pPr>
                              <w:pStyle w:val="TableParagraph"/>
                              <w:spacing w:before="265" w:line="323" w:lineRule="exact"/>
                              <w:ind w:left="80"/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w w:val="105"/>
                                <w:position w:val="17"/>
                                <w:sz w:val="20"/>
                              </w:rPr>
                              <w:t>𝑡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12"/>
                                <w:sz w:val="16"/>
                                <w:lang w:val="ru-RU"/>
                              </w:rPr>
                              <w:t xml:space="preserve">в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17"/>
                                <w:sz w:val="20"/>
                                <w:lang w:val="ru-RU"/>
                              </w:rPr>
                              <w:t xml:space="preserve">−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position w:val="17"/>
                                <w:sz w:val="20"/>
                              </w:rPr>
                              <w:t>𝑡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12"/>
                                <w:sz w:val="16"/>
                                <w:lang w:val="ru-RU"/>
                              </w:rPr>
                              <w:t xml:space="preserve">з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sz w:val="28"/>
                                <w:lang w:val="ru-RU"/>
                              </w:rPr>
                              <w:t xml:space="preserve">∙ (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17"/>
                                <w:sz w:val="20"/>
                                <w:lang w:val="ru-RU"/>
                              </w:rPr>
                              <w:t xml:space="preserve">1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sz w:val="28"/>
                                <w:lang w:val="ru-RU"/>
                              </w:rPr>
                              <w:t xml:space="preserve">+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sz w:val="28"/>
                              </w:rPr>
                              <w:t>𝑅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sz w:val="28"/>
                                <w:lang w:val="ru-RU"/>
                              </w:rPr>
                              <w:t xml:space="preserve"> )</w:t>
                            </w:r>
                          </w:p>
                          <w:p w14:paraId="06B3601A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1059"/>
                                <w:tab w:val="left" w:pos="1913"/>
                              </w:tabs>
                              <w:spacing w:line="228" w:lineRule="auto"/>
                              <w:ind w:left="233"/>
                              <w:rPr>
                                <w:rFonts w:ascii="Cambria Math" w:eastAsia="Cambria Math" w:hAnsi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w w:val="105"/>
                                <w:sz w:val="20"/>
                              </w:rPr>
                              <w:t>𝑅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-3"/>
                                <w:sz w:val="16"/>
                                <w:lang w:val="ru-RU"/>
                              </w:rPr>
                              <w:t>0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-3"/>
                                <w:sz w:val="16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sz w:val="20"/>
                              </w:rPr>
                              <w:t>𝛼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-3"/>
                                <w:sz w:val="16"/>
                                <w:lang w:val="ru-RU"/>
                              </w:rPr>
                              <w:t>в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-3"/>
                                <w:sz w:val="16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position w:val="9"/>
                                <w:sz w:val="20"/>
                              </w:rPr>
                              <w:t>𝑥</w:t>
                            </w:r>
                          </w:p>
                          <w:p w14:paraId="2A7A7A45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rFonts w:ascii="Cambria Math"/>
                                <w:sz w:val="44"/>
                                <w:lang w:val="ru-RU"/>
                              </w:rPr>
                            </w:pPr>
                          </w:p>
                          <w:p w14:paraId="37B18514" w14:textId="36886A74" w:rsidR="007019DC" w:rsidRPr="00850CC6" w:rsidRDefault="007019DC" w:rsidP="00194F52">
                            <w:pPr>
                              <w:pStyle w:val="TableParagraph"/>
                              <w:tabs>
                                <w:tab w:val="left" w:pos="1055"/>
                                <w:tab w:val="left" w:pos="2729"/>
                              </w:tabs>
                              <w:spacing w:line="360" w:lineRule="auto"/>
                              <w:ind w:left="-39" w:right="37" w:firstLine="6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астини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конструкції,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 xml:space="preserve">розташованої нковою точкою, </w:t>
                            </w:r>
                            <w:r w:rsidRPr="00850CC6">
                              <w:rPr>
                                <w:spacing w:val="3"/>
                                <w:sz w:val="28"/>
                                <w:lang w:val="ru-RU"/>
                              </w:rPr>
                              <w:t>м</w:t>
                            </w:r>
                            <w:r w:rsidRPr="00850CC6">
                              <w:rPr>
                                <w:spacing w:val="3"/>
                                <w:position w:val="10"/>
                                <w:sz w:val="18"/>
                                <w:lang w:val="ru-RU"/>
                              </w:rPr>
                              <w:t xml:space="preserve">2 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∙</w:t>
                            </w:r>
                            <w:r w:rsidRPr="00850CC6">
                              <w:rPr>
                                <w:rFonts w:ascii="Cambria Math" w:hAnsi="Cambria Math"/>
                                <w:spacing w:val="-1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vertAlign w:val="superscript"/>
                                <w:lang w:val="ru-RU"/>
                              </w:rPr>
                              <w:t>0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С/Вт.</w:t>
                            </w:r>
                          </w:p>
                          <w:p w14:paraId="304B2C34" w14:textId="77777777" w:rsidR="007019DC" w:rsidRPr="00850CC6" w:rsidRDefault="007019DC">
                            <w:pPr>
                              <w:pStyle w:val="TableParagraph"/>
                              <w:spacing w:before="8"/>
                              <w:rPr>
                                <w:rFonts w:ascii="Cambria Math"/>
                                <w:sz w:val="40"/>
                                <w:lang w:val="ru-RU"/>
                              </w:rPr>
                            </w:pPr>
                          </w:p>
                          <w:p w14:paraId="4EEB9BDC" w14:textId="77777777" w:rsidR="007019DC" w:rsidRDefault="007019DC" w:rsidP="00BD0834">
                            <w:pPr>
                              <w:pStyle w:val="TableParagraph"/>
                              <w:tabs>
                                <w:tab w:val="left" w:pos="185"/>
                              </w:tabs>
                              <w:ind w:left="18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та другого 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шару </w:t>
                            </w:r>
                            <w:r>
                              <w:rPr>
                                <w:sz w:val="28"/>
                              </w:rPr>
                              <w:t>дорівнює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:</w:t>
                            </w:r>
                          </w:p>
                          <w:p w14:paraId="3FC7200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523EBCE" w14:textId="77777777" w:rsidR="007019DC" w:rsidRDefault="007019DC">
                            <w:pPr>
                              <w:pStyle w:val="TableParagraph"/>
                              <w:tabs>
                                <w:tab w:val="left" w:pos="699"/>
                                <w:tab w:val="left" w:pos="1357"/>
                              </w:tabs>
                              <w:spacing w:before="263" w:line="272" w:lineRule="exact"/>
                              <w:ind w:left="41"/>
                              <w:rPr>
                                <w:rFonts w:asci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8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mbria Math"/>
                                <w:sz w:val="28"/>
                              </w:rPr>
                              <w:tab/>
                              <w:t>0,02</w:t>
                            </w:r>
                          </w:p>
                          <w:p w14:paraId="4232EFDA" w14:textId="77777777" w:rsidR="007019DC" w:rsidRPr="006076C7" w:rsidRDefault="007019DC">
                            <w:pPr>
                              <w:pStyle w:val="TableParagraph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455"/>
                                <w:tab w:val="left" w:pos="1083"/>
                                <w:tab w:val="left" w:pos="1357"/>
                                <w:tab w:val="left" w:pos="1880"/>
                              </w:tabs>
                              <w:spacing w:before="59" w:line="136" w:lineRule="auto"/>
                              <w:ind w:right="881" w:hanging="332"/>
                              <w:rPr>
                                <w:rFonts w:ascii="Cambria Math" w:hAns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ab/>
                              <w:t>+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ab/>
                              <w:t xml:space="preserve">) = 18,27 </w:t>
                            </w:r>
                            <w:r>
                              <w:rPr>
                                <w:rFonts w:ascii="Cambria Math" w:hAnsi="Cambria Math"/>
                                <w:spacing w:val="-7"/>
                                <w:w w:val="105"/>
                                <w:sz w:val="28"/>
                              </w:rPr>
                              <w:t xml:space="preserve">°С </w:t>
                            </w:r>
                          </w:p>
                          <w:p w14:paraId="5E1A1A12" w14:textId="1F845CF0" w:rsidR="007019DC" w:rsidRDefault="007019DC">
                            <w:pPr>
                              <w:pStyle w:val="TableParagraph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455"/>
                                <w:tab w:val="left" w:pos="1083"/>
                                <w:tab w:val="left" w:pos="1357"/>
                                <w:tab w:val="left" w:pos="1880"/>
                              </w:tabs>
                              <w:spacing w:before="59" w:line="136" w:lineRule="auto"/>
                              <w:ind w:right="881" w:hanging="332"/>
                              <w:rPr>
                                <w:rFonts w:ascii="Cambria Math" w:hAns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7"/>
                                <w:w w:val="105"/>
                                <w:sz w:val="28"/>
                                <w:lang w:val="uk-UA"/>
                              </w:rPr>
                              <w:t xml:space="preserve">  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>8,7</w:t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w w:val="105"/>
                                <w:sz w:val="28"/>
                              </w:rPr>
                              <w:tab/>
                              <w:t>0,81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2A67156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FAC1935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84FE07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B6329B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645492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B14ED16" w14:textId="77777777" w:rsidR="007019DC" w:rsidRDefault="007019DC">
                            <w:pPr>
                              <w:pStyle w:val="TableParagraph"/>
                              <w:spacing w:before="243"/>
                              <w:ind w:right="141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трукції</w:t>
                            </w:r>
                          </w:p>
                          <w:p w14:paraId="0CD81F2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A2F59C1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5932B5C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rFonts w:ascii="Cambria Math"/>
                                <w:sz w:val="42"/>
                              </w:rPr>
                            </w:pPr>
                          </w:p>
                          <w:p w14:paraId="59F357FD" w14:textId="77777777" w:rsidR="007019DC" w:rsidRDefault="007019DC">
                            <w:pPr>
                              <w:pStyle w:val="TableParagraph"/>
                              <w:ind w:right="13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( 4.6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  <w:p w14:paraId="67837081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87FFEC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15DB9B7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3AA556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89B4BE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8BB9D9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0992D9A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rFonts w:ascii="Cambria Math"/>
                                <w:sz w:val="24"/>
                              </w:rPr>
                            </w:pPr>
                          </w:p>
                          <w:p w14:paraId="1E5C194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E41E51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3"/>
                              </w:rPr>
                            </w:pPr>
                          </w:p>
                          <w:p w14:paraId="50FECE0B" w14:textId="77777777" w:rsidR="007019DC" w:rsidRDefault="007019DC">
                            <w:pPr>
                              <w:pStyle w:val="TableParagraph"/>
                              <w:spacing w:before="1"/>
                              <w:ind w:right="135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(4.7)</w:t>
                            </w:r>
                          </w:p>
                          <w:p w14:paraId="5A334D4B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D291327" w14:textId="77777777" w:rsidR="007019DC" w:rsidRDefault="007019DC">
                            <w:pPr>
                              <w:pStyle w:val="TableParagraph"/>
                              <w:spacing w:before="5"/>
                              <w:rPr>
                                <w:rFonts w:ascii="Cambria Math"/>
                                <w:sz w:val="35"/>
                              </w:rPr>
                            </w:pPr>
                          </w:p>
                          <w:p w14:paraId="2DE97437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01C32AD" w14:textId="2F7B219E" w:rsidR="007019DC" w:rsidRPr="00194F52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uk-UA"/>
                              </w:rPr>
                            </w:pPr>
                          </w:p>
                          <w:p w14:paraId="04D108B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249181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92E3DF7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E0C002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D6DABD5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365ECE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83E7B0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002102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A32C837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937BF3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AAFAE0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0B2E3A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9D38915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33EAC3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660AB2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462940D" w14:textId="77777777" w:rsidR="007019DC" w:rsidRDefault="007019DC">
                            <w:pPr>
                              <w:pStyle w:val="TableParagraph"/>
                              <w:spacing w:before="202" w:line="221" w:lineRule="exact"/>
                              <w:ind w:left="664"/>
                              <w:rPr>
                                <w:sz w:val="20"/>
                              </w:rPr>
                            </w:pPr>
                          </w:p>
                          <w:p w14:paraId="4F78C66D" w14:textId="77777777" w:rsidR="007019DC" w:rsidRDefault="007019DC">
                            <w:pPr>
                              <w:pStyle w:val="TableParagraph"/>
                              <w:spacing w:before="202" w:line="221" w:lineRule="exact"/>
                              <w:ind w:left="664"/>
                              <w:rPr>
                                <w:sz w:val="20"/>
                              </w:rPr>
                            </w:pPr>
                          </w:p>
                          <w:p w14:paraId="15936286" w14:textId="1124052D" w:rsidR="007019DC" w:rsidRDefault="007019DC" w:rsidP="00FF38F0">
                            <w:pPr>
                              <w:pStyle w:val="TableParagraph"/>
                              <w:spacing w:before="202" w:line="221" w:lineRule="exac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019DC" w14:paraId="5D2EB42B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3280E169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155446D9" w14:textId="7CCC528D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3C2BE72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87487">
        <w:rPr>
          <w:noProof/>
          <w:lang w:val="uk-UA" w:eastAsia="uk-UA"/>
        </w:rPr>
        <mc:AlternateContent>
          <mc:Choice Requires="wpc">
            <w:drawing>
              <wp:anchor distT="0" distB="0" distL="114300" distR="114300" simplePos="0" relativeHeight="251795456" behindDoc="0" locked="0" layoutInCell="1" allowOverlap="1" wp14:anchorId="2AC7EEF8" wp14:editId="17277A41">
                <wp:simplePos x="0" y="0"/>
                <wp:positionH relativeFrom="column">
                  <wp:posOffset>-635000</wp:posOffset>
                </wp:positionH>
                <wp:positionV relativeFrom="paragraph">
                  <wp:posOffset>-241300</wp:posOffset>
                </wp:positionV>
                <wp:extent cx="516890" cy="556895"/>
                <wp:effectExtent l="0" t="0" r="0" b="0"/>
                <wp:wrapNone/>
                <wp:docPr id="1714423336" name="Полотно 17144233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442332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FCCAD" w14:textId="6A48C82F" w:rsidR="007019DC" w:rsidRDefault="007019DC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44233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4615" y="50165"/>
                            <a:ext cx="635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B7D4D" w14:textId="73FA6ECA" w:rsidR="007019DC" w:rsidRDefault="007019DC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442333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2585" y="50165"/>
                            <a:ext cx="323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D7C53" w14:textId="443262FF" w:rsidR="007019DC" w:rsidRDefault="007019DC"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442333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4615" y="314325"/>
                            <a:ext cx="323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2C02F" w14:textId="03D3CCF2" w:rsidR="007019DC" w:rsidRDefault="007019DC"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44233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47650" y="314325"/>
                            <a:ext cx="323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E98DC" w14:textId="67C16BB4" w:rsidR="007019DC" w:rsidRDefault="007019DC"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C7EEF8" id="Полотно 1714423336" o:spid="_x0000_s1037" editas="canvas" style="position:absolute;margin-left:-50pt;margin-top:-19pt;width:40.7pt;height:43.85pt;z-index:251795456" coordsize="5168,556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width:5168;height:5568;visibility:visible;mso-wrap-style:square">
                  <v:fill o:detectmouseclick="t"/>
                  <v:path o:connecttype="none"/>
                </v:shape>
                <v:rect id="Rectangle 5" o:spid="_x0000_s1039" style="position:absolute;top:19;width:355;height:1606;visibility:visible;mso-wrap-style:non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" filled="f" stroked="f">
                  <v:textbox style="mso-fit-shape-to-text:t" inset="0,0,0,0">
                    <w:txbxContent>
                      <w:p w14:paraId="34AFCCAD" w14:textId="6A48C82F" w:rsidR="007019DC" w:rsidRDefault="007019DC"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040" style="position:absolute;left:946;top:501;width:635;height:1607;visibility:visible;mso-wrap-style:non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" filled="f" stroked="f">
                  <v:textbox style="mso-fit-shape-to-text:t" inset="0,0,0,0">
                    <w:txbxContent>
                      <w:p w14:paraId="4E9B7D4D" w14:textId="73FA6ECA" w:rsidR="007019DC" w:rsidRDefault="007019DC"/>
                    </w:txbxContent>
                  </v:textbox>
                </v:rect>
                <v:rect id="Rectangle 7" o:spid="_x0000_s1041" style="position:absolute;left:3625;top:501;width:324;height:1607;visibility:visible;mso-wrap-style:non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" filled="f" stroked="f">
                  <v:textbox style="mso-fit-shape-to-text:t" inset="0,0,0,0">
                    <w:txbxContent>
                      <w:p w14:paraId="296D7C53" w14:textId="443262FF" w:rsidR="007019DC" w:rsidRDefault="007019DC"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42" style="position:absolute;left:946;top:3143;width:324;height:1606;visibility:visible;mso-wrap-style:non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" filled="f" stroked="f">
                  <v:textbox style="mso-fit-shape-to-text:t" inset="0,0,0,0">
                    <w:txbxContent>
                      <w:p w14:paraId="30F2C02F" w14:textId="03D3CCF2" w:rsidR="007019DC" w:rsidRDefault="007019DC"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" o:spid="_x0000_s1043" style="position:absolute;left:2476;top:3143;width:324;height:1606;visibility:visible;mso-wrap-style:non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" filled="f" stroked="f">
                  <v:textbox style="mso-fit-shape-to-text:t" inset="0,0,0,0">
                    <w:txbxContent>
                      <w:p w14:paraId="2D4E98DC" w14:textId="67C16BB4" w:rsidR="007019DC" w:rsidRDefault="007019DC"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3A79399" w14:textId="2849707A" w:rsidR="00DE3082" w:rsidRDefault="00DE3082">
      <w:pPr>
        <w:pStyle w:val="a3"/>
        <w:rPr>
          <w:sz w:val="20"/>
        </w:rPr>
      </w:pPr>
    </w:p>
    <w:p w14:paraId="4ED60E0D" w14:textId="77777777" w:rsidR="00DE3082" w:rsidRDefault="00DE3082">
      <w:pPr>
        <w:pStyle w:val="a3"/>
        <w:rPr>
          <w:sz w:val="20"/>
        </w:rPr>
      </w:pPr>
    </w:p>
    <w:p w14:paraId="04E5EEC7" w14:textId="77777777" w:rsidR="00DE3082" w:rsidRDefault="00DE3082">
      <w:pPr>
        <w:pStyle w:val="a3"/>
        <w:spacing w:before="5"/>
        <w:rPr>
          <w:sz w:val="22"/>
        </w:rPr>
      </w:pPr>
    </w:p>
    <w:p w14:paraId="04060AE9" w14:textId="77777777" w:rsidR="00DE3082" w:rsidRDefault="007F0774">
      <w:pPr>
        <w:pStyle w:val="a4"/>
        <w:numPr>
          <w:ilvl w:val="2"/>
          <w:numId w:val="7"/>
        </w:numPr>
        <w:tabs>
          <w:tab w:val="left" w:pos="2169"/>
        </w:tabs>
        <w:spacing w:before="87"/>
        <w:ind w:left="2168"/>
        <w:jc w:val="left"/>
        <w:rPr>
          <w:sz w:val="28"/>
        </w:rPr>
      </w:pPr>
      <w:r>
        <w:rPr>
          <w:sz w:val="28"/>
        </w:rPr>
        <w:t>Розрахунок температур</w:t>
      </w:r>
    </w:p>
    <w:p w14:paraId="76DD2C1D" w14:textId="77777777" w:rsidR="00DE3082" w:rsidRDefault="00DE3082">
      <w:pPr>
        <w:pStyle w:val="a3"/>
        <w:rPr>
          <w:sz w:val="30"/>
        </w:rPr>
      </w:pPr>
    </w:p>
    <w:p w14:paraId="1DF23977" w14:textId="2E1D45AF" w:rsidR="00DE3082" w:rsidRDefault="00DE3082">
      <w:pPr>
        <w:pStyle w:val="a3"/>
        <w:spacing w:before="11"/>
        <w:rPr>
          <w:sz w:val="25"/>
        </w:rPr>
      </w:pPr>
    </w:p>
    <w:p w14:paraId="7093577B" w14:textId="155C12AA" w:rsidR="00DE3082" w:rsidRPr="00850CC6" w:rsidRDefault="007F0774">
      <w:pPr>
        <w:pStyle w:val="a3"/>
        <w:spacing w:line="362" w:lineRule="auto"/>
        <w:ind w:left="622" w:right="5784" w:firstLine="840"/>
        <w:rPr>
          <w:lang w:val="ru-RU"/>
        </w:rPr>
      </w:pPr>
      <w:r w:rsidRPr="00850CC6">
        <w:rPr>
          <w:lang w:val="ru-RU"/>
        </w:rPr>
        <w:t>Температура внутрішньої по визначається за формулою:</w:t>
      </w:r>
    </w:p>
    <w:p w14:paraId="5F8FEDF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FA7EB60" w14:textId="77777777" w:rsidR="00DE3082" w:rsidRPr="00850CC6" w:rsidRDefault="00DE3082">
      <w:pPr>
        <w:pStyle w:val="a3"/>
        <w:spacing w:before="11"/>
        <w:rPr>
          <w:sz w:val="22"/>
          <w:lang w:val="ru-RU"/>
        </w:rPr>
      </w:pPr>
    </w:p>
    <w:p w14:paraId="57FD9DE3" w14:textId="77777777" w:rsidR="00DE3082" w:rsidRPr="00850CC6" w:rsidRDefault="007F0774">
      <w:pPr>
        <w:spacing w:before="51"/>
        <w:ind w:left="969" w:right="2346"/>
        <w:jc w:val="center"/>
        <w:rPr>
          <w:rFonts w:ascii="Cambria Math" w:eastAsia="Cambria Math" w:hAnsi="Cambria Math"/>
          <w:sz w:val="20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38F66F36" wp14:editId="611536F8">
                <wp:simplePos x="0" y="0"/>
                <wp:positionH relativeFrom="page">
                  <wp:posOffset>4442460</wp:posOffset>
                </wp:positionH>
                <wp:positionV relativeFrom="paragraph">
                  <wp:posOffset>149225</wp:posOffset>
                </wp:positionV>
                <wp:extent cx="377825" cy="0"/>
                <wp:effectExtent l="0" t="0" r="0" b="0"/>
                <wp:wrapNone/>
                <wp:docPr id="845021546" name="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649E2E" id=" 99" o:spid="_x0000_s1026" style="position:absolute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9.8pt,11.75pt" to="379.55pt,11.7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 w:eastAsia="Cambria Math" w:hAnsi="Cambria Math"/>
          <w:sz w:val="28"/>
        </w:rPr>
        <w:t>𝜏</w:t>
      </w:r>
      <w:r w:rsidRPr="00850CC6">
        <w:rPr>
          <w:rFonts w:ascii="Cambria Math" w:eastAsia="Cambria Math" w:hAnsi="Cambria Math"/>
          <w:position w:val="-5"/>
          <w:sz w:val="20"/>
          <w:lang w:val="ru-RU"/>
        </w:rPr>
        <w:t>в</w:t>
      </w:r>
    </w:p>
    <w:p w14:paraId="379EE967" w14:textId="7777777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666CE962" w14:textId="4C45DE99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7B42540D" w14:textId="7777777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3A9F75CD" w14:textId="7777777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127715B6" w14:textId="688304A9" w:rsidR="00DE3082" w:rsidRPr="00850CC6" w:rsidRDefault="00DE3082">
      <w:pPr>
        <w:pStyle w:val="a3"/>
        <w:spacing w:before="5"/>
        <w:rPr>
          <w:rFonts w:ascii="Cambria Math"/>
          <w:sz w:val="24"/>
          <w:lang w:val="ru-RU"/>
        </w:rPr>
      </w:pPr>
    </w:p>
    <w:p w14:paraId="7D88B198" w14:textId="77777777" w:rsidR="00DE3082" w:rsidRPr="00850CC6" w:rsidRDefault="00DE3082">
      <w:pPr>
        <w:rPr>
          <w:rFonts w:ascii="Cambria Math"/>
          <w:sz w:val="24"/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00120331" w14:textId="77777777" w:rsidR="00DE3082" w:rsidRPr="00850CC6" w:rsidRDefault="007F0774">
      <w:pPr>
        <w:spacing w:before="51"/>
        <w:jc w:val="right"/>
        <w:rPr>
          <w:rFonts w:ascii="Cambria Math" w:eastAsia="Cambria Math" w:hAnsi="Cambria Math"/>
          <w:sz w:val="20"/>
          <w:lang w:val="ru-RU"/>
        </w:rPr>
      </w:pPr>
      <w:r>
        <w:rPr>
          <w:rFonts w:ascii="Cambria Math" w:eastAsia="Cambria Math" w:hAnsi="Cambria Math"/>
          <w:sz w:val="28"/>
        </w:rPr>
        <w:t>𝜏</w:t>
      </w:r>
      <w:r w:rsidRPr="00850CC6">
        <w:rPr>
          <w:rFonts w:ascii="Cambria Math" w:eastAsia="Cambria Math" w:hAnsi="Cambria Math"/>
          <w:position w:val="-5"/>
          <w:sz w:val="20"/>
          <w:lang w:val="ru-RU"/>
        </w:rPr>
        <w:t>в</w:t>
      </w:r>
    </w:p>
    <w:p w14:paraId="4E1122BA" w14:textId="77777777" w:rsidR="00DE3082" w:rsidRPr="00850CC6" w:rsidRDefault="007F0774">
      <w:pPr>
        <w:pStyle w:val="a3"/>
        <w:spacing w:before="51"/>
        <w:ind w:left="108"/>
        <w:rPr>
          <w:rFonts w:ascii="Cambria Math" w:hAnsi="Cambria Math"/>
          <w:lang w:val="ru-RU"/>
        </w:rPr>
      </w:pPr>
      <w:r w:rsidRPr="00850CC6">
        <w:rPr>
          <w:lang w:val="ru-RU"/>
        </w:rPr>
        <w:br w:type="column"/>
      </w:r>
      <w:r w:rsidRPr="00850CC6">
        <w:rPr>
          <w:rFonts w:ascii="Cambria Math" w:hAnsi="Cambria Math"/>
          <w:lang w:val="ru-RU"/>
        </w:rPr>
        <w:t>= 20 −</w:t>
      </w:r>
    </w:p>
    <w:p w14:paraId="026E0EB2" w14:textId="77777777" w:rsidR="00DE3082" w:rsidRPr="00850CC6" w:rsidRDefault="00DE3082">
      <w:pPr>
        <w:rPr>
          <w:rFonts w:ascii="Cambria Math" w:hAnsi="Cambria Math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3927" w:space="40"/>
            <w:col w:w="6823"/>
          </w:cols>
        </w:sectPr>
      </w:pPr>
    </w:p>
    <w:p w14:paraId="53366A9A" w14:textId="7777777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69A468AB" w14:textId="333EAEDF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635046FA" w14:textId="3A4109C9" w:rsidR="00DE3082" w:rsidRPr="00850CC6" w:rsidRDefault="007F0774" w:rsidP="00194F52">
      <w:pPr>
        <w:pStyle w:val="a3"/>
        <w:rPr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05EAA575" wp14:editId="00EE461D">
                <wp:simplePos x="0" y="0"/>
                <wp:positionH relativeFrom="page">
                  <wp:posOffset>3893820</wp:posOffset>
                </wp:positionH>
                <wp:positionV relativeFrom="paragraph">
                  <wp:posOffset>-415290</wp:posOffset>
                </wp:positionV>
                <wp:extent cx="533400" cy="0"/>
                <wp:effectExtent l="0" t="0" r="0" b="0"/>
                <wp:wrapNone/>
                <wp:docPr id="1283987051" name="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90C959" id=" 100" o:spid="_x0000_s1026" style="position:absolute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.6pt,-32.7pt" to="348.6pt,-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" strokeweight=".96pt">
                <o:lock v:ext="edit" shapetype="f"/>
                <w10:wrap anchorx="page"/>
              </v:line>
            </w:pict>
          </mc:Fallback>
        </mc:AlternateContent>
      </w:r>
      <w:r w:rsidR="00BD0834">
        <w:rPr>
          <w:lang w:val="ru-RU"/>
        </w:rPr>
        <w:t xml:space="preserve">   </w:t>
      </w:r>
      <w:r w:rsidRPr="00850CC6">
        <w:rPr>
          <w:lang w:val="ru-RU"/>
        </w:rPr>
        <w:t>Температура у довільному перерізі о</w:t>
      </w:r>
      <w:r w:rsidR="00194F52">
        <w:rPr>
          <w:lang w:val="ru-RU"/>
        </w:rPr>
        <w:t xml:space="preserve">горожі </w:t>
      </w:r>
    </w:p>
    <w:p w14:paraId="19BFE360" w14:textId="77B6C660" w:rsidR="00DE3082" w:rsidRPr="00850CC6" w:rsidRDefault="00DE3082">
      <w:pPr>
        <w:pStyle w:val="a3"/>
        <w:rPr>
          <w:sz w:val="20"/>
          <w:lang w:val="ru-RU"/>
        </w:rPr>
      </w:pPr>
    </w:p>
    <w:p w14:paraId="7182ABB2" w14:textId="3EC8CBB7" w:rsidR="00DE3082" w:rsidRPr="00850CC6" w:rsidRDefault="00DE3082">
      <w:pPr>
        <w:pStyle w:val="a3"/>
        <w:rPr>
          <w:sz w:val="20"/>
          <w:lang w:val="ru-RU"/>
        </w:rPr>
      </w:pPr>
    </w:p>
    <w:p w14:paraId="3D01B2FE" w14:textId="43C29521" w:rsidR="00DE3082" w:rsidRPr="00850CC6" w:rsidRDefault="00DE3082">
      <w:pPr>
        <w:pStyle w:val="a3"/>
        <w:spacing w:before="5"/>
        <w:rPr>
          <w:sz w:val="19"/>
          <w:lang w:val="ru-RU"/>
        </w:rPr>
      </w:pPr>
    </w:p>
    <w:p w14:paraId="053C8056" w14:textId="51B2B066" w:rsidR="00DE3082" w:rsidRPr="00850CC6" w:rsidRDefault="00BD0834">
      <w:pPr>
        <w:spacing w:before="51"/>
        <w:ind w:left="419" w:right="2654"/>
        <w:jc w:val="center"/>
        <w:rPr>
          <w:rFonts w:ascii="Cambria Math" w:eastAsia="Cambria Math" w:hAnsi="Cambria Math"/>
          <w:sz w:val="28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7C46E69" wp14:editId="70E8F778">
                <wp:simplePos x="0" y="0"/>
                <wp:positionH relativeFrom="column">
                  <wp:posOffset>2012315</wp:posOffset>
                </wp:positionH>
                <wp:positionV relativeFrom="paragraph">
                  <wp:posOffset>38735</wp:posOffset>
                </wp:positionV>
                <wp:extent cx="532130" cy="465455"/>
                <wp:effectExtent l="0" t="0" r="0" b="0"/>
                <wp:wrapNone/>
                <wp:docPr id="1714423339" name="Поле 1714423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177B8" w14:textId="77777777" w:rsidR="007019DC" w:rsidRDefault="007019DC" w:rsidP="00BD0834">
                            <w:pPr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6F9AA37C" w14:textId="77777777" w:rsidR="007019DC" w:rsidRPr="00BB4FCD" w:rsidRDefault="007019DC" w:rsidP="00BD0834">
                            <w:pPr>
                              <w:rPr>
                                <w:sz w:val="28"/>
                                <w:lang w:val="uk-UA"/>
                              </w:rPr>
                            </w:pPr>
                            <w:r w:rsidRPr="00BB4FCD">
                              <w:rPr>
                                <w:sz w:val="28"/>
                                <w:lang w:val="uk-UA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C46E69" id="Поле 1714423339" o:spid="_x0000_s1044" type="#_x0000_t202" style="position:absolute;left:0;text-align:left;margin-left:158.45pt;margin-top:3.05pt;width:41.9pt;height:36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" filled="f" stroked="f" strokeweight=".5pt">
                <v:textbox>
                  <w:txbxContent>
                    <w:p w14:paraId="494177B8" w14:textId="77777777" w:rsidR="007019DC" w:rsidRDefault="007019DC" w:rsidP="00BD0834">
                      <w:pPr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6F9AA37C" w14:textId="77777777" w:rsidR="007019DC" w:rsidRPr="00BB4FCD" w:rsidRDefault="007019DC" w:rsidP="00BD0834">
                      <w:pPr>
                        <w:rPr>
                          <w:sz w:val="28"/>
                          <w:lang w:val="uk-UA"/>
                        </w:rPr>
                      </w:pPr>
                      <w:r w:rsidRPr="00BB4FCD">
                        <w:rPr>
                          <w:sz w:val="28"/>
                          <w:lang w:val="uk-UA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6FD99562" wp14:editId="087CF928">
                <wp:simplePos x="0" y="0"/>
                <wp:positionH relativeFrom="page">
                  <wp:posOffset>3835400</wp:posOffset>
                </wp:positionH>
                <wp:positionV relativeFrom="paragraph">
                  <wp:posOffset>149225</wp:posOffset>
                </wp:positionV>
                <wp:extent cx="371475" cy="0"/>
                <wp:effectExtent l="0" t="0" r="0" b="0"/>
                <wp:wrapNone/>
                <wp:docPr id="764626287" name="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2AB499" id=" 101" o:spid="_x0000_s1026" style="position:absolute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pt,11.75pt" to="331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" strokeweight=".96pt">
                <o:lock v:ext="edit" shapetype="f"/>
                <w10:wrap anchorx="page"/>
              </v:line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30F1363D" wp14:editId="30BA8BBE">
                <wp:simplePos x="0" y="0"/>
                <wp:positionH relativeFrom="page">
                  <wp:posOffset>4457700</wp:posOffset>
                </wp:positionH>
                <wp:positionV relativeFrom="paragraph">
                  <wp:posOffset>149225</wp:posOffset>
                </wp:positionV>
                <wp:extent cx="142875" cy="0"/>
                <wp:effectExtent l="0" t="0" r="0" b="0"/>
                <wp:wrapNone/>
                <wp:docPr id="45461118" name="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8CE205" id=" 102" o:spid="_x0000_s1026" style="position:absolute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pt,11.75pt" to="362.25pt,11.7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 w:rsidR="007F0774">
        <w:rPr>
          <w:rFonts w:ascii="Cambria Math" w:eastAsia="Cambria Math" w:hAnsi="Cambria Math"/>
          <w:sz w:val="28"/>
        </w:rPr>
        <w:t>𝜏</w:t>
      </w:r>
      <w:r w:rsidR="007F0774" w:rsidRPr="00850CC6">
        <w:rPr>
          <w:rFonts w:ascii="Cambria Math" w:eastAsia="Cambria Math" w:hAnsi="Cambria Math"/>
          <w:position w:val="-5"/>
          <w:sz w:val="20"/>
          <w:lang w:val="ru-RU"/>
        </w:rPr>
        <w:t xml:space="preserve">в    </w:t>
      </w:r>
      <w:r w:rsidR="007F0774" w:rsidRPr="00850CC6">
        <w:rPr>
          <w:rFonts w:ascii="Cambria Math" w:eastAsia="Cambria Math" w:hAnsi="Cambria Math"/>
          <w:sz w:val="28"/>
          <w:lang w:val="ru-RU"/>
        </w:rPr>
        <w:t xml:space="preserve">=   </w:t>
      </w:r>
      <w:r w:rsidR="007F0774">
        <w:rPr>
          <w:rFonts w:ascii="Cambria Math" w:eastAsia="Cambria Math" w:hAnsi="Cambria Math"/>
          <w:spacing w:val="-3"/>
          <w:sz w:val="28"/>
        </w:rPr>
        <w:t>𝑡</w:t>
      </w:r>
      <w:r w:rsidR="007F0774" w:rsidRPr="00850CC6">
        <w:rPr>
          <w:rFonts w:ascii="Cambria Math" w:eastAsia="Cambria Math" w:hAnsi="Cambria Math"/>
          <w:spacing w:val="-3"/>
          <w:position w:val="-5"/>
          <w:sz w:val="20"/>
          <w:lang w:val="ru-RU"/>
        </w:rPr>
        <w:t>в</w:t>
      </w:r>
      <w:r w:rsidR="007F0774" w:rsidRPr="00850CC6">
        <w:rPr>
          <w:rFonts w:ascii="Cambria Math" w:eastAsia="Cambria Math" w:hAnsi="Cambria Math"/>
          <w:spacing w:val="19"/>
          <w:position w:val="-5"/>
          <w:sz w:val="20"/>
          <w:lang w:val="ru-RU"/>
        </w:rPr>
        <w:t xml:space="preserve"> </w:t>
      </w:r>
      <w:r w:rsidR="007F0774" w:rsidRPr="00850CC6">
        <w:rPr>
          <w:rFonts w:ascii="Cambria Math" w:eastAsia="Cambria Math" w:hAnsi="Cambria Math"/>
          <w:sz w:val="28"/>
          <w:lang w:val="ru-RU"/>
        </w:rPr>
        <w:t>−</w:t>
      </w:r>
    </w:p>
    <w:p w14:paraId="7D141058" w14:textId="58B4741B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05C40D83" w14:textId="7777777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4D4712B6" w14:textId="77777777" w:rsidR="00DE3082" w:rsidRPr="00850CC6" w:rsidRDefault="007F0774">
      <w:pPr>
        <w:pStyle w:val="a3"/>
        <w:tabs>
          <w:tab w:val="left" w:pos="1942"/>
          <w:tab w:val="left" w:pos="2697"/>
          <w:tab w:val="left" w:pos="4131"/>
          <w:tab w:val="left" w:pos="4846"/>
        </w:tabs>
        <w:spacing w:before="255" w:line="364" w:lineRule="auto"/>
        <w:ind w:left="622" w:right="5795" w:firstLine="840"/>
        <w:rPr>
          <w:lang w:val="ru-RU"/>
        </w:rPr>
      </w:pPr>
      <w:r w:rsidRPr="00850CC6">
        <w:rPr>
          <w:lang w:val="ru-RU"/>
        </w:rPr>
        <w:t>де</w:t>
      </w:r>
      <w:r w:rsidRPr="00850CC6">
        <w:rPr>
          <w:lang w:val="ru-RU"/>
        </w:rPr>
        <w:tab/>
      </w:r>
      <w:r>
        <w:t>R</w:t>
      </w:r>
      <w:r w:rsidRPr="00850CC6">
        <w:rPr>
          <w:vertAlign w:val="subscript"/>
          <w:lang w:val="ru-RU"/>
        </w:rPr>
        <w:t>х</w:t>
      </w:r>
      <w:r w:rsidRPr="00850CC6">
        <w:rPr>
          <w:lang w:val="ru-RU"/>
        </w:rPr>
        <w:t xml:space="preserve"> </w:t>
      </w:r>
      <w:r w:rsidRPr="00850CC6">
        <w:rPr>
          <w:spacing w:val="32"/>
          <w:lang w:val="ru-RU"/>
        </w:rPr>
        <w:t xml:space="preserve"> </w:t>
      </w:r>
      <w:r w:rsidRPr="00850CC6">
        <w:rPr>
          <w:lang w:val="ru-RU"/>
        </w:rPr>
        <w:t>-</w:t>
      </w:r>
      <w:r w:rsidRPr="00850CC6">
        <w:rPr>
          <w:lang w:val="ru-RU"/>
        </w:rPr>
        <w:tab/>
        <w:t>термічний</w:t>
      </w:r>
      <w:r w:rsidRPr="00850CC6">
        <w:rPr>
          <w:lang w:val="ru-RU"/>
        </w:rPr>
        <w:tab/>
        <w:t>опір</w:t>
      </w:r>
      <w:r w:rsidRPr="00850CC6">
        <w:rPr>
          <w:lang w:val="ru-RU"/>
        </w:rPr>
        <w:tab/>
      </w:r>
      <w:r w:rsidRPr="00850CC6">
        <w:rPr>
          <w:spacing w:val="-18"/>
          <w:lang w:val="ru-RU"/>
        </w:rPr>
        <w:t xml:space="preserve">ч </w:t>
      </w:r>
      <w:r w:rsidRPr="00850CC6">
        <w:rPr>
          <w:lang w:val="ru-RU"/>
        </w:rPr>
        <w:t>внутрішньою поверхнею та</w:t>
      </w:r>
      <w:r w:rsidRPr="00850CC6">
        <w:rPr>
          <w:spacing w:val="-8"/>
          <w:lang w:val="ru-RU"/>
        </w:rPr>
        <w:t xml:space="preserve"> </w:t>
      </w:r>
      <w:r w:rsidRPr="00850CC6">
        <w:rPr>
          <w:lang w:val="ru-RU"/>
        </w:rPr>
        <w:t>розраху</w:t>
      </w:r>
    </w:p>
    <w:p w14:paraId="3AA5ABD4" w14:textId="77777777" w:rsidR="00DE3082" w:rsidRPr="00850CC6" w:rsidRDefault="00DE3082">
      <w:pPr>
        <w:pStyle w:val="a3"/>
        <w:spacing w:before="4"/>
        <w:rPr>
          <w:sz w:val="41"/>
          <w:lang w:val="ru-RU"/>
        </w:rPr>
      </w:pPr>
    </w:p>
    <w:p w14:paraId="00BDCA72" w14:textId="512DD479" w:rsidR="00DE3082" w:rsidRPr="00850CC6" w:rsidRDefault="007F0774">
      <w:pPr>
        <w:pStyle w:val="a3"/>
        <w:ind w:left="1463"/>
        <w:rPr>
          <w:lang w:val="ru-RU"/>
        </w:rPr>
      </w:pPr>
      <w:r w:rsidRPr="00850CC6">
        <w:rPr>
          <w:lang w:val="ru-RU"/>
        </w:rPr>
        <w:t>Температура на межі</w:t>
      </w:r>
      <w:r w:rsidRPr="00850CC6">
        <w:rPr>
          <w:spacing w:val="-21"/>
          <w:lang w:val="ru-RU"/>
        </w:rPr>
        <w:t xml:space="preserve"> </w:t>
      </w:r>
      <w:r w:rsidRPr="00850CC6">
        <w:rPr>
          <w:lang w:val="ru-RU"/>
        </w:rPr>
        <w:t>першог</w:t>
      </w:r>
      <w:r w:rsidR="00BD0834">
        <w:rPr>
          <w:lang w:val="ru-RU"/>
        </w:rPr>
        <w:t>о</w:t>
      </w:r>
    </w:p>
    <w:p w14:paraId="0C0C368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B93CA75" w14:textId="77777777" w:rsidR="00DE3082" w:rsidRPr="00850CC6" w:rsidRDefault="00DE3082">
      <w:pPr>
        <w:pStyle w:val="a3"/>
        <w:spacing w:before="1"/>
        <w:rPr>
          <w:sz w:val="29"/>
          <w:lang w:val="ru-RU"/>
        </w:rPr>
      </w:pPr>
    </w:p>
    <w:p w14:paraId="7FCAB671" w14:textId="77777777" w:rsidR="00DE3082" w:rsidRPr="00850CC6" w:rsidRDefault="00DE3082">
      <w:pPr>
        <w:rPr>
          <w:sz w:val="29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2CA16343" w14:textId="50831E4A" w:rsidR="00DE3082" w:rsidRDefault="007F0774">
      <w:pPr>
        <w:pStyle w:val="a3"/>
        <w:spacing w:before="50"/>
        <w:ind w:right="5779"/>
        <w:jc w:val="right"/>
        <w:rPr>
          <w:rFonts w:ascii="Cambria Math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12160" behindDoc="1" locked="0" layoutInCell="1" allowOverlap="1" wp14:anchorId="7F8FB9BB" wp14:editId="03211334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528303908" name="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418734889" name=" 104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2782681" name=" 10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33C138" id=" 103" o:spid="_x0000_s1026" style="position:absolute;margin-left:55.55pt;margin-top:18.7pt;width:521.15pt;height:804.45pt;z-index:-251704320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">
                <v:shape id=" 104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" path="m,l,16044m,l10375,e" filled="f" strokeweight="2.25pt">
                  <v:path arrowok="t" o:connecttype="custom" o:connectlocs="0,397;0,16441;0,397;10375,397" o:connectangles="0,0,0,0"/>
                </v:shape>
                <v:shape id=" 105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">
                  <v:imagedata r:id="rId10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Pr="00850CC6">
        <w:rPr>
          <w:lang w:val="ru-RU"/>
        </w:rPr>
        <w:br w:type="column"/>
      </w:r>
      <w:r>
        <w:rPr>
          <w:rFonts w:ascii="Cambria Math"/>
        </w:rPr>
        <w:t>20 + 3</w:t>
      </w:r>
    </w:p>
    <w:p w14:paraId="4669C886" w14:textId="77777777" w:rsidR="00DE3082" w:rsidRDefault="00DE3082">
      <w:pPr>
        <w:pStyle w:val="a3"/>
        <w:spacing w:before="4"/>
        <w:rPr>
          <w:rFonts w:ascii="Cambria Math"/>
          <w:sz w:val="5"/>
        </w:rPr>
      </w:pPr>
    </w:p>
    <w:p w14:paraId="633E8595" w14:textId="77777777" w:rsidR="00DE3082" w:rsidRDefault="007F0774">
      <w:pPr>
        <w:tabs>
          <w:tab w:val="left" w:pos="1484"/>
          <w:tab w:val="left" w:pos="2248"/>
        </w:tabs>
        <w:spacing w:line="20" w:lineRule="exact"/>
        <w:ind w:left="73"/>
        <w:rPr>
          <w:rFonts w:ascii="Cambria Math"/>
          <w:sz w:val="2"/>
        </w:rPr>
      </w:pPr>
      <w:r>
        <w:rPr>
          <w:rFonts w:ascii="Cambria Math"/>
          <w:noProof/>
          <w:sz w:val="2"/>
          <w:lang w:val="uk-UA" w:eastAsia="uk-UA"/>
        </w:rPr>
        <mc:AlternateContent>
          <mc:Choice Requires="wpg">
            <w:drawing>
              <wp:inline distT="0" distB="0" distL="0" distR="0" wp14:anchorId="2DFFAA4F" wp14:editId="443562BA">
                <wp:extent cx="647065" cy="12700"/>
                <wp:effectExtent l="0" t="0" r="0" b="0"/>
                <wp:docPr id="1814685148" name="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" cy="12700"/>
                          <a:chOff x="0" y="0"/>
                          <a:chExt cx="1019" cy="20"/>
                        </a:xfrm>
                      </wpg:grpSpPr>
                      <wps:wsp>
                        <wps:cNvPr id="105808749" name=" 10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101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A6233D" id=" 107" o:spid="_x0000_s1026" style="width:50.95pt;height:1pt;mso-position-horizontal-relative:char;mso-position-vertical-relative:line" coordsize="1019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">
                <v:line id=" 108" o:spid="_x0000_s1027" style="position:absolute;visibility:visible;mso-wrap-style:square" from="0,10" to="1018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" strokeweight=".96pt">
                  <o:lock v:ext="edit" shapetype="f"/>
                </v:line>
                <w10:anchorlock/>
              </v:group>
            </w:pict>
          </mc:Fallback>
        </mc:AlternateContent>
      </w:r>
      <w:r>
        <w:rPr>
          <w:rFonts w:ascii="Cambria Math"/>
          <w:sz w:val="2"/>
        </w:rPr>
        <w:tab/>
      </w:r>
      <w:r>
        <w:rPr>
          <w:rFonts w:ascii="Cambria Math"/>
          <w:noProof/>
          <w:sz w:val="2"/>
          <w:lang w:val="uk-UA" w:eastAsia="uk-UA"/>
        </w:rPr>
        <mc:AlternateContent>
          <mc:Choice Requires="wpg">
            <w:drawing>
              <wp:inline distT="0" distB="0" distL="0" distR="0" wp14:anchorId="4F196518" wp14:editId="1C48164C">
                <wp:extent cx="235585" cy="12700"/>
                <wp:effectExtent l="0" t="0" r="0" b="0"/>
                <wp:docPr id="444310199" name="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12700"/>
                          <a:chOff x="0" y="0"/>
                          <a:chExt cx="371" cy="20"/>
                        </a:xfrm>
                      </wpg:grpSpPr>
                      <wps:wsp>
                        <wps:cNvPr id="256897059" name=" 110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F673AD" id=" 109" o:spid="_x0000_s1026" style="width:18.55pt;height:1pt;mso-position-horizontal-relative:char;mso-position-vertical-relative:line" coordsize="371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">
                <v:line id=" 110" o:spid="_x0000_s1027" style="position:absolute;visibility:visible;mso-wrap-style:square" from="0,10" to="370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" strokeweight=".96pt">
                  <o:lock v:ext="edit" shapetype="f"/>
                </v:line>
                <w10:anchorlock/>
              </v:group>
            </w:pict>
          </mc:Fallback>
        </mc:AlternateContent>
      </w:r>
      <w:r>
        <w:rPr>
          <w:rFonts w:ascii="Cambria Math"/>
          <w:sz w:val="2"/>
        </w:rPr>
        <w:tab/>
      </w:r>
      <w:r>
        <w:rPr>
          <w:rFonts w:ascii="Cambria Math"/>
          <w:noProof/>
          <w:sz w:val="2"/>
          <w:lang w:val="uk-UA" w:eastAsia="uk-UA"/>
        </w:rPr>
        <mc:AlternateContent>
          <mc:Choice Requires="wpg">
            <w:drawing>
              <wp:inline distT="0" distB="0" distL="0" distR="0" wp14:anchorId="148C2D84" wp14:editId="60BAD481">
                <wp:extent cx="332740" cy="12700"/>
                <wp:effectExtent l="0" t="0" r="0" b="0"/>
                <wp:docPr id="73783216" name="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740" cy="12700"/>
                          <a:chOff x="0" y="0"/>
                          <a:chExt cx="524" cy="20"/>
                        </a:xfrm>
                      </wpg:grpSpPr>
                      <wps:wsp>
                        <wps:cNvPr id="1837767948" name=" 11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52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097AA2" id=" 111" o:spid="_x0000_s1026" style="width:26.2pt;height:1pt;mso-position-horizontal-relative:char;mso-position-vertical-relative:line" coordsize="524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">
                <v:line id=" 112" o:spid="_x0000_s1027" style="position:absolute;visibility:visible;mso-wrap-style:square" from="0,10" to="523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70979B37" w14:textId="77777777" w:rsidR="00DE3082" w:rsidRPr="00850CC6" w:rsidRDefault="007F0774">
      <w:pPr>
        <w:pStyle w:val="a3"/>
        <w:ind w:right="5842"/>
        <w:jc w:val="right"/>
        <w:rPr>
          <w:rFonts w:ascii="Cambria Math"/>
          <w:lang w:val="ru-RU"/>
        </w:rPr>
      </w:pPr>
      <w:r w:rsidRPr="00850CC6">
        <w:rPr>
          <w:rFonts w:ascii="Cambria Math"/>
          <w:w w:val="95"/>
          <w:lang w:val="ru-RU"/>
        </w:rPr>
        <w:t>4,11</w:t>
      </w:r>
    </w:p>
    <w:p w14:paraId="032A7104" w14:textId="56E74533" w:rsidR="00DE3082" w:rsidRPr="00850CC6" w:rsidRDefault="002244E4">
      <w:pPr>
        <w:jc w:val="right"/>
        <w:rPr>
          <w:rFonts w:ascii="Cambria Math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4020" w:space="40"/>
            <w:col w:w="6730"/>
          </w:cols>
        </w:sect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1569AD6" wp14:editId="193EE38F">
                <wp:simplePos x="0" y="0"/>
                <wp:positionH relativeFrom="column">
                  <wp:posOffset>119269</wp:posOffset>
                </wp:positionH>
                <wp:positionV relativeFrom="paragraph">
                  <wp:posOffset>2456953</wp:posOffset>
                </wp:positionV>
                <wp:extent cx="3552825" cy="295275"/>
                <wp:effectExtent l="0" t="0" r="9525" b="9525"/>
                <wp:wrapNone/>
                <wp:docPr id="1714423349" name="Поле 1714423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ADF1A" w14:textId="77777777" w:rsidR="002244E4" w:rsidRPr="005165FC" w:rsidRDefault="002244E4" w:rsidP="002244E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2E5DA118" w14:textId="77777777" w:rsidR="002244E4" w:rsidRDefault="002244E4" w:rsidP="002244E4">
                            <w:r>
                              <w:t xml:space="preserve"> </w:t>
                            </w:r>
                          </w:p>
                          <w:p w14:paraId="58F9D57B" w14:textId="77777777" w:rsidR="002244E4" w:rsidRDefault="002244E4" w:rsidP="002244E4"/>
                          <w:p w14:paraId="037FBFA1" w14:textId="77777777" w:rsidR="002244E4" w:rsidRDefault="002244E4" w:rsidP="002244E4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569AD6" id="Поле 1714423349" o:spid="_x0000_s1045" type="#_x0000_t202" style="position:absolute;left:0;text-align:left;margin-left:9.4pt;margin-top:193.45pt;width:279.75pt;height:23.2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" fillcolor="white [3201]" stroked="f" strokeweight=".5pt">
                <v:textbox>
                  <w:txbxContent>
                    <w:p w14:paraId="174ADF1A" w14:textId="77777777" w:rsidR="002244E4" w:rsidRPr="005165FC" w:rsidRDefault="002244E4" w:rsidP="002244E4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2E5DA118" w14:textId="77777777" w:rsidR="002244E4" w:rsidRDefault="002244E4" w:rsidP="002244E4">
                      <w:r>
                        <w:t xml:space="preserve"> </w:t>
                      </w:r>
                    </w:p>
                    <w:p w14:paraId="58F9D57B" w14:textId="77777777" w:rsidR="002244E4" w:rsidRDefault="002244E4" w:rsidP="002244E4"/>
                    <w:p w14:paraId="037FBFA1" w14:textId="77777777" w:rsidR="002244E4" w:rsidRDefault="002244E4" w:rsidP="002244E4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BD083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0CE0FA0" wp14:editId="1F860ADB">
                <wp:simplePos x="0" y="0"/>
                <wp:positionH relativeFrom="column">
                  <wp:posOffset>4094149</wp:posOffset>
                </wp:positionH>
                <wp:positionV relativeFrom="paragraph">
                  <wp:posOffset>1792965</wp:posOffset>
                </wp:positionV>
                <wp:extent cx="23827" cy="1128616"/>
                <wp:effectExtent l="19050" t="19050" r="33655" b="33655"/>
                <wp:wrapNone/>
                <wp:docPr id="1714423341" name="Пряма сполучна лінія 1714423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27" cy="112861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EF719C" id="Пряма сполучна лінія 1714423341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35pt,141.2pt" to="324.2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" strokecolor="#0d0d0d [3069]" strokeweight="2.25pt"/>
            </w:pict>
          </mc:Fallback>
        </mc:AlternateContent>
      </w:r>
      <w:r w:rsidR="00BD083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BEF6805" wp14:editId="051BD057">
                <wp:simplePos x="0" y="0"/>
                <wp:positionH relativeFrom="column">
                  <wp:posOffset>3713259</wp:posOffset>
                </wp:positionH>
                <wp:positionV relativeFrom="paragraph">
                  <wp:posOffset>2331444</wp:posOffset>
                </wp:positionV>
                <wp:extent cx="532268" cy="465814"/>
                <wp:effectExtent l="0" t="0" r="0" b="0"/>
                <wp:wrapNone/>
                <wp:docPr id="1714423340" name="Поле 1714423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8" cy="4658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4D3E1" w14:textId="77777777" w:rsidR="007019DC" w:rsidRDefault="007019DC" w:rsidP="00BD0834">
                            <w:pPr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1421112B" w14:textId="1A20E5F3" w:rsidR="007019DC" w:rsidRPr="00BB4FCD" w:rsidRDefault="007019DC" w:rsidP="00BD0834">
                            <w:pPr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EF6805" id="Поле 1714423340" o:spid="_x0000_s1046" type="#_x0000_t202" style="position:absolute;left:0;text-align:left;margin-left:292.4pt;margin-top:183.6pt;width:41.9pt;height:36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" filled="f" stroked="f" strokeweight=".5pt">
                <v:textbox>
                  <w:txbxContent>
                    <w:p w14:paraId="0164D3E1" w14:textId="77777777" w:rsidR="007019DC" w:rsidRDefault="007019DC" w:rsidP="00BD0834">
                      <w:pPr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1421112B" w14:textId="1A20E5F3" w:rsidR="007019DC" w:rsidRPr="00BB4FCD" w:rsidRDefault="007019DC" w:rsidP="00BD0834">
                      <w:pPr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p w14:paraId="0E3E4673" w14:textId="32113C2C" w:rsidR="00DE3082" w:rsidRPr="00850CC6" w:rsidRDefault="0056562C">
      <w:pPr>
        <w:pStyle w:val="a3"/>
        <w:rPr>
          <w:rFonts w:ascii="Cambria Math"/>
          <w:sz w:val="20"/>
          <w:lang w:val="ru-RU"/>
        </w:rPr>
      </w:pPr>
      <w:r>
        <w:rPr>
          <w:rFonts w:ascii="Cambria Math"/>
          <w:noProof/>
          <w:sz w:val="20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FB94775" wp14:editId="1CC32846">
                <wp:simplePos x="0" y="0"/>
                <wp:positionH relativeFrom="column">
                  <wp:posOffset>6656346</wp:posOffset>
                </wp:positionH>
                <wp:positionV relativeFrom="paragraph">
                  <wp:posOffset>5190</wp:posOffset>
                </wp:positionV>
                <wp:extent cx="34290" cy="10217427"/>
                <wp:effectExtent l="19050" t="19050" r="22860" b="31750"/>
                <wp:wrapNone/>
                <wp:docPr id="1714423337" name="Пряма сполучна лінія 1714423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" cy="1021742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C69A79" id="Пряма сполучна лінія 1714423337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1pt,.4pt" to="526.8pt,8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" strokecolor="#0d0d0d [3069]" strokeweight="2.25pt"/>
            </w:pict>
          </mc:Fallback>
        </mc:AlternateContent>
      </w:r>
    </w:p>
    <w:p w14:paraId="062172C4" w14:textId="6C25049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4C3C6A2C" w14:textId="2C253FB3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44C1F0D4" w14:textId="632E1402" w:rsidR="00DE3082" w:rsidRPr="00850CC6" w:rsidRDefault="00194F52">
      <w:pPr>
        <w:pStyle w:val="a3"/>
        <w:spacing w:before="10"/>
        <w:rPr>
          <w:rFonts w:ascii="Cambria Math"/>
          <w:sz w:val="20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3F15B1" wp14:editId="21C794BC">
                <wp:simplePos x="0" y="0"/>
                <wp:positionH relativeFrom="page">
                  <wp:posOffset>5303520</wp:posOffset>
                </wp:positionH>
                <wp:positionV relativeFrom="page">
                  <wp:posOffset>763325</wp:posOffset>
                </wp:positionV>
                <wp:extent cx="3591947" cy="1359673"/>
                <wp:effectExtent l="0" t="0" r="8890" b="12065"/>
                <wp:wrapNone/>
                <wp:docPr id="474479083" name="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91947" cy="1359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5489DA2A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434728A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BEF817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E4649D5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mbria Math"/>
                                      <w:sz w:val="28"/>
                                    </w:rPr>
                                  </w:pPr>
                                </w:p>
                                <w:p w14:paraId="70EA29A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83D58D6" w14:textId="0FCA4721" w:rsidR="007019DC" w:rsidRDefault="007019DC">
                                  <w:pPr>
                                    <w:pStyle w:val="TableParagraph"/>
                                    <w:tabs>
                                      <w:tab w:val="left" w:pos="766"/>
                                      <w:tab w:val="left" w:pos="1040"/>
                                      <w:tab w:val="left" w:pos="1621"/>
                                      <w:tab w:val="left" w:pos="1894"/>
                                      <w:tab w:val="left" w:pos="2418"/>
                                    </w:tabs>
                                    <w:spacing w:before="59" w:line="136" w:lineRule="auto"/>
                                    <w:ind w:left="276" w:right="497" w:hanging="140"/>
                                    <w:rPr>
                                      <w:rFonts w:ascii="Cambria Math" w:hAnsi="Cambria Math"/>
                                      <w:spacing w:val="-8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 xml:space="preserve">= 5,62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-8"/>
                                      <w:sz w:val="28"/>
                                      <w:lang w:val="ru-RU"/>
                                    </w:rPr>
                                    <w:t xml:space="preserve">°С </w:t>
                                  </w:r>
                                </w:p>
                                <w:p w14:paraId="42231526" w14:textId="33E93E0E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766"/>
                                      <w:tab w:val="left" w:pos="1040"/>
                                      <w:tab w:val="left" w:pos="1621"/>
                                      <w:tab w:val="left" w:pos="1894"/>
                                      <w:tab w:val="left" w:pos="2418"/>
                                    </w:tabs>
                                    <w:spacing w:before="59" w:line="136" w:lineRule="auto"/>
                                    <w:ind w:left="276" w:right="497" w:hanging="140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58C5E251" w14:textId="77777777" w:rsidR="007019DC" w:rsidRDefault="007019DC" w:rsidP="00194F52">
                                  <w:pPr>
                                    <w:pStyle w:val="TableParagraph"/>
                                    <w:spacing w:before="87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14:paraId="56EF1A23" w14:textId="27B3DC2A" w:rsidR="007019DC" w:rsidRPr="00850CC6" w:rsidRDefault="007019DC" w:rsidP="00194F52">
                                  <w:pPr>
                                    <w:pStyle w:val="TableParagraph"/>
                                    <w:spacing w:before="87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2DCA878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E7E584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600CE7DE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mbria Math"/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14:paraId="1DB5E9F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6DC5821" w14:textId="77777777" w:rsidR="007019DC" w:rsidRPr="00850CC6" w:rsidRDefault="007019D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Cambria Math"/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2E8A58F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0C8500D6" w14:textId="77777777" w:rsidR="007019DC" w:rsidRDefault="007019DC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186"/>
                                    </w:tabs>
                                    <w:spacing w:before="268"/>
                                    <w:ind w:hanging="193"/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w:t>( 0,18 − 0,036 ∙ 4,11 ) = 17,05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657DCF2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68215D1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78BC14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78380A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AEBBD7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0D16C6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D389F4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04279C7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1466FC1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63A1C3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E5A949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4047BA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B08214A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1F1DE2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6E3BEC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A1ABED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F193E0A" w14:textId="77777777" w:rsidR="007019DC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Cambria Math"/>
                                      <w:sz w:val="40"/>
                                    </w:rPr>
                                  </w:pPr>
                                </w:p>
                                <w:p w14:paraId="266DD4FC" w14:textId="77777777" w:rsidR="007019DC" w:rsidRDefault="007019DC">
                                  <w:pPr>
                                    <w:pStyle w:val="TableParagraph"/>
                                    <w:ind w:left="4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(4.8)</w:t>
                                  </w:r>
                                </w:p>
                                <w:p w14:paraId="5E9088B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9DA6F2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9"/>
                                    </w:rPr>
                                  </w:pPr>
                                </w:p>
                                <w:p w14:paraId="7BE84493" w14:textId="77777777" w:rsidR="007019DC" w:rsidRDefault="007019DC">
                                  <w:pPr>
                                    <w:pStyle w:val="TableParagraph"/>
                                    <w:ind w:left="-1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С</w:t>
                                  </w:r>
                                </w:p>
                                <w:p w14:paraId="189BA7D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6821D3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8A6F54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81DB1F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6420C07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ED44F9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1FD648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105D29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76C3B4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E2ADF8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DCDCB2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AF78F3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63D974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3E1737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B17223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188D2ED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910AF6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026E6ED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F75F56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B53579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7531A8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A2DD0E9" w14:textId="77777777" w:rsidR="007019DC" w:rsidRDefault="007019D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Cambria Math"/>
                                      <w:sz w:val="35"/>
                                    </w:rPr>
                                  </w:pPr>
                                </w:p>
                                <w:p w14:paraId="5AB45E13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7976DB29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4783603D" w14:textId="77777777" w:rsidR="007019DC" w:rsidRDefault="007019DC" w:rsidP="00FF38F0">
                                  <w:pPr>
                                    <w:pStyle w:val="TableParagraph"/>
                                    <w:spacing w:line="319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160FDBFB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14:paraId="5FC2AFD3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F15B1" id=" 125" o:spid="_x0000_s1047" type="#_x0000_t202" style="position:absolute;margin-left:417.6pt;margin-top:60.1pt;width:282.85pt;height:107.0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5489DA2A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434728A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BEF817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E4649D5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rFonts w:ascii="Cambria Math"/>
                                <w:sz w:val="28"/>
                              </w:rPr>
                            </w:pPr>
                          </w:p>
                          <w:p w14:paraId="70EA29A8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83D58D6" w14:textId="0FCA4721" w:rsidR="007019DC" w:rsidRDefault="007019DC">
                            <w:pPr>
                              <w:pStyle w:val="TableParagraph"/>
                              <w:tabs>
                                <w:tab w:val="left" w:pos="766"/>
                                <w:tab w:val="left" w:pos="1040"/>
                                <w:tab w:val="left" w:pos="1621"/>
                                <w:tab w:val="left" w:pos="1894"/>
                                <w:tab w:val="left" w:pos="2418"/>
                              </w:tabs>
                              <w:spacing w:before="59" w:line="136" w:lineRule="auto"/>
                              <w:ind w:left="276" w:right="497" w:hanging="140"/>
                              <w:rPr>
                                <w:rFonts w:ascii="Cambria Math" w:hAnsi="Cambria Math"/>
                                <w:spacing w:val="-8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 xml:space="preserve">= 5,62 </w:t>
                            </w:r>
                            <w:r w:rsidRPr="00850CC6">
                              <w:rPr>
                                <w:rFonts w:ascii="Cambria Math" w:hAnsi="Cambria Math"/>
                                <w:spacing w:val="-8"/>
                                <w:sz w:val="28"/>
                                <w:lang w:val="ru-RU"/>
                              </w:rPr>
                              <w:t xml:space="preserve">°С </w:t>
                            </w:r>
                          </w:p>
                          <w:p w14:paraId="42231526" w14:textId="33E93E0E" w:rsidR="007019DC" w:rsidRPr="00850CC6" w:rsidRDefault="007019DC">
                            <w:pPr>
                              <w:pStyle w:val="TableParagraph"/>
                              <w:tabs>
                                <w:tab w:val="left" w:pos="766"/>
                                <w:tab w:val="left" w:pos="1040"/>
                                <w:tab w:val="left" w:pos="1621"/>
                                <w:tab w:val="left" w:pos="1894"/>
                                <w:tab w:val="left" w:pos="2418"/>
                              </w:tabs>
                              <w:spacing w:before="59" w:line="136" w:lineRule="auto"/>
                              <w:ind w:left="276" w:right="497" w:hanging="140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</w:p>
                          <w:p w14:paraId="58C5E251" w14:textId="77777777" w:rsidR="007019DC" w:rsidRDefault="007019DC" w:rsidP="00194F52">
                            <w:pPr>
                              <w:pStyle w:val="TableParagraph"/>
                              <w:spacing w:before="87"/>
                              <w:rPr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lang w:val="ru-RU"/>
                              </w:rPr>
                              <w:t xml:space="preserve"> </w:t>
                            </w:r>
                          </w:p>
                          <w:p w14:paraId="56EF1A23" w14:textId="27B3DC2A" w:rsidR="007019DC" w:rsidRPr="00850CC6" w:rsidRDefault="007019DC" w:rsidP="00194F52">
                            <w:pPr>
                              <w:pStyle w:val="TableParagraph"/>
                              <w:spacing w:before="87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2DCA878F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4E7E5843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</w:pPr>
                          </w:p>
                          <w:p w14:paraId="600CE7DE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rFonts w:ascii="Cambria Math"/>
                                <w:sz w:val="26"/>
                                <w:lang w:val="ru-RU"/>
                              </w:rPr>
                            </w:pPr>
                          </w:p>
                          <w:p w14:paraId="1DB5E9F0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66DC5821" w14:textId="77777777" w:rsidR="007019DC" w:rsidRPr="00850CC6" w:rsidRDefault="007019DC">
                            <w:pPr>
                              <w:pStyle w:val="TableParagraph"/>
                              <w:spacing w:before="8"/>
                              <w:rPr>
                                <w:rFonts w:ascii="Cambria Math"/>
                                <w:sz w:val="25"/>
                                <w:lang w:val="ru-RU"/>
                              </w:rPr>
                            </w:pPr>
                          </w:p>
                          <w:p w14:paraId="2E8A58FF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0C8500D6" w14:textId="77777777" w:rsidR="007019DC" w:rsidRDefault="007019DC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86"/>
                              </w:tabs>
                              <w:spacing w:before="268"/>
                              <w:ind w:hanging="193"/>
                              <w:rPr>
                                <w:rFonts w:ascii="Cambria Math" w:hAns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8"/>
                              </w:rPr>
                              <w:t>( 0,18 − 0,036 ∙ 4,11 ) = 17,05</w:t>
                            </w:r>
                            <w:r>
                              <w:rPr>
                                <w:rFonts w:ascii="Cambria Math" w:hAnsi="Cambria Math"/>
                                <w:spacing w:val="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28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657DCF2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68215D1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78BC14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78380A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AEBBD7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0D16C6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D389F4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04279C7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1466FC1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63A1C3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E5A949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4047BA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B08214A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1F1DE2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6E3BEC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A1ABED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F193E0A" w14:textId="77777777" w:rsidR="007019DC" w:rsidRDefault="007019DC">
                            <w:pPr>
                              <w:pStyle w:val="TableParagraph"/>
                              <w:spacing w:before="10"/>
                              <w:rPr>
                                <w:rFonts w:ascii="Cambria Math"/>
                                <w:sz w:val="40"/>
                              </w:rPr>
                            </w:pPr>
                          </w:p>
                          <w:p w14:paraId="266DD4FC" w14:textId="77777777" w:rsidR="007019DC" w:rsidRDefault="007019DC">
                            <w:pPr>
                              <w:pStyle w:val="TableParagraph"/>
                              <w:ind w:left="4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(4.8)</w:t>
                            </w:r>
                          </w:p>
                          <w:p w14:paraId="5E9088B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9DA6F2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9"/>
                              </w:rPr>
                            </w:pPr>
                          </w:p>
                          <w:p w14:paraId="7BE84493" w14:textId="77777777" w:rsidR="007019DC" w:rsidRDefault="007019DC">
                            <w:pPr>
                              <w:pStyle w:val="TableParagraph"/>
                              <w:ind w:left="-1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С</w:t>
                            </w:r>
                          </w:p>
                          <w:p w14:paraId="189BA7D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6821D3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8A6F54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81DB1F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6420C07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ED44F9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1FD648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105D29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76C3B4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E2ADF8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DCDCB2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AF78F3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63D974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3E1737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B17223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188D2ED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910AF6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026E6ED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F75F56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B53579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7531A8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A2DD0E9" w14:textId="77777777" w:rsidR="007019DC" w:rsidRDefault="007019DC">
                            <w:pPr>
                              <w:pStyle w:val="TableParagraph"/>
                              <w:spacing w:before="8"/>
                              <w:rPr>
                                <w:rFonts w:ascii="Cambria Math"/>
                                <w:sz w:val="35"/>
                              </w:rPr>
                            </w:pPr>
                          </w:p>
                          <w:p w14:paraId="5AB45E13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7976DB29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4783603D" w14:textId="77777777" w:rsidR="007019DC" w:rsidRDefault="007019DC" w:rsidP="00FF38F0">
                            <w:pPr>
                              <w:pStyle w:val="TableParagraph"/>
                              <w:spacing w:line="319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160FDBFB" w14:textId="77777777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19</w:t>
                            </w:r>
                          </w:p>
                        </w:tc>
                      </w:tr>
                    </w:tbl>
                    <w:p w14:paraId="5FC2AFD3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40BC7F" w14:textId="56654932" w:rsidR="00DE3082" w:rsidRPr="00C859F0" w:rsidRDefault="007F0774">
      <w:pPr>
        <w:pStyle w:val="a3"/>
        <w:spacing w:before="87"/>
        <w:ind w:left="1463"/>
        <w:rPr>
          <w:lang w:val="ru-RU"/>
        </w:rPr>
      </w:pPr>
      <w:r w:rsidRPr="00C859F0">
        <w:rPr>
          <w:lang w:val="ru-RU"/>
        </w:rPr>
        <w:t>Температура на межі другого</w:t>
      </w:r>
      <w:r w:rsidR="00194F52" w:rsidRPr="00C859F0">
        <w:rPr>
          <w:lang w:val="ru-RU"/>
        </w:rPr>
        <w:t xml:space="preserve"> та третього шару дорівнює:</w:t>
      </w:r>
    </w:p>
    <w:p w14:paraId="518C38EA" w14:textId="0BD660F4" w:rsidR="00DE3082" w:rsidRPr="00C859F0" w:rsidRDefault="00DE3082">
      <w:pPr>
        <w:pStyle w:val="a3"/>
        <w:rPr>
          <w:sz w:val="20"/>
          <w:lang w:val="ru-RU"/>
        </w:rPr>
      </w:pPr>
    </w:p>
    <w:p w14:paraId="0B704E9D" w14:textId="3D294F39" w:rsidR="00DE3082" w:rsidRPr="00B81FA5" w:rsidRDefault="00DE3082">
      <w:pPr>
        <w:pStyle w:val="a3"/>
        <w:spacing w:before="5"/>
        <w:rPr>
          <w:sz w:val="29"/>
          <w:highlight w:val="yellow"/>
          <w:lang w:val="ru-RU"/>
        </w:rPr>
      </w:pPr>
    </w:p>
    <w:p w14:paraId="6E849C32" w14:textId="77777777" w:rsidR="00DE3082" w:rsidRPr="00C859F0" w:rsidRDefault="00DE3082">
      <w:pPr>
        <w:rPr>
          <w:sz w:val="29"/>
          <w:lang w:val="ru-RU"/>
        </w:rPr>
        <w:sectPr w:rsidR="00DE3082" w:rsidRPr="00C859F0">
          <w:pgSz w:w="11910" w:h="16840"/>
          <w:pgMar w:top="380" w:right="120" w:bottom="280" w:left="1000" w:header="720" w:footer="720" w:gutter="0"/>
          <w:cols w:space="720"/>
        </w:sectPr>
      </w:pPr>
    </w:p>
    <w:p w14:paraId="70692F16" w14:textId="77777777" w:rsidR="00DE3082" w:rsidRPr="00C859F0" w:rsidRDefault="007F0774">
      <w:pPr>
        <w:spacing w:before="267"/>
        <w:ind w:left="2116"/>
        <w:rPr>
          <w:rFonts w:ascii="Cambria Math" w:eastAsia="Cambria Math" w:hAnsi="Cambria Math"/>
          <w:sz w:val="28"/>
          <w:lang w:val="ru-RU"/>
        </w:rPr>
      </w:pPr>
      <w:r w:rsidRPr="00C859F0">
        <w:rPr>
          <w:rFonts w:ascii="Cambria Math" w:eastAsia="Cambria Math" w:hAnsi="Cambria Math"/>
          <w:sz w:val="28"/>
        </w:rPr>
        <w:t>𝜏</w:t>
      </w:r>
      <w:r w:rsidRPr="00C859F0">
        <w:rPr>
          <w:rFonts w:ascii="Cambria Math" w:eastAsia="Cambria Math" w:hAnsi="Cambria Math"/>
          <w:position w:val="-5"/>
          <w:sz w:val="20"/>
          <w:lang w:val="ru-RU"/>
        </w:rPr>
        <w:t xml:space="preserve">2−3 </w:t>
      </w:r>
      <w:r w:rsidRPr="00C859F0">
        <w:rPr>
          <w:rFonts w:ascii="Cambria Math" w:eastAsia="Cambria Math" w:hAnsi="Cambria Math"/>
          <w:sz w:val="28"/>
          <w:lang w:val="ru-RU"/>
        </w:rPr>
        <w:t>= 20</w:t>
      </w:r>
      <w:r w:rsidRPr="00C859F0">
        <w:rPr>
          <w:rFonts w:ascii="Cambria Math" w:eastAsia="Cambria Math" w:hAnsi="Cambria Math"/>
          <w:spacing w:val="56"/>
          <w:sz w:val="28"/>
          <w:lang w:val="ru-RU"/>
        </w:rPr>
        <w:t xml:space="preserve"> </w:t>
      </w:r>
      <w:r w:rsidRPr="00C859F0">
        <w:rPr>
          <w:rFonts w:ascii="Cambria Math" w:eastAsia="Cambria Math" w:hAnsi="Cambria Math"/>
          <w:spacing w:val="-17"/>
          <w:sz w:val="28"/>
          <w:lang w:val="ru-RU"/>
        </w:rPr>
        <w:t>−</w:t>
      </w:r>
    </w:p>
    <w:p w14:paraId="0E4041AD" w14:textId="4A5509C8" w:rsidR="00DE3082" w:rsidRPr="00C859F0" w:rsidRDefault="007F0774">
      <w:pPr>
        <w:pStyle w:val="a3"/>
        <w:spacing w:before="51" w:line="272" w:lineRule="exact"/>
        <w:ind w:left="83"/>
        <w:rPr>
          <w:rFonts w:ascii="Cambria Math"/>
          <w:lang w:val="ru-RU"/>
        </w:rPr>
      </w:pPr>
      <w:r w:rsidRPr="00C859F0">
        <w:rPr>
          <w:lang w:val="ru-RU"/>
        </w:rPr>
        <w:br w:type="column"/>
      </w:r>
      <w:r w:rsidRPr="00C859F0">
        <w:rPr>
          <w:rFonts w:ascii="Cambria Math"/>
          <w:lang w:val="ru-RU"/>
        </w:rPr>
        <w:t>20 + 31</w:t>
      </w:r>
      <w:r w:rsidR="00194F52" w:rsidRPr="00C859F0">
        <w:rPr>
          <w:rFonts w:ascii="Cambria Math"/>
          <w:lang w:val="ru-RU"/>
        </w:rPr>
        <w:t xml:space="preserve">         1        0,02      0,52 </w:t>
      </w:r>
    </w:p>
    <w:p w14:paraId="522445DD" w14:textId="3C86368B" w:rsidR="00DE3082" w:rsidRPr="00C859F0" w:rsidRDefault="007F0774">
      <w:pPr>
        <w:pStyle w:val="a3"/>
        <w:spacing w:line="202" w:lineRule="exact"/>
        <w:ind w:left="1163"/>
        <w:rPr>
          <w:rFonts w:ascii="Cambria Math" w:hAnsi="Cambria Math"/>
          <w:lang w:val="ru-RU"/>
        </w:rPr>
      </w:pP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7A773180" wp14:editId="5BA78E11">
                <wp:simplePos x="0" y="0"/>
                <wp:positionH relativeFrom="page">
                  <wp:posOffset>3064510</wp:posOffset>
                </wp:positionH>
                <wp:positionV relativeFrom="paragraph">
                  <wp:posOffset>81280</wp:posOffset>
                </wp:positionV>
                <wp:extent cx="646430" cy="0"/>
                <wp:effectExtent l="0" t="0" r="0" b="0"/>
                <wp:wrapNone/>
                <wp:docPr id="1788930932" name="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643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C4999A" id=" 113" o:spid="_x0000_s1026" style="position:absolute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3pt,6.4pt" to="292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71BFA1F3" wp14:editId="5FB4D5DF">
                <wp:simplePos x="0" y="0"/>
                <wp:positionH relativeFrom="page">
                  <wp:posOffset>3960495</wp:posOffset>
                </wp:positionH>
                <wp:positionV relativeFrom="paragraph">
                  <wp:posOffset>81280</wp:posOffset>
                </wp:positionV>
                <wp:extent cx="234315" cy="0"/>
                <wp:effectExtent l="0" t="0" r="0" b="0"/>
                <wp:wrapNone/>
                <wp:docPr id="1928642749" name="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345B75" id=" 114" o:spid="_x0000_s1026" style="position:absolute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85pt,6.4pt" to="330.3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377DA9BF" wp14:editId="6AE5E724">
                <wp:simplePos x="0" y="0"/>
                <wp:positionH relativeFrom="page">
                  <wp:posOffset>4445635</wp:posOffset>
                </wp:positionH>
                <wp:positionV relativeFrom="paragraph">
                  <wp:posOffset>81280</wp:posOffset>
                </wp:positionV>
                <wp:extent cx="332105" cy="0"/>
                <wp:effectExtent l="0" t="0" r="0" b="0"/>
                <wp:wrapNone/>
                <wp:docPr id="765423061" name="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547A72" id=" 115" o:spid="_x0000_s1026" style="position:absolute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05pt,6.4pt" to="376.2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10E1395B" wp14:editId="2B62137A">
                <wp:simplePos x="0" y="0"/>
                <wp:positionH relativeFrom="page">
                  <wp:posOffset>4987925</wp:posOffset>
                </wp:positionH>
                <wp:positionV relativeFrom="paragraph">
                  <wp:posOffset>81280</wp:posOffset>
                </wp:positionV>
                <wp:extent cx="332105" cy="0"/>
                <wp:effectExtent l="0" t="0" r="0" b="0"/>
                <wp:wrapNone/>
                <wp:docPr id="2040691406" name="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38EBC5" id=" 116" o:spid="_x0000_s1026" style="position:absolute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75pt,6.4pt" to="418.9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rFonts w:ascii="Cambria Math" w:hAnsi="Cambria Math"/>
          <w:w w:val="87"/>
          <w:lang w:val="ru-RU"/>
        </w:rPr>
        <w:t>∙</w:t>
      </w:r>
    </w:p>
    <w:p w14:paraId="54991C15" w14:textId="0EE54D4A" w:rsidR="00DE3082" w:rsidRPr="00C859F0" w:rsidRDefault="00194F52" w:rsidP="00194F52">
      <w:pPr>
        <w:pStyle w:val="a3"/>
        <w:spacing w:line="360" w:lineRule="auto"/>
        <w:rPr>
          <w:rFonts w:ascii="Cambria Math"/>
          <w:lang w:val="ru-RU"/>
        </w:rPr>
      </w:pPr>
      <w:r w:rsidRPr="00C859F0">
        <w:rPr>
          <w:rFonts w:ascii="Cambria Math"/>
          <w:lang w:val="ru-RU"/>
        </w:rPr>
        <w:t xml:space="preserve">   </w:t>
      </w:r>
      <w:r w:rsidR="007F0774" w:rsidRPr="00C859F0">
        <w:rPr>
          <w:rFonts w:ascii="Cambria Math"/>
          <w:lang w:val="ru-RU"/>
        </w:rPr>
        <w:t>4,11</w:t>
      </w:r>
      <w:r w:rsidRPr="00C859F0">
        <w:rPr>
          <w:rFonts w:ascii="Cambria Math"/>
          <w:lang w:val="ru-RU"/>
        </w:rPr>
        <w:t xml:space="preserve">            0,81     0,81      0,81</w:t>
      </w:r>
    </w:p>
    <w:p w14:paraId="10D72195" w14:textId="26B18881" w:rsidR="00DE3082" w:rsidRPr="00C859F0" w:rsidRDefault="00194F52">
      <w:pPr>
        <w:spacing w:line="258" w:lineRule="exact"/>
        <w:rPr>
          <w:rFonts w:ascii="Cambria Math"/>
          <w:lang w:val="ru-RU"/>
        </w:rPr>
        <w:sectPr w:rsidR="00DE3082" w:rsidRPr="00C859F0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3703" w:space="40"/>
            <w:col w:w="7047"/>
          </w:cols>
        </w:sectPr>
      </w:pPr>
      <w:r w:rsidRPr="00C859F0">
        <w:rPr>
          <w:rFonts w:ascii="Cambria Math"/>
          <w:lang w:val="ru-RU"/>
        </w:rPr>
        <w:t xml:space="preserve"> </w:t>
      </w:r>
    </w:p>
    <w:p w14:paraId="282FFD57" w14:textId="17E22978" w:rsidR="00DE3082" w:rsidRPr="00C859F0" w:rsidRDefault="007F0774">
      <w:pPr>
        <w:pStyle w:val="a3"/>
        <w:spacing w:before="132"/>
        <w:ind w:left="1463"/>
        <w:rPr>
          <w:lang w:val="ru-RU"/>
        </w:rPr>
      </w:pPr>
      <w:r w:rsidRPr="00C859F0">
        <w:rPr>
          <w:lang w:val="ru-RU"/>
        </w:rPr>
        <w:t>Температура на межі зовнішн</w:t>
      </w:r>
      <w:r w:rsidR="00194F52" w:rsidRPr="00C859F0">
        <w:rPr>
          <w:lang w:val="ru-RU"/>
        </w:rPr>
        <w:t>ьої поверхні стіни дорівнює:</w:t>
      </w:r>
    </w:p>
    <w:p w14:paraId="5416AC86" w14:textId="4FA23847" w:rsidR="00DE3082" w:rsidRPr="00C859F0" w:rsidRDefault="00DE3082">
      <w:pPr>
        <w:pStyle w:val="a3"/>
        <w:rPr>
          <w:sz w:val="20"/>
          <w:lang w:val="ru-RU"/>
        </w:rPr>
      </w:pPr>
    </w:p>
    <w:p w14:paraId="04E57A2F" w14:textId="3F3138F0" w:rsidR="00DE3082" w:rsidRPr="00C859F0" w:rsidRDefault="00DE3082">
      <w:pPr>
        <w:pStyle w:val="a3"/>
        <w:spacing w:before="5"/>
        <w:rPr>
          <w:sz w:val="29"/>
          <w:lang w:val="ru-RU"/>
        </w:rPr>
      </w:pPr>
    </w:p>
    <w:p w14:paraId="728D06F5" w14:textId="027D2D73" w:rsidR="00DE3082" w:rsidRPr="00C859F0" w:rsidRDefault="007F0774">
      <w:pPr>
        <w:pStyle w:val="a3"/>
        <w:tabs>
          <w:tab w:val="left" w:pos="4589"/>
        </w:tabs>
        <w:spacing w:before="51" w:line="265" w:lineRule="exact"/>
        <w:ind w:left="3071"/>
        <w:rPr>
          <w:rFonts w:ascii="Cambria Math"/>
          <w:lang w:val="ru-RU"/>
        </w:rPr>
      </w:pPr>
      <w:r w:rsidRPr="00C859F0">
        <w:rPr>
          <w:rFonts w:ascii="Cambria Math"/>
          <w:lang w:val="ru-RU"/>
        </w:rPr>
        <w:t xml:space="preserve">20 </w:t>
      </w:r>
      <w:r w:rsidRPr="00C859F0">
        <w:rPr>
          <w:rFonts w:ascii="Cambria Math"/>
          <w:spacing w:val="3"/>
          <w:lang w:val="ru-RU"/>
        </w:rPr>
        <w:t xml:space="preserve"> </w:t>
      </w:r>
      <w:r w:rsidRPr="00C859F0">
        <w:rPr>
          <w:rFonts w:ascii="Cambria Math"/>
          <w:lang w:val="ru-RU"/>
        </w:rPr>
        <w:t>+</w:t>
      </w:r>
      <w:r w:rsidRPr="00C859F0">
        <w:rPr>
          <w:rFonts w:ascii="Cambria Math"/>
          <w:spacing w:val="-2"/>
          <w:lang w:val="ru-RU"/>
        </w:rPr>
        <w:t xml:space="preserve"> </w:t>
      </w:r>
      <w:r w:rsidRPr="00C859F0">
        <w:rPr>
          <w:rFonts w:ascii="Cambria Math"/>
          <w:lang w:val="ru-RU"/>
        </w:rPr>
        <w:t>31</w:t>
      </w:r>
      <w:r w:rsidRPr="00C859F0">
        <w:rPr>
          <w:rFonts w:ascii="Cambria Math"/>
          <w:lang w:val="ru-RU"/>
        </w:rPr>
        <w:tab/>
        <w:t>1</w:t>
      </w:r>
      <w:r w:rsidR="00FE7E31">
        <w:rPr>
          <w:rFonts w:ascii="Cambria Math"/>
          <w:lang w:val="ru-RU"/>
        </w:rPr>
        <w:t xml:space="preserve">        0,02     0,52      0,23</w:t>
      </w:r>
    </w:p>
    <w:p w14:paraId="2750D373" w14:textId="375A3097" w:rsidR="00DE3082" w:rsidRPr="00C859F0" w:rsidRDefault="00DE3082">
      <w:pPr>
        <w:spacing w:line="265" w:lineRule="exact"/>
        <w:rPr>
          <w:rFonts w:ascii="Cambria Math"/>
          <w:lang w:val="ru-RU"/>
        </w:rPr>
        <w:sectPr w:rsidR="00DE3082" w:rsidRPr="00C859F0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62CCB293" w14:textId="3FAD990A" w:rsidR="00DE3082" w:rsidRPr="00C859F0" w:rsidRDefault="007F0774">
      <w:pPr>
        <w:pStyle w:val="a3"/>
        <w:spacing w:line="322" w:lineRule="exact"/>
        <w:ind w:left="1645"/>
        <w:rPr>
          <w:rFonts w:ascii="Cambria Math" w:eastAsia="Cambria Math" w:hAnsi="Cambria Math"/>
          <w:lang w:val="ru-RU"/>
        </w:rPr>
      </w:pPr>
      <w:r w:rsidRPr="00C859F0">
        <w:rPr>
          <w:rFonts w:ascii="Cambria Math" w:eastAsia="Cambria Math" w:hAnsi="Cambria Math"/>
        </w:rPr>
        <w:t>𝜏</w:t>
      </w:r>
      <w:r w:rsidRPr="00C859F0">
        <w:rPr>
          <w:rFonts w:ascii="Cambria Math" w:eastAsia="Cambria Math" w:hAnsi="Cambria Math"/>
          <w:position w:val="-5"/>
          <w:sz w:val="20"/>
          <w:lang w:val="ru-RU"/>
        </w:rPr>
        <w:t xml:space="preserve">з </w:t>
      </w:r>
      <w:r w:rsidRPr="00C859F0">
        <w:rPr>
          <w:rFonts w:ascii="Cambria Math" w:eastAsia="Cambria Math" w:hAnsi="Cambria Math"/>
          <w:lang w:val="ru-RU"/>
        </w:rPr>
        <w:t>= 20</w:t>
      </w:r>
      <w:r w:rsidRPr="00C859F0">
        <w:rPr>
          <w:rFonts w:ascii="Cambria Math" w:eastAsia="Cambria Math" w:hAnsi="Cambria Math"/>
          <w:spacing w:val="51"/>
          <w:lang w:val="ru-RU"/>
        </w:rPr>
        <w:t xml:space="preserve"> </w:t>
      </w:r>
      <w:r w:rsidRPr="00C859F0">
        <w:rPr>
          <w:rFonts w:ascii="Cambria Math" w:eastAsia="Cambria Math" w:hAnsi="Cambria Math"/>
          <w:spacing w:val="-16"/>
          <w:lang w:val="ru-RU"/>
        </w:rPr>
        <w:t>−</w:t>
      </w:r>
    </w:p>
    <w:p w14:paraId="61EB9C66" w14:textId="773A66EC" w:rsidR="00DE3082" w:rsidRPr="00C859F0" w:rsidRDefault="007F0774" w:rsidP="00F909F4">
      <w:pPr>
        <w:pStyle w:val="a4"/>
        <w:numPr>
          <w:ilvl w:val="1"/>
          <w:numId w:val="4"/>
        </w:numPr>
        <w:tabs>
          <w:tab w:val="left" w:pos="1356"/>
        </w:tabs>
        <w:spacing w:line="209" w:lineRule="exact"/>
        <w:rPr>
          <w:rFonts w:ascii="Cambria Math" w:hAnsi="Cambria Math"/>
          <w:sz w:val="28"/>
        </w:rPr>
      </w:pPr>
      <w:r w:rsidRPr="00C859F0">
        <w:rPr>
          <w:rFonts w:ascii="Cambria Math" w:hAnsi="Cambria Math"/>
          <w:w w:val="118"/>
          <w:sz w:val="28"/>
          <w:lang w:val="ru-RU"/>
        </w:rPr>
        <w:br w:type="column"/>
      </w:r>
      <w:r w:rsidRPr="00C859F0">
        <w:rPr>
          <w:rFonts w:ascii="Cambria Math" w:hAnsi="Cambria Math"/>
          <w:w w:val="120"/>
          <w:sz w:val="28"/>
        </w:rPr>
        <w:t>(</w:t>
      </w:r>
      <w:r w:rsidR="007D68C1" w:rsidRPr="00C859F0">
        <w:rPr>
          <w:rFonts w:ascii="Cambria Math" w:hAnsi="Cambria Math"/>
          <w:w w:val="120"/>
          <w:sz w:val="28"/>
          <w:lang w:val="uk-UA"/>
        </w:rPr>
        <w:t xml:space="preserve">       +</w:t>
      </w:r>
      <w:r w:rsidR="00FE7E31">
        <w:rPr>
          <w:rFonts w:ascii="Cambria Math" w:hAnsi="Cambria Math"/>
          <w:w w:val="120"/>
          <w:sz w:val="28"/>
          <w:lang w:val="uk-UA"/>
        </w:rPr>
        <w:t xml:space="preserve">        +        +</w:t>
      </w:r>
      <w:r w:rsidR="00072A13">
        <w:rPr>
          <w:rFonts w:ascii="Cambria Math" w:hAnsi="Cambria Math"/>
          <w:w w:val="120"/>
          <w:sz w:val="28"/>
          <w:lang w:val="uk-UA"/>
        </w:rPr>
        <w:t xml:space="preserve">        = </w:t>
      </w:r>
      <w:r w:rsidR="00F909F4">
        <w:rPr>
          <w:rFonts w:ascii="Cambria Math" w:hAnsi="Cambria Math"/>
          <w:w w:val="120"/>
          <w:sz w:val="28"/>
          <w:lang w:val="uk-UA"/>
        </w:rPr>
        <w:t>- 35,16</w:t>
      </w:r>
      <w:r w:rsidR="00F909F4" w:rsidRPr="00F909F4">
        <w:rPr>
          <w:rFonts w:ascii="Cambria Math" w:hAnsi="Cambria Math"/>
          <w:w w:val="120"/>
          <w:sz w:val="28"/>
          <w:lang w:val="uk-UA"/>
        </w:rPr>
        <w:t>°С</w:t>
      </w:r>
    </w:p>
    <w:p w14:paraId="26DBDD95" w14:textId="7B1DE8AB" w:rsidR="00DE3082" w:rsidRPr="00FE7E31" w:rsidRDefault="007F0774">
      <w:pPr>
        <w:pStyle w:val="a3"/>
        <w:tabs>
          <w:tab w:val="left" w:pos="1494"/>
        </w:tabs>
        <w:spacing w:line="258" w:lineRule="exact"/>
        <w:ind w:left="361"/>
        <w:rPr>
          <w:rFonts w:ascii="Cambria Math"/>
          <w:lang w:val="uk-UA"/>
        </w:rPr>
      </w:pP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6C920ABB" wp14:editId="39B298DA">
                <wp:simplePos x="0" y="0"/>
                <wp:positionH relativeFrom="page">
                  <wp:posOffset>2585085</wp:posOffset>
                </wp:positionH>
                <wp:positionV relativeFrom="paragraph">
                  <wp:posOffset>-46355</wp:posOffset>
                </wp:positionV>
                <wp:extent cx="646430" cy="0"/>
                <wp:effectExtent l="0" t="0" r="0" b="0"/>
                <wp:wrapNone/>
                <wp:docPr id="813152402" name="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643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935ACC" id=" 117" o:spid="_x0000_s1026" style="position:absolute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3.55pt,-3.65pt" to="254.45pt,-3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139EB2D9" wp14:editId="4A3FE588">
                <wp:simplePos x="0" y="0"/>
                <wp:positionH relativeFrom="page">
                  <wp:posOffset>3481705</wp:posOffset>
                </wp:positionH>
                <wp:positionV relativeFrom="paragraph">
                  <wp:posOffset>-46355</wp:posOffset>
                </wp:positionV>
                <wp:extent cx="234950" cy="0"/>
                <wp:effectExtent l="0" t="0" r="0" b="0"/>
                <wp:wrapNone/>
                <wp:docPr id="19174774" name="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403522" id=" 118" o:spid="_x0000_s1026" style="position:absolute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15pt,-3.65pt" to="292.65pt,-3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10555CD0" wp14:editId="35D65933">
                <wp:simplePos x="0" y="0"/>
                <wp:positionH relativeFrom="page">
                  <wp:posOffset>3966845</wp:posOffset>
                </wp:positionH>
                <wp:positionV relativeFrom="paragraph">
                  <wp:posOffset>-46355</wp:posOffset>
                </wp:positionV>
                <wp:extent cx="332105" cy="0"/>
                <wp:effectExtent l="0" t="0" r="0" b="0"/>
                <wp:wrapNone/>
                <wp:docPr id="1856355223" name="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7BA1F4" id=" 119" o:spid="_x0000_s1026" style="position:absolute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35pt,-3.65pt" to="338.5pt,-3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7B28D7DC" wp14:editId="68EE070F">
                <wp:simplePos x="0" y="0"/>
                <wp:positionH relativeFrom="page">
                  <wp:posOffset>4509770</wp:posOffset>
                </wp:positionH>
                <wp:positionV relativeFrom="paragraph">
                  <wp:posOffset>-46355</wp:posOffset>
                </wp:positionV>
                <wp:extent cx="332105" cy="0"/>
                <wp:effectExtent l="0" t="0" r="0" b="0"/>
                <wp:wrapNone/>
                <wp:docPr id="780645054" name="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8C6719" id=" 120" o:spid="_x0000_s1026" style="position:absolute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5.1pt,-3.65pt" to="381.25pt,-3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0E91B91F" wp14:editId="0777989B">
                <wp:simplePos x="0" y="0"/>
                <wp:positionH relativeFrom="page">
                  <wp:posOffset>5052060</wp:posOffset>
                </wp:positionH>
                <wp:positionV relativeFrom="paragraph">
                  <wp:posOffset>-46355</wp:posOffset>
                </wp:positionV>
                <wp:extent cx="332105" cy="0"/>
                <wp:effectExtent l="0" t="0" r="0" b="0"/>
                <wp:wrapNone/>
                <wp:docPr id="1561593504" name="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DD6455" id=" 121" o:spid="_x0000_s1026" style="position:absolute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7.8pt,-3.65pt" to="423.95pt,-3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 w:rsidRPr="00C859F0">
        <w:rPr>
          <w:rFonts w:ascii="Cambria Math"/>
        </w:rPr>
        <w:t>4,11</w:t>
      </w:r>
      <w:r w:rsidRPr="00C859F0">
        <w:rPr>
          <w:rFonts w:ascii="Cambria Math"/>
        </w:rPr>
        <w:tab/>
        <w:t>8,7</w:t>
      </w:r>
      <w:r w:rsidR="00FE7E31">
        <w:rPr>
          <w:rFonts w:ascii="Cambria Math"/>
          <w:lang w:val="uk-UA"/>
        </w:rPr>
        <w:t xml:space="preserve">       0,81     0,81</w:t>
      </w:r>
      <w:r w:rsidR="00072A13">
        <w:rPr>
          <w:rFonts w:ascii="Cambria Math"/>
          <w:lang w:val="uk-UA"/>
        </w:rPr>
        <w:t xml:space="preserve">      0,07</w:t>
      </w:r>
    </w:p>
    <w:p w14:paraId="5BD05F84" w14:textId="3AA1464C" w:rsidR="00DE3082" w:rsidRPr="00FE7E31" w:rsidRDefault="00FE7E31">
      <w:pPr>
        <w:spacing w:line="258" w:lineRule="exact"/>
        <w:rPr>
          <w:rFonts w:ascii="Cambria Math"/>
          <w:lang w:val="uk-UA"/>
        </w:rPr>
        <w:sectPr w:rsidR="00DE3082" w:rsidRPr="00FE7E31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2949" w:space="40"/>
            <w:col w:w="7801"/>
          </w:cols>
        </w:sectPr>
      </w:pPr>
      <w:r>
        <w:rPr>
          <w:rFonts w:ascii="Cambria Math"/>
          <w:lang w:val="uk-UA"/>
        </w:rPr>
        <w:t xml:space="preserve">    </w:t>
      </w:r>
    </w:p>
    <w:p w14:paraId="63ED223E" w14:textId="5B50F8F8" w:rsidR="00DE3082" w:rsidRPr="00C859F0" w:rsidRDefault="007F0774">
      <w:pPr>
        <w:pStyle w:val="a3"/>
        <w:rPr>
          <w:rFonts w:ascii="Cambria Math"/>
          <w:sz w:val="20"/>
        </w:rPr>
      </w:pPr>
      <w:r w:rsidRPr="00C859F0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 wp14:anchorId="12262A95" wp14:editId="42138D50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62855266" name="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814785714" name=" 123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961272" name=" 12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791590" id=" 122" o:spid="_x0000_s1026" style="position:absolute;margin-left:55.55pt;margin-top:18.7pt;width:521.15pt;height:804.45pt;z-index:-251694080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">
                <v:shape id=" 123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" path="m,l,16044m,l10375,e" filled="f" strokeweight="2.25pt">
                  <v:path arrowok="t" o:connecttype="custom" o:connectlocs="0,397;0,16441;0,397;10375,397" o:connectangles="0,0,0,0"/>
                </v:shape>
                <v:shape id=" 124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B4795D1" w14:textId="07E5F8C9" w:rsidR="00DE3082" w:rsidRPr="00C859F0" w:rsidRDefault="00DE3082">
      <w:pPr>
        <w:pStyle w:val="a3"/>
        <w:spacing w:before="9"/>
        <w:rPr>
          <w:rFonts w:ascii="Cambria Math"/>
          <w:sz w:val="24"/>
        </w:rPr>
      </w:pPr>
    </w:p>
    <w:p w14:paraId="244B3EFB" w14:textId="30DFC976" w:rsidR="00DE3082" w:rsidRPr="00C859F0" w:rsidRDefault="007F0774">
      <w:pPr>
        <w:pStyle w:val="a3"/>
        <w:spacing w:before="87"/>
        <w:ind w:left="1463"/>
        <w:rPr>
          <w:lang w:val="uk-UA"/>
        </w:rPr>
      </w:pPr>
      <w:r w:rsidRPr="00C859F0">
        <w:rPr>
          <w:lang w:val="ru-RU"/>
        </w:rPr>
        <w:t>Температура зовнішньої пове</w:t>
      </w:r>
      <w:r w:rsidR="00B906A1" w:rsidRPr="00C859F0">
        <w:rPr>
          <w:lang w:val="uk-UA"/>
        </w:rPr>
        <w:t>рхні кута дорівню:</w:t>
      </w:r>
    </w:p>
    <w:p w14:paraId="75BBE4AB" w14:textId="6423F0F7" w:rsidR="00DE3082" w:rsidRPr="00C859F0" w:rsidRDefault="00DE3082">
      <w:pPr>
        <w:pStyle w:val="a3"/>
        <w:rPr>
          <w:sz w:val="30"/>
          <w:lang w:val="ru-RU"/>
        </w:rPr>
      </w:pPr>
    </w:p>
    <w:p w14:paraId="44406AE2" w14:textId="418D6C0F" w:rsidR="00DE3082" w:rsidRPr="00C859F0" w:rsidRDefault="00DE3082">
      <w:pPr>
        <w:pStyle w:val="a3"/>
        <w:spacing w:before="9"/>
        <w:rPr>
          <w:sz w:val="26"/>
          <w:lang w:val="ru-RU"/>
        </w:rPr>
      </w:pPr>
    </w:p>
    <w:p w14:paraId="76513631" w14:textId="7C39143D" w:rsidR="00DE3082" w:rsidRPr="00C859F0" w:rsidRDefault="000D0F5D" w:rsidP="000D0F5D">
      <w:pPr>
        <w:rPr>
          <w:rFonts w:ascii="Cambria Math" w:eastAsia="Cambria Math" w:hAnsi="Cambria Math"/>
          <w:sz w:val="20"/>
          <w:lang w:val="uk-UA"/>
        </w:rPr>
      </w:pPr>
      <w:r w:rsidRPr="00C859F0">
        <w:rPr>
          <w:rFonts w:ascii="Cambria Math" w:eastAsia="Cambria Math" w:hAnsi="Cambria Math"/>
          <w:sz w:val="28"/>
          <w:lang w:val="uk-UA"/>
        </w:rPr>
        <w:t xml:space="preserve">                         </w:t>
      </w:r>
      <w:r w:rsidR="007F0774" w:rsidRPr="00C859F0">
        <w:rPr>
          <w:rFonts w:ascii="Cambria Math" w:eastAsia="Cambria Math" w:hAnsi="Cambria Math"/>
          <w:sz w:val="28"/>
        </w:rPr>
        <w:t>𝜏</w:t>
      </w:r>
      <w:r w:rsidR="007F0774" w:rsidRPr="00A71098">
        <w:rPr>
          <w:rFonts w:ascii="Cambria Math" w:eastAsia="Cambria Math" w:hAnsi="Cambria Math"/>
          <w:position w:val="-5"/>
          <w:sz w:val="20"/>
          <w:lang w:val="uk-UA"/>
        </w:rPr>
        <w:t xml:space="preserve">кут   </w:t>
      </w:r>
      <w:r w:rsidR="007F0774" w:rsidRPr="00A71098">
        <w:rPr>
          <w:rFonts w:ascii="Cambria Math" w:eastAsia="Cambria Math" w:hAnsi="Cambria Math"/>
          <w:sz w:val="28"/>
          <w:lang w:val="uk-UA"/>
        </w:rPr>
        <w:t xml:space="preserve">=  </w:t>
      </w:r>
      <w:r w:rsidR="007F0774" w:rsidRPr="00C859F0">
        <w:rPr>
          <w:rFonts w:ascii="Cambria Math" w:eastAsia="Cambria Math" w:hAnsi="Cambria Math"/>
          <w:sz w:val="28"/>
        </w:rPr>
        <w:t>𝜏</w:t>
      </w:r>
      <w:r w:rsidR="007F0774" w:rsidRPr="00A71098">
        <w:rPr>
          <w:rFonts w:ascii="Cambria Math" w:eastAsia="Cambria Math" w:hAnsi="Cambria Math"/>
          <w:position w:val="-5"/>
          <w:sz w:val="20"/>
          <w:lang w:val="uk-UA"/>
        </w:rPr>
        <w:t xml:space="preserve">в   </w:t>
      </w:r>
      <w:r w:rsidR="007F0774" w:rsidRPr="00A71098">
        <w:rPr>
          <w:rFonts w:ascii="Cambria Math" w:eastAsia="Cambria Math" w:hAnsi="Cambria Math"/>
          <w:sz w:val="28"/>
          <w:lang w:val="uk-UA"/>
        </w:rPr>
        <w:t>−  (</w:t>
      </w:r>
      <w:r w:rsidR="007F0774" w:rsidRPr="00A71098">
        <w:rPr>
          <w:rFonts w:ascii="Cambria Math" w:eastAsia="Cambria Math" w:hAnsi="Cambria Math"/>
          <w:spacing w:val="37"/>
          <w:sz w:val="28"/>
          <w:lang w:val="uk-UA"/>
        </w:rPr>
        <w:t xml:space="preserve"> </w:t>
      </w:r>
      <w:r w:rsidR="007F0774" w:rsidRPr="00C859F0">
        <w:rPr>
          <w:rFonts w:ascii="Cambria Math" w:eastAsia="Cambria Math" w:hAnsi="Cambria Math"/>
          <w:spacing w:val="-3"/>
          <w:sz w:val="28"/>
        </w:rPr>
        <w:t>𝑡</w:t>
      </w:r>
      <w:r w:rsidRPr="00C859F0">
        <w:rPr>
          <w:rFonts w:ascii="Cambria Math" w:eastAsia="Cambria Math" w:hAnsi="Cambria Math"/>
          <w:spacing w:val="-3"/>
          <w:sz w:val="28"/>
          <w:lang w:val="uk-UA"/>
        </w:rPr>
        <w:t xml:space="preserve"> </w:t>
      </w:r>
      <w:r w:rsidRPr="00C859F0">
        <w:rPr>
          <w:rFonts w:ascii="Cambria Math" w:eastAsia="Cambria Math" w:hAnsi="Cambria Math"/>
          <w:spacing w:val="-3"/>
          <w:sz w:val="28"/>
          <w:vertAlign w:val="subscript"/>
          <w:lang w:val="uk-UA"/>
        </w:rPr>
        <w:t xml:space="preserve">в </w:t>
      </w:r>
      <w:r w:rsidRPr="00C859F0">
        <w:rPr>
          <w:rFonts w:ascii="Cambria Math" w:eastAsia="Cambria Math" w:hAnsi="Cambria Math"/>
          <w:spacing w:val="-3"/>
          <w:sz w:val="28"/>
          <w:lang w:val="uk-UA"/>
        </w:rPr>
        <w:t xml:space="preserve">– </w:t>
      </w:r>
      <w:r w:rsidRPr="00C859F0">
        <w:rPr>
          <w:rFonts w:ascii="Cambria Math" w:eastAsia="Cambria Math" w:hAnsi="Cambria Math"/>
          <w:spacing w:val="-3"/>
          <w:sz w:val="28"/>
        </w:rPr>
        <w:t>t</w:t>
      </w:r>
      <w:r w:rsidRPr="00C859F0">
        <w:rPr>
          <w:rFonts w:ascii="Cambria Math" w:eastAsia="Cambria Math" w:hAnsi="Cambria Math"/>
          <w:spacing w:val="-3"/>
          <w:sz w:val="28"/>
          <w:vertAlign w:val="subscript"/>
          <w:lang w:val="uk-UA"/>
        </w:rPr>
        <w:t>3</w:t>
      </w:r>
      <w:r w:rsidRPr="00C859F0">
        <w:rPr>
          <w:rFonts w:ascii="Cambria Math" w:eastAsia="Cambria Math" w:hAnsi="Cambria Math"/>
          <w:spacing w:val="-3"/>
          <w:sz w:val="28"/>
          <w:lang w:val="uk-UA"/>
        </w:rPr>
        <w:t xml:space="preserve"> ) * </w:t>
      </w:r>
      <w:r w:rsidRPr="00C859F0">
        <w:rPr>
          <w:rFonts w:ascii="Cambria Math" w:eastAsia="Cambria Math" w:hAnsi="Cambria Math"/>
          <w:spacing w:val="-3"/>
          <w:position w:val="-5"/>
          <w:sz w:val="20"/>
          <w:lang w:val="uk-UA"/>
        </w:rPr>
        <w:t xml:space="preserve"> ( 0,18 − 0,036 𝑅0)</w:t>
      </w:r>
    </w:p>
    <w:p w14:paraId="2498EAB1" w14:textId="7BB70279" w:rsidR="00DE3082" w:rsidRPr="00A71098" w:rsidRDefault="00DE3082">
      <w:pPr>
        <w:pStyle w:val="a3"/>
        <w:rPr>
          <w:rFonts w:ascii="Cambria Math"/>
          <w:sz w:val="32"/>
          <w:lang w:val="uk-UA"/>
        </w:rPr>
      </w:pPr>
    </w:p>
    <w:p w14:paraId="19704991" w14:textId="1174D196" w:rsidR="00DE3082" w:rsidRPr="000D0F5D" w:rsidRDefault="000D0F5D" w:rsidP="000D0F5D">
      <w:pPr>
        <w:pStyle w:val="a3"/>
        <w:rPr>
          <w:rFonts w:ascii="Cambria Math" w:eastAsia="Cambria Math" w:hAnsi="Cambria Math"/>
          <w:lang w:val="ru-RU"/>
        </w:rPr>
      </w:pPr>
      <w:r w:rsidRPr="00C859F0">
        <w:rPr>
          <w:rFonts w:ascii="Cambria Math" w:eastAsia="Cambria Math" w:hAnsi="Cambria Math"/>
          <w:lang w:val="uk-UA"/>
        </w:rPr>
        <w:t xml:space="preserve">                         </w:t>
      </w:r>
      <w:r w:rsidR="007F0774" w:rsidRPr="00C859F0">
        <w:rPr>
          <w:rFonts w:ascii="Cambria Math" w:eastAsia="Cambria Math" w:hAnsi="Cambria Math"/>
        </w:rPr>
        <w:t>𝜏</w:t>
      </w:r>
      <w:r w:rsidR="007F0774" w:rsidRPr="00C859F0">
        <w:rPr>
          <w:rFonts w:ascii="Cambria Math" w:eastAsia="Cambria Math" w:hAnsi="Cambria Math"/>
          <w:position w:val="-5"/>
          <w:sz w:val="20"/>
          <w:lang w:val="ru-RU"/>
        </w:rPr>
        <w:t xml:space="preserve">кут   </w:t>
      </w:r>
      <w:r w:rsidR="007F0774" w:rsidRPr="00C859F0">
        <w:rPr>
          <w:rFonts w:ascii="Cambria Math" w:eastAsia="Cambria Math" w:hAnsi="Cambria Math"/>
          <w:lang w:val="ru-RU"/>
        </w:rPr>
        <w:t>=  18,40 −  ( 20  + 22</w:t>
      </w:r>
      <w:r w:rsidR="007F0774" w:rsidRPr="00C859F0">
        <w:rPr>
          <w:rFonts w:ascii="Cambria Math" w:eastAsia="Cambria Math" w:hAnsi="Cambria Math"/>
          <w:spacing w:val="26"/>
          <w:lang w:val="ru-RU"/>
        </w:rPr>
        <w:t xml:space="preserve"> </w:t>
      </w:r>
      <w:r w:rsidR="007F0774" w:rsidRPr="00C859F0">
        <w:rPr>
          <w:rFonts w:ascii="Cambria Math" w:eastAsia="Cambria Math" w:hAnsi="Cambria Math"/>
          <w:lang w:val="ru-RU"/>
        </w:rPr>
        <w:t>)</w:t>
      </w:r>
      <w:r w:rsidRPr="00C859F0">
        <w:rPr>
          <w:rFonts w:ascii="Cambria Math" w:eastAsia="Cambria Math" w:hAnsi="Cambria Math"/>
          <w:lang w:val="ru-RU"/>
        </w:rPr>
        <w:t>* ( 0,18 − 0,036 ∙ 4,11 ) = 17,05 °С</w:t>
      </w:r>
    </w:p>
    <w:p w14:paraId="03C2FB2C" w14:textId="647546CD" w:rsidR="00DE3082" w:rsidRPr="000D0F5D" w:rsidRDefault="00DE3082">
      <w:pPr>
        <w:pStyle w:val="a3"/>
        <w:rPr>
          <w:rFonts w:ascii="Cambria Math"/>
          <w:sz w:val="20"/>
          <w:lang w:val="ru-RU"/>
        </w:rPr>
      </w:pPr>
    </w:p>
    <w:p w14:paraId="6A2A8300" w14:textId="4197FB2F" w:rsidR="00DE3082" w:rsidRPr="000D0F5D" w:rsidRDefault="00DE3082">
      <w:pPr>
        <w:pStyle w:val="a3"/>
        <w:rPr>
          <w:rFonts w:ascii="Cambria Math"/>
          <w:sz w:val="20"/>
          <w:lang w:val="ru-RU"/>
        </w:rPr>
      </w:pPr>
    </w:p>
    <w:p w14:paraId="7BF083CB" w14:textId="4C6C1899" w:rsidR="00DE3082" w:rsidRPr="000D0F5D" w:rsidRDefault="0059691F">
      <w:pPr>
        <w:pStyle w:val="a3"/>
        <w:rPr>
          <w:rFonts w:ascii="Cambria Math"/>
          <w:sz w:val="27"/>
          <w:lang w:val="ru-RU"/>
        </w:rPr>
      </w:pPr>
      <w:r w:rsidRPr="0059691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0F82C68" wp14:editId="2C8E315A">
                <wp:simplePos x="0" y="0"/>
                <wp:positionH relativeFrom="column">
                  <wp:posOffset>2664018</wp:posOffset>
                </wp:positionH>
                <wp:positionV relativeFrom="paragraph">
                  <wp:posOffset>4441272</wp:posOffset>
                </wp:positionV>
                <wp:extent cx="3552825" cy="295275"/>
                <wp:effectExtent l="0" t="0" r="9525" b="9525"/>
                <wp:wrapNone/>
                <wp:docPr id="1714423350" name="Поле 1714423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03F8EC" w14:textId="77777777" w:rsidR="0059691F" w:rsidRPr="005165FC" w:rsidRDefault="0059691F" w:rsidP="005969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187135BA" w14:textId="77777777" w:rsidR="0059691F" w:rsidRDefault="0059691F" w:rsidP="0059691F">
                            <w:r>
                              <w:t xml:space="preserve"> </w:t>
                            </w:r>
                          </w:p>
                          <w:p w14:paraId="4A26D8B1" w14:textId="77777777" w:rsidR="0059691F" w:rsidRDefault="0059691F" w:rsidP="0059691F"/>
                          <w:p w14:paraId="4F53DA03" w14:textId="77777777" w:rsidR="0059691F" w:rsidRDefault="0059691F" w:rsidP="0059691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F82C68" id="Поле 1714423350" o:spid="_x0000_s1048" type="#_x0000_t202" style="position:absolute;margin-left:209.75pt;margin-top:349.7pt;width:279.75pt;height:23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" fillcolor="window" stroked="f" strokeweight=".5pt">
                <v:textbox>
                  <w:txbxContent>
                    <w:p w14:paraId="2903F8EC" w14:textId="77777777" w:rsidR="0059691F" w:rsidRPr="005165FC" w:rsidRDefault="0059691F" w:rsidP="0059691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187135BA" w14:textId="77777777" w:rsidR="0059691F" w:rsidRDefault="0059691F" w:rsidP="0059691F">
                      <w:r>
                        <w:t xml:space="preserve"> </w:t>
                      </w:r>
                    </w:p>
                    <w:p w14:paraId="4A26D8B1" w14:textId="77777777" w:rsidR="0059691F" w:rsidRDefault="0059691F" w:rsidP="0059691F"/>
                    <w:p w14:paraId="4F53DA03" w14:textId="77777777" w:rsidR="0059691F" w:rsidRDefault="0059691F" w:rsidP="0059691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BB4FC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4A0F86D" wp14:editId="053BF049">
                <wp:simplePos x="0" y="0"/>
                <wp:positionH relativeFrom="column">
                  <wp:posOffset>6281420</wp:posOffset>
                </wp:positionH>
                <wp:positionV relativeFrom="paragraph">
                  <wp:posOffset>4433212</wp:posOffset>
                </wp:positionV>
                <wp:extent cx="532268" cy="465814"/>
                <wp:effectExtent l="0" t="0" r="0" b="0"/>
                <wp:wrapNone/>
                <wp:docPr id="1714423338" name="Поле 1714423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68" cy="4658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904C9" w14:textId="4F77E6EB" w:rsidR="007019DC" w:rsidRDefault="007019DC">
                            <w:pPr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45E29AF0" w14:textId="4DEAD881" w:rsidR="007019DC" w:rsidRPr="00BB4FCD" w:rsidRDefault="007019DC">
                            <w:pPr>
                              <w:rPr>
                                <w:sz w:val="28"/>
                                <w:lang w:val="uk-UA"/>
                              </w:rPr>
                            </w:pPr>
                            <w:r w:rsidRPr="00BB4FCD">
                              <w:rPr>
                                <w:sz w:val="28"/>
                                <w:lang w:val="uk-UA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A0F86D" id="Поле 1714423338" o:spid="_x0000_s1049" type="#_x0000_t202" style="position:absolute;margin-left:494.6pt;margin-top:349.05pt;width:41.9pt;height:36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" filled="f" stroked="f" strokeweight=".5pt">
                <v:textbox>
                  <w:txbxContent>
                    <w:p w14:paraId="138904C9" w14:textId="4F77E6EB" w:rsidR="007019DC" w:rsidRDefault="007019DC">
                      <w:pPr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45E29AF0" w14:textId="4DEAD881" w:rsidR="007019DC" w:rsidRPr="00BB4FCD" w:rsidRDefault="007019DC">
                      <w:pPr>
                        <w:rPr>
                          <w:sz w:val="28"/>
                          <w:lang w:val="uk-UA"/>
                        </w:rPr>
                      </w:pPr>
                      <w:r w:rsidRPr="00BB4FCD">
                        <w:rPr>
                          <w:sz w:val="28"/>
                          <w:lang w:val="uk-UA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7F0774">
        <w:rPr>
          <w:noProof/>
          <w:lang w:val="uk-UA" w:eastAsia="uk-UA"/>
        </w:rPr>
        <w:drawing>
          <wp:anchor distT="0" distB="0" distL="0" distR="0" simplePos="0" relativeHeight="251552768" behindDoc="0" locked="0" layoutInCell="1" allowOverlap="1" wp14:anchorId="6882DE69" wp14:editId="326B72A7">
            <wp:simplePos x="0" y="0"/>
            <wp:positionH relativeFrom="page">
              <wp:posOffset>2015490</wp:posOffset>
            </wp:positionH>
            <wp:positionV relativeFrom="paragraph">
              <wp:posOffset>226060</wp:posOffset>
            </wp:positionV>
            <wp:extent cx="4098290" cy="3858260"/>
            <wp:effectExtent l="0" t="0" r="0" b="889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130" cy="3858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CF90F" w14:textId="77777777" w:rsidR="00DE3082" w:rsidRPr="000D0F5D" w:rsidRDefault="00DE3082">
      <w:pPr>
        <w:rPr>
          <w:rFonts w:ascii="Cambria Math"/>
          <w:sz w:val="27"/>
          <w:lang w:val="ru-RU"/>
        </w:rPr>
        <w:sectPr w:rsidR="00DE3082" w:rsidRPr="000D0F5D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07EB8719" w14:textId="11C999FD" w:rsidR="00DE3082" w:rsidRDefault="007F0774">
      <w:pPr>
        <w:pStyle w:val="a4"/>
        <w:numPr>
          <w:ilvl w:val="3"/>
          <w:numId w:val="1"/>
        </w:numPr>
        <w:tabs>
          <w:tab w:val="left" w:pos="1891"/>
        </w:tabs>
        <w:spacing w:before="74"/>
        <w:ind w:left="1890"/>
        <w:jc w:val="left"/>
        <w:rPr>
          <w:sz w:val="28"/>
        </w:rPr>
      </w:pPr>
      <w:r>
        <w:rPr>
          <w:sz w:val="28"/>
        </w:rPr>
        <w:lastRenderedPageBreak/>
        <w:t>Конструктивні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рішення.</w:t>
      </w:r>
    </w:p>
    <w:p w14:paraId="71AA8AF8" w14:textId="77777777" w:rsidR="00DE3082" w:rsidRDefault="007F0774">
      <w:pPr>
        <w:pStyle w:val="a3"/>
        <w:spacing w:before="158"/>
        <w:ind w:left="1463"/>
      </w:pPr>
      <w:r>
        <w:t>У даному розділі</w:t>
      </w:r>
      <w:r>
        <w:rPr>
          <w:spacing w:val="53"/>
        </w:rPr>
        <w:t xml:space="preserve"> </w:t>
      </w:r>
      <w:r>
        <w:t>здійснено</w:t>
      </w:r>
    </w:p>
    <w:p w14:paraId="36A23179" w14:textId="77777777" w:rsidR="00DE3082" w:rsidRDefault="007F0774">
      <w:pPr>
        <w:pStyle w:val="a3"/>
        <w:rPr>
          <w:sz w:val="30"/>
        </w:rPr>
      </w:pPr>
      <w:r>
        <w:br w:type="column"/>
      </w:r>
    </w:p>
    <w:p w14:paraId="0750BFA9" w14:textId="77777777" w:rsidR="00DE3082" w:rsidRDefault="007F0774">
      <w:pPr>
        <w:pStyle w:val="a3"/>
        <w:spacing w:before="209"/>
        <w:ind w:left="151"/>
      </w:pPr>
      <w:r>
        <w:t>розрахунок монолітного каркасу</w:t>
      </w:r>
    </w:p>
    <w:p w14:paraId="3FD55B8F" w14:textId="77777777" w:rsidR="00DE3082" w:rsidRDefault="007F0774">
      <w:pPr>
        <w:pStyle w:val="a3"/>
        <w:rPr>
          <w:sz w:val="30"/>
        </w:rPr>
      </w:pPr>
      <w:r>
        <w:br w:type="column"/>
      </w:r>
    </w:p>
    <w:p w14:paraId="77265A62" w14:textId="77777777" w:rsidR="00DE3082" w:rsidRDefault="007F0774">
      <w:pPr>
        <w:pStyle w:val="a3"/>
        <w:spacing w:before="209"/>
        <w:ind w:left="147"/>
      </w:pPr>
      <w:r>
        <w:t>плити</w:t>
      </w:r>
    </w:p>
    <w:p w14:paraId="15664EDA" w14:textId="77777777" w:rsidR="00DE3082" w:rsidRDefault="00DE3082">
      <w:pPr>
        <w:sectPr w:rsidR="00DE3082">
          <w:pgSz w:w="11910" w:h="16840"/>
          <w:pgMar w:top="1240" w:right="120" w:bottom="280" w:left="1000" w:header="720" w:footer="720" w:gutter="0"/>
          <w:cols w:num="3" w:space="720" w:equalWidth="0">
            <w:col w:w="5090" w:space="40"/>
            <w:col w:w="4302" w:space="39"/>
            <w:col w:w="1319"/>
          </w:cols>
        </w:sectPr>
      </w:pPr>
    </w:p>
    <w:p w14:paraId="10EBAE3B" w14:textId="383455D9" w:rsidR="00DE3082" w:rsidRPr="00850CC6" w:rsidRDefault="007F0774">
      <w:pPr>
        <w:pStyle w:val="a3"/>
        <w:spacing w:before="163" w:line="360" w:lineRule="auto"/>
        <w:ind w:left="622" w:right="451"/>
        <w:jc w:val="both"/>
        <w:rPr>
          <w:lang w:val="ru-RU"/>
        </w:rPr>
      </w:pPr>
      <w:r w:rsidRPr="00850CC6">
        <w:rPr>
          <w:lang w:val="ru-RU"/>
        </w:rPr>
        <w:t>перекриття та фундаментів. Так само проведено порівняння та вибір варіантів монолітного перекриття з капітелями та за балочною схемою за допомогою програмного комплексу «Мономах 4.2». Навантаження, що діють, визначені за допомогою програмного комплексу «</w:t>
      </w:r>
      <w:r>
        <w:t>SCAD</w:t>
      </w:r>
      <w:r w:rsidRPr="00850CC6">
        <w:rPr>
          <w:lang w:val="ru-RU"/>
        </w:rPr>
        <w:t>».</w:t>
      </w:r>
    </w:p>
    <w:p w14:paraId="3C87C747" w14:textId="77777777" w:rsidR="00DE3082" w:rsidRPr="00850CC6" w:rsidRDefault="00DE3082">
      <w:pPr>
        <w:pStyle w:val="a3"/>
        <w:rPr>
          <w:sz w:val="42"/>
          <w:lang w:val="ru-RU"/>
        </w:rPr>
      </w:pPr>
    </w:p>
    <w:p w14:paraId="3FF4D153" w14:textId="7222E3B5" w:rsidR="00DE3082" w:rsidRPr="00850CC6" w:rsidRDefault="007F0774">
      <w:pPr>
        <w:pStyle w:val="a3"/>
        <w:ind w:left="1463"/>
        <w:rPr>
          <w:lang w:val="ru-RU"/>
        </w:rPr>
      </w:pPr>
      <w:r w:rsidRPr="00850CC6">
        <w:rPr>
          <w:lang w:val="ru-RU"/>
        </w:rPr>
        <w:t>4.3.1. Збір навантажень.</w:t>
      </w:r>
    </w:p>
    <w:p w14:paraId="2E0F3186" w14:textId="77777777" w:rsidR="00DE3082" w:rsidRPr="00850CC6" w:rsidRDefault="007F0774">
      <w:pPr>
        <w:pStyle w:val="a3"/>
        <w:spacing w:before="163" w:line="357" w:lineRule="auto"/>
        <w:ind w:left="622" w:firstLine="840"/>
        <w:rPr>
          <w:lang w:val="ru-RU"/>
        </w:rPr>
      </w:pPr>
      <w:r w:rsidRPr="00850CC6">
        <w:rPr>
          <w:lang w:val="ru-RU"/>
        </w:rPr>
        <w:t>Залежно від тривалості дії навантаження поділяються на постійні та тимчасові.</w:t>
      </w:r>
    </w:p>
    <w:p w14:paraId="17EBA964" w14:textId="1206568D" w:rsidR="00DE3082" w:rsidRPr="00850CC6" w:rsidRDefault="007F0774">
      <w:pPr>
        <w:pStyle w:val="a3"/>
        <w:spacing w:before="6" w:line="357" w:lineRule="auto"/>
        <w:ind w:left="622" w:firstLine="840"/>
        <w:rPr>
          <w:lang w:val="ru-RU"/>
        </w:rPr>
      </w:pPr>
      <w:r w:rsidRPr="00850CC6">
        <w:rPr>
          <w:lang w:val="ru-RU"/>
        </w:rPr>
        <w:t>Постійні навантаження діють конструкції протягом усього терміну їх експлуатації.</w:t>
      </w:r>
    </w:p>
    <w:p w14:paraId="46CE0E49" w14:textId="36B41931" w:rsidR="00DE3082" w:rsidRPr="00850CC6" w:rsidRDefault="007F0774">
      <w:pPr>
        <w:pStyle w:val="a3"/>
        <w:tabs>
          <w:tab w:val="left" w:pos="3108"/>
          <w:tab w:val="left" w:pos="3434"/>
          <w:tab w:val="left" w:pos="5310"/>
          <w:tab w:val="left" w:pos="5866"/>
          <w:tab w:val="left" w:pos="6595"/>
          <w:tab w:val="left" w:pos="7764"/>
          <w:tab w:val="left" w:pos="8215"/>
        </w:tabs>
        <w:spacing w:before="5"/>
        <w:ind w:left="1463"/>
        <w:rPr>
          <w:lang w:val="ru-RU"/>
        </w:rPr>
      </w:pPr>
      <w:r w:rsidRPr="00850CC6">
        <w:rPr>
          <w:lang w:val="ru-RU"/>
        </w:rPr>
        <w:t>Постійними</w:t>
      </w:r>
      <w:r w:rsidRPr="00850CC6">
        <w:rPr>
          <w:lang w:val="ru-RU"/>
        </w:rPr>
        <w:tab/>
        <w:t>є</w:t>
      </w:r>
      <w:r w:rsidRPr="00850CC6">
        <w:rPr>
          <w:lang w:val="ru-RU"/>
        </w:rPr>
        <w:tab/>
        <w:t>навантаження</w:t>
      </w:r>
      <w:r w:rsidRPr="00850CC6">
        <w:rPr>
          <w:lang w:val="ru-RU"/>
        </w:rPr>
        <w:tab/>
        <w:t>від</w:t>
      </w:r>
      <w:r w:rsidRPr="00850CC6">
        <w:rPr>
          <w:lang w:val="ru-RU"/>
        </w:rPr>
        <w:tab/>
        <w:t>ваги</w:t>
      </w:r>
      <w:r w:rsidRPr="00850CC6">
        <w:rPr>
          <w:lang w:val="ru-RU"/>
        </w:rPr>
        <w:tab/>
        <w:t>несучих</w:t>
      </w:r>
      <w:r w:rsidRPr="00850CC6">
        <w:rPr>
          <w:lang w:val="ru-RU"/>
        </w:rPr>
        <w:tab/>
        <w:t>та</w:t>
      </w:r>
      <w:r w:rsidRPr="00850CC6">
        <w:rPr>
          <w:lang w:val="ru-RU"/>
        </w:rPr>
        <w:tab/>
        <w:t>огороджувальних</w:t>
      </w:r>
    </w:p>
    <w:p w14:paraId="6A06DFC2" w14:textId="775AE1BC" w:rsidR="00DE3082" w:rsidRPr="00850CC6" w:rsidRDefault="007F0774">
      <w:pPr>
        <w:pStyle w:val="a3"/>
        <w:spacing w:before="164"/>
        <w:ind w:left="622"/>
        <w:rPr>
          <w:lang w:val="ru-RU"/>
        </w:rPr>
      </w:pPr>
      <w:r w:rsidRPr="00850CC6">
        <w:rPr>
          <w:lang w:val="ru-RU"/>
        </w:rPr>
        <w:t>конструкцій будівлі, маси та тиску ґрунтів.</w:t>
      </w:r>
    </w:p>
    <w:p w14:paraId="24C2FC21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674F51FB" w14:textId="3F92D89A" w:rsidR="00DE3082" w:rsidRPr="00850CC6" w:rsidRDefault="007F0774">
      <w:pPr>
        <w:pStyle w:val="a3"/>
        <w:tabs>
          <w:tab w:val="left" w:pos="2930"/>
          <w:tab w:val="left" w:pos="4834"/>
        </w:tabs>
        <w:spacing w:before="158" w:line="362" w:lineRule="auto"/>
        <w:ind w:left="622" w:firstLine="840"/>
        <w:rPr>
          <w:lang w:val="ru-RU"/>
        </w:rPr>
      </w:pPr>
      <w:r w:rsidRPr="00850CC6">
        <w:rPr>
          <w:lang w:val="ru-RU"/>
        </w:rPr>
        <w:t>Тимчасові</w:t>
      </w:r>
      <w:r w:rsidRPr="00850CC6">
        <w:rPr>
          <w:lang w:val="ru-RU"/>
        </w:rPr>
        <w:tab/>
        <w:t>навантаження</w:t>
      </w:r>
      <w:r w:rsidRPr="00850CC6">
        <w:rPr>
          <w:lang w:val="ru-RU"/>
        </w:rPr>
        <w:tab/>
      </w:r>
      <w:r w:rsidRPr="00850CC6">
        <w:rPr>
          <w:spacing w:val="-10"/>
          <w:lang w:val="ru-RU"/>
        </w:rPr>
        <w:t xml:space="preserve">за </w:t>
      </w:r>
      <w:r w:rsidRPr="00850CC6">
        <w:rPr>
          <w:lang w:val="ru-RU"/>
        </w:rPr>
        <w:t>короткочасні та</w:t>
      </w:r>
      <w:r w:rsidRPr="00850CC6">
        <w:rPr>
          <w:spacing w:val="-5"/>
          <w:lang w:val="ru-RU"/>
        </w:rPr>
        <w:t xml:space="preserve"> </w:t>
      </w:r>
      <w:r w:rsidRPr="00850CC6">
        <w:rPr>
          <w:lang w:val="ru-RU"/>
        </w:rPr>
        <w:t>спеціальні.</w:t>
      </w:r>
    </w:p>
    <w:p w14:paraId="6908FBC6" w14:textId="7E20752C" w:rsidR="00DE3082" w:rsidRPr="00850CC6" w:rsidRDefault="007F0774">
      <w:pPr>
        <w:pStyle w:val="a3"/>
        <w:tabs>
          <w:tab w:val="left" w:pos="1764"/>
          <w:tab w:val="left" w:pos="2292"/>
          <w:tab w:val="left" w:pos="3764"/>
          <w:tab w:val="left" w:pos="4272"/>
        </w:tabs>
        <w:spacing w:before="158"/>
        <w:ind w:left="196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>тривалістю</w:t>
      </w:r>
      <w:r w:rsidRPr="00850CC6">
        <w:rPr>
          <w:lang w:val="ru-RU"/>
        </w:rPr>
        <w:tab/>
        <w:t>дії</w:t>
      </w:r>
      <w:r w:rsidRPr="00850CC6">
        <w:rPr>
          <w:lang w:val="ru-RU"/>
        </w:rPr>
        <w:tab/>
        <w:t>поділяють</w:t>
      </w:r>
      <w:r w:rsidRPr="00850CC6">
        <w:rPr>
          <w:lang w:val="ru-RU"/>
        </w:rPr>
        <w:tab/>
        <w:t>на</w:t>
      </w:r>
      <w:r w:rsidRPr="00850CC6">
        <w:rPr>
          <w:lang w:val="ru-RU"/>
        </w:rPr>
        <w:tab/>
        <w:t>тривалі,</w:t>
      </w:r>
    </w:p>
    <w:p w14:paraId="18AFC2DC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5069" w:space="40"/>
            <w:col w:w="5681"/>
          </w:cols>
        </w:sectPr>
      </w:pPr>
    </w:p>
    <w:p w14:paraId="29D322ED" w14:textId="7E5CB7C2" w:rsidR="00DE3082" w:rsidRPr="00850CC6" w:rsidRDefault="007F0774">
      <w:pPr>
        <w:pStyle w:val="a3"/>
        <w:spacing w:line="357" w:lineRule="auto"/>
        <w:ind w:left="622" w:right="437" w:firstLine="840"/>
        <w:jc w:val="both"/>
        <w:rPr>
          <w:lang w:val="ru-RU"/>
        </w:rPr>
      </w:pPr>
      <w:r w:rsidRPr="00850CC6">
        <w:rPr>
          <w:lang w:val="ru-RU"/>
        </w:rPr>
        <w:t>Тривалі включають навантаження від ваги обладнання, корисні навантаження на перекриття і т.д.</w:t>
      </w:r>
    </w:p>
    <w:p w14:paraId="23EFAFFF" w14:textId="77777777" w:rsidR="00DE3082" w:rsidRPr="00850CC6" w:rsidRDefault="007F0774">
      <w:pPr>
        <w:pStyle w:val="a3"/>
        <w:spacing w:before="3" w:line="360" w:lineRule="auto"/>
        <w:ind w:left="622" w:right="455" w:firstLine="840"/>
        <w:jc w:val="both"/>
        <w:rPr>
          <w:lang w:val="ru-RU"/>
        </w:rPr>
      </w:pPr>
      <w:r w:rsidRPr="00850CC6">
        <w:rPr>
          <w:lang w:val="ru-RU"/>
        </w:rPr>
        <w:t>Короткочасні навантаження від ваги людей, меблів, вітрові, снігові, а також навантаження, що виникають при виготовленні, транспортуванні та монтажі конструкцій.</w:t>
      </w:r>
    </w:p>
    <w:p w14:paraId="3D3F9192" w14:textId="77777777" w:rsidR="00DE3082" w:rsidRPr="00850CC6" w:rsidRDefault="00DE3082">
      <w:pPr>
        <w:pStyle w:val="a3"/>
        <w:spacing w:before="9"/>
        <w:rPr>
          <w:sz w:val="41"/>
          <w:lang w:val="ru-RU"/>
        </w:rPr>
      </w:pPr>
    </w:p>
    <w:p w14:paraId="4AC04FE7" w14:textId="77777777" w:rsidR="00DE3082" w:rsidRDefault="007F0774">
      <w:pPr>
        <w:pStyle w:val="a4"/>
        <w:numPr>
          <w:ilvl w:val="2"/>
          <w:numId w:val="11"/>
        </w:numPr>
        <w:tabs>
          <w:tab w:val="left" w:pos="2097"/>
        </w:tabs>
        <w:spacing w:before="1"/>
        <w:jc w:val="both"/>
        <w:rPr>
          <w:sz w:val="28"/>
        </w:rPr>
      </w:pPr>
      <w:r>
        <w:rPr>
          <w:sz w:val="28"/>
        </w:rPr>
        <w:t>Постійне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навантаження.</w:t>
      </w:r>
    </w:p>
    <w:p w14:paraId="4EC61DCB" w14:textId="77777777" w:rsidR="00DE3082" w:rsidRPr="00850CC6" w:rsidRDefault="007F0774">
      <w:pPr>
        <w:pStyle w:val="a3"/>
        <w:spacing w:before="163" w:line="360" w:lineRule="auto"/>
        <w:ind w:left="622" w:right="448" w:firstLine="840"/>
        <w:jc w:val="both"/>
        <w:rPr>
          <w:lang w:val="ru-RU"/>
        </w:rPr>
      </w:pPr>
      <w:r w:rsidRPr="00850CC6">
        <w:rPr>
          <w:lang w:val="ru-RU"/>
        </w:rPr>
        <w:t>Збір навантажень зроблений поверхово. Розрахункове значення навантаження визначають як добуток її нормативного значення коефіцієнт надійності по навантаженню.</w:t>
      </w:r>
    </w:p>
    <w:p w14:paraId="2171DC8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825CA1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CC76E4F" w14:textId="407E6A04" w:rsidR="00DE3082" w:rsidRPr="00850CC6" w:rsidRDefault="00DE3082">
      <w:pPr>
        <w:pStyle w:val="a3"/>
        <w:rPr>
          <w:sz w:val="20"/>
          <w:lang w:val="ru-RU"/>
        </w:rPr>
      </w:pPr>
    </w:p>
    <w:p w14:paraId="19DFBA3F" w14:textId="7CCC6A8A" w:rsidR="00DE3082" w:rsidRPr="00850CC6" w:rsidRDefault="00DE3082">
      <w:pPr>
        <w:pStyle w:val="a3"/>
        <w:rPr>
          <w:sz w:val="20"/>
          <w:lang w:val="ru-RU"/>
        </w:rPr>
      </w:pPr>
    </w:p>
    <w:p w14:paraId="36F8CBCB" w14:textId="0C6BB59B" w:rsidR="00DE3082" w:rsidRPr="00850CC6" w:rsidRDefault="00085D7E">
      <w:pPr>
        <w:pStyle w:val="a3"/>
        <w:rPr>
          <w:sz w:val="20"/>
          <w:lang w:val="ru-RU"/>
        </w:rPr>
      </w:pPr>
      <w:r w:rsidRPr="00085D7E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74E4199" wp14:editId="678F28C3">
                <wp:simplePos x="0" y="0"/>
                <wp:positionH relativeFrom="column">
                  <wp:posOffset>6257925</wp:posOffset>
                </wp:positionH>
                <wp:positionV relativeFrom="paragraph">
                  <wp:posOffset>107315</wp:posOffset>
                </wp:positionV>
                <wp:extent cx="514350" cy="558165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25863" w14:textId="77777777" w:rsidR="007019DC" w:rsidRDefault="007019DC" w:rsidP="00085D7E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7415CAF1" w14:textId="760D186D" w:rsidR="007019DC" w:rsidRPr="003166CB" w:rsidRDefault="007019DC" w:rsidP="00085D7E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 w:rsidRPr="00B76707">
                              <w:rPr>
                                <w:sz w:val="28"/>
                                <w:lang w:val="uk-U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4E4199" id="Поле 44" o:spid="_x0000_s1050" type="#_x0000_t202" style="position:absolute;margin-left:492.75pt;margin-top:8.45pt;width:40.5pt;height:43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" filled="f" stroked="f" strokeweight=".5pt">
                <v:textbox>
                  <w:txbxContent>
                    <w:p w14:paraId="6A525863" w14:textId="77777777" w:rsidR="007019DC" w:rsidRDefault="007019DC" w:rsidP="00085D7E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7415CAF1" w14:textId="760D186D" w:rsidR="007019DC" w:rsidRPr="003166CB" w:rsidRDefault="007019DC" w:rsidP="00085D7E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 w:rsidRPr="00B76707">
                        <w:rPr>
                          <w:sz w:val="28"/>
                          <w:lang w:val="uk-UA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01AEFA79" w14:textId="03CA8C0E" w:rsidR="00DE3082" w:rsidRPr="00850CC6" w:rsidRDefault="0017092D">
      <w:pPr>
        <w:pStyle w:val="a3"/>
        <w:rPr>
          <w:sz w:val="20"/>
          <w:lang w:val="ru-RU"/>
        </w:rPr>
      </w:pPr>
      <w:r w:rsidRPr="0017092D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3EC826" wp14:editId="44E18698">
                <wp:simplePos x="0" y="0"/>
                <wp:positionH relativeFrom="column">
                  <wp:posOffset>2746375</wp:posOffset>
                </wp:positionH>
                <wp:positionV relativeFrom="paragraph">
                  <wp:posOffset>84455</wp:posOffset>
                </wp:positionV>
                <wp:extent cx="3552825" cy="295275"/>
                <wp:effectExtent l="0" t="0" r="9525" b="9525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9B61A0" w14:textId="77777777" w:rsidR="007019DC" w:rsidRPr="005165FC" w:rsidRDefault="007019DC" w:rsidP="0017092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18FD0893" w14:textId="77777777" w:rsidR="007019DC" w:rsidRDefault="007019DC" w:rsidP="0017092D">
                            <w:r>
                              <w:t xml:space="preserve"> </w:t>
                            </w:r>
                          </w:p>
                          <w:p w14:paraId="3E3EB3E3" w14:textId="77777777" w:rsidR="007019DC" w:rsidRDefault="007019DC" w:rsidP="0017092D"/>
                          <w:p w14:paraId="0687E60F" w14:textId="77777777" w:rsidR="007019DC" w:rsidRDefault="007019DC" w:rsidP="0017092D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3EC826" id="Поле 28" o:spid="_x0000_s1051" type="#_x0000_t202" style="position:absolute;margin-left:216.25pt;margin-top:6.65pt;width:279.75pt;height:23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" fillcolor="window" stroked="f" strokeweight=".5pt">
                <v:textbox>
                  <w:txbxContent>
                    <w:p w14:paraId="399B61A0" w14:textId="77777777" w:rsidR="007019DC" w:rsidRPr="005165FC" w:rsidRDefault="007019DC" w:rsidP="0017092D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18FD0893" w14:textId="77777777" w:rsidR="007019DC" w:rsidRDefault="007019DC" w:rsidP="0017092D">
                      <w:r>
                        <w:t xml:space="preserve"> </w:t>
                      </w:r>
                    </w:p>
                    <w:p w14:paraId="3E3EB3E3" w14:textId="77777777" w:rsidR="007019DC" w:rsidRDefault="007019DC" w:rsidP="0017092D"/>
                    <w:p w14:paraId="0687E60F" w14:textId="77777777" w:rsidR="007019DC" w:rsidRDefault="007019DC" w:rsidP="0017092D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</w:p>
    <w:p w14:paraId="30CBB1A0" w14:textId="0BDC1072" w:rsidR="00DE3082" w:rsidRPr="00850CC6" w:rsidRDefault="00DE3082">
      <w:pPr>
        <w:pStyle w:val="a3"/>
        <w:spacing w:before="1"/>
        <w:rPr>
          <w:sz w:val="24"/>
          <w:lang w:val="ru-RU"/>
        </w:rPr>
      </w:pPr>
    </w:p>
    <w:p w14:paraId="116A0D6A" w14:textId="77777777" w:rsidR="00DE3082" w:rsidRPr="00850CC6" w:rsidRDefault="00DE3082">
      <w:pPr>
        <w:rPr>
          <w:sz w:val="24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2C914E29" w14:textId="4EEE3AE5" w:rsidR="00DE3082" w:rsidRPr="00850CC6" w:rsidRDefault="007F0774">
      <w:pPr>
        <w:pStyle w:val="a3"/>
        <w:spacing w:before="10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02DD12C4" wp14:editId="1EC336A1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918283934" name="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94575596" name=" 12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4955997" name=" 12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E5A91B" id=" 126" o:spid="_x0000_s1026" style="position:absolute;margin-left:55.55pt;margin-top:18.7pt;width:521.15pt;height:804.45pt;z-index:-25169305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">
                <v:shape id=" 127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28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E53ED60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64C64455" w14:textId="77777777" w:rsidR="00DE3082" w:rsidRPr="00850CC6" w:rsidRDefault="007F0774">
      <w:pPr>
        <w:pStyle w:val="a3"/>
        <w:tabs>
          <w:tab w:val="left" w:pos="9813"/>
        </w:tabs>
        <w:spacing w:before="75"/>
        <w:ind w:left="4622"/>
        <w:rPr>
          <w:lang w:val="ru-RU"/>
        </w:rPr>
      </w:pPr>
      <w:r>
        <w:rPr>
          <w:spacing w:val="-3"/>
        </w:rPr>
        <w:lastRenderedPageBreak/>
        <w:t>g</w:t>
      </w:r>
      <w:r w:rsidRPr="00850CC6">
        <w:rPr>
          <w:spacing w:val="-3"/>
          <w:vertAlign w:val="subscript"/>
          <w:lang w:val="ru-RU"/>
        </w:rPr>
        <w:t>р</w:t>
      </w:r>
      <w:r w:rsidRPr="00850CC6">
        <w:rPr>
          <w:spacing w:val="-3"/>
          <w:lang w:val="ru-RU"/>
        </w:rPr>
        <w:t xml:space="preserve"> </w:t>
      </w:r>
      <w:r w:rsidRPr="00850CC6">
        <w:rPr>
          <w:lang w:val="ru-RU"/>
        </w:rPr>
        <w:t xml:space="preserve">= </w:t>
      </w:r>
      <w:r>
        <w:t>γ</w:t>
      </w:r>
      <w:r>
        <w:rPr>
          <w:vertAlign w:val="subscript"/>
        </w:rPr>
        <w:t>F</w:t>
      </w:r>
      <w:r w:rsidRPr="00850CC6">
        <w:rPr>
          <w:lang w:val="ru-RU"/>
        </w:rPr>
        <w:t xml:space="preserve"> *</w:t>
      </w:r>
      <w:r w:rsidRPr="00850CC6">
        <w:rPr>
          <w:spacing w:val="6"/>
          <w:lang w:val="ru-RU"/>
        </w:rPr>
        <w:t xml:space="preserve"> </w:t>
      </w:r>
      <w:r>
        <w:rPr>
          <w:spacing w:val="-3"/>
        </w:rPr>
        <w:t>g</w:t>
      </w:r>
      <w:r w:rsidRPr="00850CC6">
        <w:rPr>
          <w:spacing w:val="-3"/>
          <w:vertAlign w:val="subscript"/>
          <w:lang w:val="ru-RU"/>
        </w:rPr>
        <w:t>н</w:t>
      </w:r>
      <w:r w:rsidRPr="00850CC6">
        <w:rPr>
          <w:lang w:val="ru-RU"/>
        </w:rPr>
        <w:t xml:space="preserve"> ,</w:t>
      </w:r>
      <w:r w:rsidRPr="00850CC6">
        <w:rPr>
          <w:lang w:val="ru-RU"/>
        </w:rPr>
        <w:tab/>
        <w:t>(4.9)</w:t>
      </w:r>
    </w:p>
    <w:p w14:paraId="25384B8B" w14:textId="77777777" w:rsidR="00DE3082" w:rsidRPr="00850CC6" w:rsidRDefault="00DE3082">
      <w:pPr>
        <w:pStyle w:val="a3"/>
        <w:rPr>
          <w:sz w:val="32"/>
          <w:lang w:val="ru-RU"/>
        </w:rPr>
      </w:pPr>
    </w:p>
    <w:p w14:paraId="7BB6E517" w14:textId="77777777" w:rsidR="00DE3082" w:rsidRPr="00850CC6" w:rsidRDefault="007F0774">
      <w:pPr>
        <w:pStyle w:val="a3"/>
        <w:spacing w:before="275"/>
        <w:ind w:left="1463"/>
        <w:jc w:val="both"/>
        <w:rPr>
          <w:lang w:val="ru-RU"/>
        </w:rPr>
      </w:pPr>
      <w:r>
        <w:t>g</w:t>
      </w:r>
      <w:r>
        <w:rPr>
          <w:vertAlign w:val="subscript"/>
        </w:rPr>
        <w:t>p</w:t>
      </w:r>
      <w:r w:rsidRPr="00850CC6">
        <w:rPr>
          <w:lang w:val="ru-RU"/>
        </w:rPr>
        <w:t xml:space="preserve"> - розрахункове значення навантаження;</w:t>
      </w:r>
    </w:p>
    <w:p w14:paraId="327F9C24" w14:textId="77777777" w:rsidR="00DE3082" w:rsidRPr="00850CC6" w:rsidRDefault="007F0774">
      <w:pPr>
        <w:pStyle w:val="a3"/>
        <w:spacing w:before="158" w:line="362" w:lineRule="auto"/>
        <w:ind w:left="622" w:right="443" w:firstLine="840"/>
        <w:jc w:val="both"/>
        <w:rPr>
          <w:lang w:val="ru-RU"/>
        </w:rPr>
      </w:pPr>
      <w:r>
        <w:t>G</w:t>
      </w:r>
      <w:r w:rsidRPr="00850CC6">
        <w:rPr>
          <w:lang w:val="ru-RU"/>
        </w:rPr>
        <w:t xml:space="preserve"> </w:t>
      </w:r>
      <w:r w:rsidRPr="00850CC6">
        <w:rPr>
          <w:vertAlign w:val="subscript"/>
          <w:lang w:val="ru-RU"/>
        </w:rPr>
        <w:t>н</w:t>
      </w:r>
      <w:r w:rsidRPr="00850CC6">
        <w:rPr>
          <w:lang w:val="ru-RU"/>
        </w:rPr>
        <w:t xml:space="preserve"> -нормативне значення навантаження, прийняте згідно з ДБН В.1.2- 2:2006 “ Система забезпечення надійності та безпеки будівельних об`єктів. Навантаження і впливи. Норми проектування. Зміна № 1”;</w:t>
      </w:r>
    </w:p>
    <w:p w14:paraId="6495E36C" w14:textId="77777777" w:rsidR="00DE3082" w:rsidRPr="00850CC6" w:rsidRDefault="007F0774">
      <w:pPr>
        <w:pStyle w:val="a3"/>
        <w:spacing w:line="360" w:lineRule="auto"/>
        <w:ind w:left="1463" w:right="3898"/>
        <w:rPr>
          <w:sz w:val="18"/>
          <w:lang w:val="ru-RU"/>
        </w:rPr>
      </w:pPr>
      <w:r>
        <w:t>γ</w:t>
      </w:r>
      <w:r>
        <w:rPr>
          <w:vertAlign w:val="subscript"/>
        </w:rPr>
        <w:t>F</w:t>
      </w:r>
      <w:r w:rsidRPr="00850CC6">
        <w:rPr>
          <w:lang w:val="ru-RU"/>
        </w:rPr>
        <w:t xml:space="preserve"> – коефіцієнт надійності за навантаженням. Збір навантажень наведено у таблиці 4.2 Таблиця 4.2 - Навантаження на 1 м</w:t>
      </w:r>
      <w:r w:rsidRPr="00850CC6">
        <w:rPr>
          <w:position w:val="10"/>
          <w:sz w:val="18"/>
          <w:lang w:val="ru-RU"/>
        </w:rPr>
        <w:t>2</w:t>
      </w:r>
    </w:p>
    <w:tbl>
      <w:tblPr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2290"/>
        <w:gridCol w:w="1498"/>
        <w:gridCol w:w="2161"/>
      </w:tblGrid>
      <w:tr w:rsidR="00DE3082" w14:paraId="4AF3066F" w14:textId="77777777">
        <w:trPr>
          <w:trHeight w:val="830"/>
        </w:trPr>
        <w:tc>
          <w:tcPr>
            <w:tcW w:w="3731" w:type="dxa"/>
          </w:tcPr>
          <w:p w14:paraId="654297F9" w14:textId="77777777" w:rsidR="00DE3082" w:rsidRPr="00850CC6" w:rsidRDefault="00DE3082">
            <w:pPr>
              <w:pStyle w:val="TableParagraph"/>
              <w:spacing w:before="10"/>
              <w:rPr>
                <w:lang w:val="ru-RU"/>
              </w:rPr>
            </w:pPr>
          </w:p>
          <w:p w14:paraId="46CD2152" w14:textId="77777777" w:rsidR="00DE3082" w:rsidRDefault="007F0774">
            <w:pPr>
              <w:pStyle w:val="TableParagraph"/>
              <w:ind w:left="768"/>
              <w:rPr>
                <w:sz w:val="24"/>
              </w:rPr>
            </w:pPr>
            <w:r>
              <w:rPr>
                <w:sz w:val="24"/>
              </w:rPr>
              <w:t>Вид навантаження</w:t>
            </w:r>
          </w:p>
        </w:tc>
        <w:tc>
          <w:tcPr>
            <w:tcW w:w="2290" w:type="dxa"/>
          </w:tcPr>
          <w:p w14:paraId="468415EA" w14:textId="77777777" w:rsidR="00DE3082" w:rsidRDefault="007F0774">
            <w:pPr>
              <w:pStyle w:val="TableParagraph"/>
              <w:spacing w:line="261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Нормативне</w:t>
            </w:r>
          </w:p>
          <w:p w14:paraId="544984A7" w14:textId="77777777" w:rsidR="00DE3082" w:rsidRDefault="007F0774">
            <w:pPr>
              <w:pStyle w:val="TableParagraph"/>
              <w:spacing w:before="16" w:line="225" w:lineRule="auto"/>
              <w:ind w:left="657" w:right="603" w:hanging="495"/>
              <w:rPr>
                <w:sz w:val="16"/>
              </w:rPr>
            </w:pPr>
            <w:r>
              <w:rPr>
                <w:sz w:val="24"/>
              </w:rPr>
              <w:t>навантаження, кг/м</w:t>
            </w:r>
            <w:r>
              <w:rPr>
                <w:position w:val="9"/>
                <w:sz w:val="16"/>
              </w:rPr>
              <w:t>2</w:t>
            </w:r>
          </w:p>
        </w:tc>
        <w:tc>
          <w:tcPr>
            <w:tcW w:w="1498" w:type="dxa"/>
          </w:tcPr>
          <w:p w14:paraId="2372E1EC" w14:textId="77777777" w:rsidR="00DE3082" w:rsidRDefault="007F0774">
            <w:pPr>
              <w:pStyle w:val="TableParagraph"/>
              <w:spacing w:before="211"/>
              <w:ind w:left="448"/>
              <w:rPr>
                <w:rFonts w:ascii="Arial" w:hAnsi="Arial"/>
                <w:sz w:val="14"/>
              </w:rPr>
            </w:pPr>
            <w:r>
              <w:rPr>
                <w:rFonts w:ascii="Symbol" w:hAnsi="Symbol"/>
                <w:sz w:val="28"/>
              </w:rPr>
              <w:t>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position w:val="-6"/>
                <w:sz w:val="14"/>
              </w:rPr>
              <w:t>f</w:t>
            </w:r>
          </w:p>
        </w:tc>
        <w:tc>
          <w:tcPr>
            <w:tcW w:w="2161" w:type="dxa"/>
            <w:tcBorders>
              <w:right w:val="nil"/>
            </w:tcBorders>
          </w:tcPr>
          <w:p w14:paraId="0951D9C1" w14:textId="77777777" w:rsidR="00DE3082" w:rsidRDefault="007F0774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Розрахункове</w:t>
            </w:r>
          </w:p>
          <w:p w14:paraId="241B6B60" w14:textId="77777777" w:rsidR="00DE3082" w:rsidRDefault="007F0774">
            <w:pPr>
              <w:pStyle w:val="TableParagraph"/>
              <w:spacing w:before="16" w:line="225" w:lineRule="auto"/>
              <w:ind w:left="596" w:right="535" w:hanging="490"/>
              <w:rPr>
                <w:sz w:val="16"/>
              </w:rPr>
            </w:pPr>
            <w:r>
              <w:rPr>
                <w:sz w:val="24"/>
              </w:rPr>
              <w:t>навантаження, кг/м</w:t>
            </w:r>
            <w:r>
              <w:rPr>
                <w:position w:val="9"/>
                <w:sz w:val="16"/>
              </w:rPr>
              <w:t>2</w:t>
            </w:r>
          </w:p>
        </w:tc>
      </w:tr>
      <w:tr w:rsidR="00DE3082" w14:paraId="1496F19D" w14:textId="77777777">
        <w:trPr>
          <w:trHeight w:val="273"/>
        </w:trPr>
        <w:tc>
          <w:tcPr>
            <w:tcW w:w="9680" w:type="dxa"/>
            <w:gridSpan w:val="4"/>
            <w:tcBorders>
              <w:right w:val="nil"/>
            </w:tcBorders>
          </w:tcPr>
          <w:p w14:paraId="684AB1E1" w14:textId="77777777" w:rsidR="00DE3082" w:rsidRDefault="007F0774">
            <w:pPr>
              <w:pStyle w:val="TableParagraph"/>
              <w:spacing w:line="253" w:lineRule="exact"/>
              <w:ind w:left="3324" w:right="3769"/>
              <w:jc w:val="center"/>
              <w:rPr>
                <w:sz w:val="24"/>
              </w:rPr>
            </w:pPr>
            <w:r>
              <w:rPr>
                <w:sz w:val="24"/>
              </w:rPr>
              <w:t>Автопарковка</w:t>
            </w:r>
          </w:p>
        </w:tc>
      </w:tr>
      <w:tr w:rsidR="00DE3082" w14:paraId="44B6C812" w14:textId="77777777">
        <w:trPr>
          <w:trHeight w:val="278"/>
        </w:trPr>
        <w:tc>
          <w:tcPr>
            <w:tcW w:w="3731" w:type="dxa"/>
          </w:tcPr>
          <w:p w14:paraId="7DBFC496" w14:textId="77777777" w:rsidR="00DE3082" w:rsidRDefault="007F0774">
            <w:pPr>
              <w:pStyle w:val="TableParagraph"/>
              <w:spacing w:line="258" w:lineRule="exact"/>
              <w:ind w:left="1409" w:right="1858"/>
              <w:jc w:val="center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5949" w:type="dxa"/>
            <w:gridSpan w:val="3"/>
            <w:tcBorders>
              <w:right w:val="nil"/>
            </w:tcBorders>
          </w:tcPr>
          <w:p w14:paraId="40E5A34E" w14:textId="77777777" w:rsidR="00DE3082" w:rsidRDefault="00DE3082">
            <w:pPr>
              <w:pStyle w:val="TableParagraph"/>
              <w:rPr>
                <w:sz w:val="20"/>
              </w:rPr>
            </w:pPr>
          </w:p>
        </w:tc>
      </w:tr>
      <w:tr w:rsidR="00DE3082" w14:paraId="6EBFE321" w14:textId="77777777">
        <w:trPr>
          <w:trHeight w:val="273"/>
        </w:trPr>
        <w:tc>
          <w:tcPr>
            <w:tcW w:w="3731" w:type="dxa"/>
          </w:tcPr>
          <w:p w14:paraId="3326211F" w14:textId="77777777" w:rsidR="00DE3082" w:rsidRDefault="007F077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Бетон легкий</w:t>
            </w:r>
          </w:p>
        </w:tc>
        <w:tc>
          <w:tcPr>
            <w:tcW w:w="2290" w:type="dxa"/>
          </w:tcPr>
          <w:p w14:paraId="58D18025" w14:textId="77777777" w:rsidR="00DE3082" w:rsidRDefault="007F077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498" w:type="dxa"/>
          </w:tcPr>
          <w:p w14:paraId="782DFC21" w14:textId="77777777" w:rsidR="00DE3082" w:rsidRDefault="007F077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161" w:type="dxa"/>
            <w:tcBorders>
              <w:right w:val="nil"/>
            </w:tcBorders>
          </w:tcPr>
          <w:p w14:paraId="172E8563" w14:textId="77777777" w:rsidR="00DE3082" w:rsidRDefault="007F077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</w:tr>
      <w:tr w:rsidR="00DE3082" w14:paraId="09727A7B" w14:textId="77777777">
        <w:trPr>
          <w:trHeight w:val="830"/>
        </w:trPr>
        <w:tc>
          <w:tcPr>
            <w:tcW w:w="3731" w:type="dxa"/>
          </w:tcPr>
          <w:p w14:paraId="527963B8" w14:textId="77777777" w:rsidR="00DE3082" w:rsidRPr="00850CC6" w:rsidRDefault="007F0774">
            <w:pPr>
              <w:pStyle w:val="TableParagraph"/>
              <w:spacing w:line="237" w:lineRule="auto"/>
              <w:ind w:left="105" w:right="1982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Корисна: Повне</w:t>
            </w:r>
            <w:r w:rsidRPr="00850CC6">
              <w:rPr>
                <w:spacing w:val="-2"/>
                <w:sz w:val="24"/>
                <w:lang w:val="ru-RU"/>
              </w:rPr>
              <w:t xml:space="preserve"> </w:t>
            </w:r>
            <w:r w:rsidRPr="00850CC6">
              <w:rPr>
                <w:sz w:val="24"/>
                <w:lang w:val="ru-RU"/>
              </w:rPr>
              <w:t>значення</w:t>
            </w:r>
          </w:p>
          <w:p w14:paraId="15F377EB" w14:textId="77777777" w:rsidR="00DE3082" w:rsidRPr="00850CC6" w:rsidRDefault="007F077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Знижене значення</w:t>
            </w:r>
          </w:p>
        </w:tc>
        <w:tc>
          <w:tcPr>
            <w:tcW w:w="2290" w:type="dxa"/>
          </w:tcPr>
          <w:p w14:paraId="384C1F54" w14:textId="77777777" w:rsidR="00DE3082" w:rsidRPr="00850CC6" w:rsidRDefault="00DE3082">
            <w:pPr>
              <w:pStyle w:val="TableParagraph"/>
              <w:spacing w:before="10"/>
              <w:rPr>
                <w:lang w:val="ru-RU"/>
              </w:rPr>
            </w:pPr>
          </w:p>
          <w:p w14:paraId="5B5AB2C1" w14:textId="77777777" w:rsidR="00DE3082" w:rsidRDefault="007F0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400</w:t>
            </w:r>
          </w:p>
          <w:p w14:paraId="41887CC4" w14:textId="77777777" w:rsidR="00DE3082" w:rsidRDefault="007F0774">
            <w:pPr>
              <w:pStyle w:val="TableParagraph"/>
              <w:spacing w:before="3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98" w:type="dxa"/>
          </w:tcPr>
          <w:p w14:paraId="2C273F33" w14:textId="77777777" w:rsidR="00DE3082" w:rsidRDefault="00DE3082">
            <w:pPr>
              <w:pStyle w:val="TableParagraph"/>
              <w:spacing w:before="10"/>
            </w:pPr>
          </w:p>
          <w:p w14:paraId="78B052C1" w14:textId="77777777" w:rsidR="00DE3082" w:rsidRDefault="007F0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1,2</w:t>
            </w:r>
          </w:p>
          <w:p w14:paraId="1F639E0B" w14:textId="77777777" w:rsidR="00DE3082" w:rsidRDefault="007F0774">
            <w:pPr>
              <w:pStyle w:val="TableParagraph"/>
              <w:spacing w:before="3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2161" w:type="dxa"/>
            <w:tcBorders>
              <w:right w:val="nil"/>
            </w:tcBorders>
          </w:tcPr>
          <w:p w14:paraId="4BB2BD13" w14:textId="77777777" w:rsidR="00DE3082" w:rsidRDefault="00DE3082">
            <w:pPr>
              <w:pStyle w:val="TableParagraph"/>
              <w:spacing w:before="10"/>
            </w:pPr>
          </w:p>
          <w:p w14:paraId="230C5AC5" w14:textId="77777777" w:rsidR="00DE3082" w:rsidRDefault="007F077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480</w:t>
            </w:r>
          </w:p>
          <w:p w14:paraId="2C02FB61" w14:textId="77777777" w:rsidR="00DE3082" w:rsidRDefault="007F0774">
            <w:pPr>
              <w:pStyle w:val="TableParagraph"/>
              <w:spacing w:before="3"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DE3082" w14:paraId="06E9B706" w14:textId="77777777">
        <w:trPr>
          <w:trHeight w:val="277"/>
        </w:trPr>
        <w:tc>
          <w:tcPr>
            <w:tcW w:w="9680" w:type="dxa"/>
            <w:gridSpan w:val="4"/>
            <w:tcBorders>
              <w:right w:val="nil"/>
            </w:tcBorders>
          </w:tcPr>
          <w:p w14:paraId="07D163AE" w14:textId="77777777" w:rsidR="00DE3082" w:rsidRDefault="007F0774">
            <w:pPr>
              <w:pStyle w:val="TableParagraph"/>
              <w:spacing w:line="258" w:lineRule="exact"/>
              <w:ind w:left="3322" w:right="3769"/>
              <w:jc w:val="center"/>
              <w:rPr>
                <w:sz w:val="24"/>
              </w:rPr>
            </w:pPr>
            <w:r>
              <w:rPr>
                <w:sz w:val="24"/>
              </w:rPr>
              <w:t>Технічне приміщення</w:t>
            </w:r>
          </w:p>
        </w:tc>
      </w:tr>
      <w:tr w:rsidR="00DE3082" w14:paraId="5D236E23" w14:textId="77777777">
        <w:trPr>
          <w:trHeight w:val="271"/>
        </w:trPr>
        <w:tc>
          <w:tcPr>
            <w:tcW w:w="3731" w:type="dxa"/>
            <w:tcBorders>
              <w:bottom w:val="nil"/>
            </w:tcBorders>
          </w:tcPr>
          <w:p w14:paraId="4F1F061E" w14:textId="77777777" w:rsidR="00DE3082" w:rsidRDefault="007F077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Цементно-піщана стяжка</w:t>
            </w:r>
          </w:p>
        </w:tc>
        <w:tc>
          <w:tcPr>
            <w:tcW w:w="2290" w:type="dxa"/>
            <w:tcBorders>
              <w:bottom w:val="nil"/>
            </w:tcBorders>
          </w:tcPr>
          <w:p w14:paraId="743A9BCA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bottom w:val="nil"/>
            </w:tcBorders>
          </w:tcPr>
          <w:p w14:paraId="07778DFF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bottom w:val="nil"/>
              <w:right w:val="nil"/>
            </w:tcBorders>
          </w:tcPr>
          <w:p w14:paraId="108F1B9F" w14:textId="77777777" w:rsidR="00DE3082" w:rsidRDefault="00DE3082">
            <w:pPr>
              <w:pStyle w:val="TableParagraph"/>
              <w:rPr>
                <w:sz w:val="20"/>
              </w:rPr>
            </w:pPr>
          </w:p>
        </w:tc>
      </w:tr>
      <w:tr w:rsidR="00DE3082" w14:paraId="5C4DD680" w14:textId="77777777">
        <w:trPr>
          <w:trHeight w:val="276"/>
        </w:trPr>
        <w:tc>
          <w:tcPr>
            <w:tcW w:w="3731" w:type="dxa"/>
            <w:tcBorders>
              <w:top w:val="nil"/>
              <w:bottom w:val="nil"/>
            </w:tcBorders>
          </w:tcPr>
          <w:p w14:paraId="33452A94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Плівка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7F3EE3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4F9C8379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14:paraId="426CA049" w14:textId="77777777" w:rsidR="00DE3082" w:rsidRDefault="007F077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46,8</w:t>
            </w:r>
          </w:p>
        </w:tc>
      </w:tr>
      <w:tr w:rsidR="00DE3082" w14:paraId="3E4639F8" w14:textId="77777777">
        <w:trPr>
          <w:trHeight w:val="276"/>
        </w:trPr>
        <w:tc>
          <w:tcPr>
            <w:tcW w:w="3731" w:type="dxa"/>
            <w:tcBorders>
              <w:top w:val="nil"/>
              <w:bottom w:val="nil"/>
            </w:tcBorders>
          </w:tcPr>
          <w:p w14:paraId="312ADF5E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Утеплювач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C7DE15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129FA9AB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14:paraId="123CB707" w14:textId="77777777" w:rsidR="00DE3082" w:rsidRDefault="007F077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</w:tr>
      <w:tr w:rsidR="00DE3082" w14:paraId="04869BF3" w14:textId="77777777">
        <w:trPr>
          <w:trHeight w:val="276"/>
        </w:trPr>
        <w:tc>
          <w:tcPr>
            <w:tcW w:w="3731" w:type="dxa"/>
            <w:tcBorders>
              <w:top w:val="nil"/>
              <w:bottom w:val="nil"/>
            </w:tcBorders>
          </w:tcPr>
          <w:p w14:paraId="272AC24D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Руберойд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E6CCA55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1E9AE7DD" w14:textId="77777777" w:rsidR="00DE3082" w:rsidRDefault="007F077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14:paraId="37BDB99D" w14:textId="77777777" w:rsidR="00DE3082" w:rsidRDefault="007F077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24,72</w:t>
            </w:r>
          </w:p>
        </w:tc>
      </w:tr>
      <w:tr w:rsidR="00DE3082" w14:paraId="0AA060CE" w14:textId="77777777">
        <w:trPr>
          <w:trHeight w:val="415"/>
        </w:trPr>
        <w:tc>
          <w:tcPr>
            <w:tcW w:w="3731" w:type="dxa"/>
            <w:tcBorders>
              <w:top w:val="nil"/>
              <w:bottom w:val="nil"/>
            </w:tcBorders>
          </w:tcPr>
          <w:p w14:paraId="3B195992" w14:textId="77777777" w:rsidR="00DE3082" w:rsidRDefault="007F077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Цементно-піщана стяжка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68E1AE4" w14:textId="77777777" w:rsidR="00DE3082" w:rsidRDefault="007F077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24AA8967" w14:textId="77777777" w:rsidR="00DE3082" w:rsidRDefault="007F077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14:paraId="3D65EF76" w14:textId="77777777" w:rsidR="00DE3082" w:rsidRDefault="007F077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2,76</w:t>
            </w:r>
          </w:p>
        </w:tc>
      </w:tr>
      <w:tr w:rsidR="00DE3082" w14:paraId="7C598D35" w14:textId="77777777">
        <w:trPr>
          <w:trHeight w:val="414"/>
        </w:trPr>
        <w:tc>
          <w:tcPr>
            <w:tcW w:w="3731" w:type="dxa"/>
            <w:tcBorders>
              <w:top w:val="nil"/>
            </w:tcBorders>
          </w:tcPr>
          <w:p w14:paraId="45AE77A2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1304F8D" w14:textId="77777777" w:rsidR="00DE3082" w:rsidRDefault="007F0774">
            <w:pPr>
              <w:pStyle w:val="TableParagraph"/>
              <w:spacing w:before="126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98" w:type="dxa"/>
            <w:tcBorders>
              <w:top w:val="nil"/>
            </w:tcBorders>
          </w:tcPr>
          <w:p w14:paraId="4568BBEC" w14:textId="77777777" w:rsidR="00DE3082" w:rsidRDefault="007F0774">
            <w:pPr>
              <w:pStyle w:val="TableParagraph"/>
              <w:spacing w:before="126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161" w:type="dxa"/>
            <w:tcBorders>
              <w:top w:val="nil"/>
              <w:right w:val="nil"/>
            </w:tcBorders>
          </w:tcPr>
          <w:p w14:paraId="5DFE358F" w14:textId="77777777" w:rsidR="00DE3082" w:rsidRDefault="007F0774">
            <w:pPr>
              <w:pStyle w:val="TableParagraph"/>
              <w:spacing w:before="126"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46,8</w:t>
            </w:r>
          </w:p>
        </w:tc>
      </w:tr>
      <w:tr w:rsidR="00DE3082" w14:paraId="32DDABB2" w14:textId="77777777">
        <w:trPr>
          <w:trHeight w:val="277"/>
        </w:trPr>
        <w:tc>
          <w:tcPr>
            <w:tcW w:w="3731" w:type="dxa"/>
          </w:tcPr>
          <w:p w14:paraId="128B176D" w14:textId="77777777" w:rsidR="00DE3082" w:rsidRDefault="007F077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Разом</w:t>
            </w:r>
          </w:p>
        </w:tc>
        <w:tc>
          <w:tcPr>
            <w:tcW w:w="2290" w:type="dxa"/>
          </w:tcPr>
          <w:p w14:paraId="7D0E7D19" w14:textId="77777777" w:rsidR="00DE3082" w:rsidRDefault="007F077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498" w:type="dxa"/>
          </w:tcPr>
          <w:p w14:paraId="2FE21361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right w:val="nil"/>
            </w:tcBorders>
          </w:tcPr>
          <w:p w14:paraId="0F0E4E47" w14:textId="77777777" w:rsidR="00DE3082" w:rsidRDefault="007F077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121,2</w:t>
            </w:r>
          </w:p>
        </w:tc>
      </w:tr>
      <w:tr w:rsidR="00DE3082" w14:paraId="31A62752" w14:textId="77777777">
        <w:trPr>
          <w:trHeight w:val="825"/>
        </w:trPr>
        <w:tc>
          <w:tcPr>
            <w:tcW w:w="3731" w:type="dxa"/>
          </w:tcPr>
          <w:p w14:paraId="7D10A473" w14:textId="77777777" w:rsidR="00DE3082" w:rsidRPr="00850CC6" w:rsidRDefault="007F0774">
            <w:pPr>
              <w:pStyle w:val="TableParagraph"/>
              <w:spacing w:line="237" w:lineRule="auto"/>
              <w:ind w:left="105" w:right="1982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Корисна: Повне</w:t>
            </w:r>
            <w:r w:rsidRPr="00850CC6">
              <w:rPr>
                <w:spacing w:val="-2"/>
                <w:sz w:val="24"/>
                <w:lang w:val="ru-RU"/>
              </w:rPr>
              <w:t xml:space="preserve"> </w:t>
            </w:r>
            <w:r w:rsidRPr="00850CC6">
              <w:rPr>
                <w:sz w:val="24"/>
                <w:lang w:val="ru-RU"/>
              </w:rPr>
              <w:t>значення</w:t>
            </w:r>
          </w:p>
          <w:p w14:paraId="0281D95A" w14:textId="77777777" w:rsidR="00DE3082" w:rsidRPr="00850CC6" w:rsidRDefault="007F077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Знижене значення</w:t>
            </w:r>
          </w:p>
        </w:tc>
        <w:tc>
          <w:tcPr>
            <w:tcW w:w="2290" w:type="dxa"/>
          </w:tcPr>
          <w:p w14:paraId="4A7BF1B0" w14:textId="77777777" w:rsidR="00DE3082" w:rsidRPr="00850CC6" w:rsidRDefault="00DE3082">
            <w:pPr>
              <w:pStyle w:val="TableParagraph"/>
              <w:spacing w:before="5"/>
              <w:rPr>
                <w:lang w:val="ru-RU"/>
              </w:rPr>
            </w:pPr>
          </w:p>
          <w:p w14:paraId="0FF3DC49" w14:textId="77777777" w:rsidR="00DE3082" w:rsidRDefault="007F0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</w:p>
          <w:p w14:paraId="1956A3DB" w14:textId="77777777" w:rsidR="00DE3082" w:rsidRDefault="007F0774">
            <w:pPr>
              <w:pStyle w:val="TableParagraph"/>
              <w:spacing w:before="3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98" w:type="dxa"/>
          </w:tcPr>
          <w:p w14:paraId="2BD8B90A" w14:textId="77777777" w:rsidR="00DE3082" w:rsidRDefault="00DE3082">
            <w:pPr>
              <w:pStyle w:val="TableParagraph"/>
              <w:spacing w:before="5"/>
            </w:pPr>
          </w:p>
          <w:p w14:paraId="343F7C1E" w14:textId="77777777" w:rsidR="00DE3082" w:rsidRDefault="007F0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  <w:p w14:paraId="02894951" w14:textId="77777777" w:rsidR="00DE3082" w:rsidRDefault="007F0774">
            <w:pPr>
              <w:pStyle w:val="TableParagraph"/>
              <w:spacing w:before="3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161" w:type="dxa"/>
            <w:tcBorders>
              <w:right w:val="nil"/>
            </w:tcBorders>
          </w:tcPr>
          <w:p w14:paraId="67CE67AA" w14:textId="77777777" w:rsidR="00DE3082" w:rsidRDefault="00DE3082">
            <w:pPr>
              <w:pStyle w:val="TableParagraph"/>
              <w:spacing w:before="5"/>
            </w:pPr>
          </w:p>
          <w:p w14:paraId="746BCA49" w14:textId="77777777" w:rsidR="00DE3082" w:rsidRDefault="007F077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91</w:t>
            </w:r>
          </w:p>
          <w:p w14:paraId="663C4814" w14:textId="77777777" w:rsidR="00DE3082" w:rsidRDefault="007F0774">
            <w:pPr>
              <w:pStyle w:val="TableParagraph"/>
              <w:spacing w:before="3"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E3082" w14:paraId="6A684E4F" w14:textId="77777777">
        <w:trPr>
          <w:trHeight w:val="277"/>
        </w:trPr>
        <w:tc>
          <w:tcPr>
            <w:tcW w:w="9680" w:type="dxa"/>
            <w:gridSpan w:val="4"/>
            <w:tcBorders>
              <w:right w:val="nil"/>
            </w:tcBorders>
          </w:tcPr>
          <w:p w14:paraId="4E3F3886" w14:textId="77777777" w:rsidR="00DE3082" w:rsidRDefault="007F0774">
            <w:pPr>
              <w:pStyle w:val="TableParagraph"/>
              <w:spacing w:line="258" w:lineRule="exact"/>
              <w:ind w:left="3329" w:right="3769"/>
              <w:jc w:val="center"/>
              <w:rPr>
                <w:sz w:val="24"/>
              </w:rPr>
            </w:pPr>
            <w:r>
              <w:rPr>
                <w:sz w:val="24"/>
              </w:rPr>
              <w:t>Торгово-виставкова зала</w:t>
            </w:r>
          </w:p>
        </w:tc>
      </w:tr>
      <w:tr w:rsidR="00DE3082" w14:paraId="5A19B10B" w14:textId="77777777">
        <w:trPr>
          <w:trHeight w:val="964"/>
        </w:trPr>
        <w:tc>
          <w:tcPr>
            <w:tcW w:w="3731" w:type="dxa"/>
          </w:tcPr>
          <w:p w14:paraId="3E91208A" w14:textId="77777777" w:rsidR="00DE3082" w:rsidRDefault="007F0774">
            <w:pPr>
              <w:pStyle w:val="TableParagraph"/>
              <w:spacing w:line="237" w:lineRule="auto"/>
              <w:ind w:left="105" w:right="1003"/>
              <w:rPr>
                <w:sz w:val="24"/>
              </w:rPr>
            </w:pPr>
            <w:r>
              <w:rPr>
                <w:sz w:val="24"/>
              </w:rPr>
              <w:t>Цементно-піщана стяжка Плитка</w:t>
            </w:r>
          </w:p>
        </w:tc>
        <w:tc>
          <w:tcPr>
            <w:tcW w:w="2290" w:type="dxa"/>
          </w:tcPr>
          <w:p w14:paraId="609A20ED" w14:textId="77777777" w:rsidR="00DE3082" w:rsidRDefault="007F077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14:paraId="13EE194A" w14:textId="77777777" w:rsidR="00DE3082" w:rsidRDefault="007F0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98" w:type="dxa"/>
          </w:tcPr>
          <w:p w14:paraId="304CE2A8" w14:textId="77777777" w:rsidR="00DE3082" w:rsidRDefault="007F077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  <w:p w14:paraId="10A01868" w14:textId="77777777" w:rsidR="00DE3082" w:rsidRDefault="007F0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161" w:type="dxa"/>
            <w:tcBorders>
              <w:right w:val="nil"/>
            </w:tcBorders>
          </w:tcPr>
          <w:p w14:paraId="68D50B4C" w14:textId="77777777" w:rsidR="00DE3082" w:rsidRDefault="007F077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46,8</w:t>
            </w:r>
          </w:p>
          <w:p w14:paraId="501F4151" w14:textId="77777777" w:rsidR="00DE3082" w:rsidRDefault="007F077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23,4</w:t>
            </w:r>
          </w:p>
        </w:tc>
      </w:tr>
      <w:tr w:rsidR="00DE3082" w14:paraId="2C012984" w14:textId="77777777">
        <w:trPr>
          <w:trHeight w:val="278"/>
        </w:trPr>
        <w:tc>
          <w:tcPr>
            <w:tcW w:w="3731" w:type="dxa"/>
          </w:tcPr>
          <w:p w14:paraId="26A9CD10" w14:textId="77777777" w:rsidR="00DE3082" w:rsidRDefault="007F077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Разом</w:t>
            </w:r>
          </w:p>
        </w:tc>
        <w:tc>
          <w:tcPr>
            <w:tcW w:w="2290" w:type="dxa"/>
          </w:tcPr>
          <w:p w14:paraId="5B2C9F06" w14:textId="77777777" w:rsidR="00DE3082" w:rsidRDefault="007F077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98" w:type="dxa"/>
          </w:tcPr>
          <w:p w14:paraId="59DD9C91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right w:val="nil"/>
            </w:tcBorders>
          </w:tcPr>
          <w:p w14:paraId="25CC5C64" w14:textId="77777777" w:rsidR="00DE3082" w:rsidRDefault="007F077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70,2</w:t>
            </w:r>
          </w:p>
        </w:tc>
      </w:tr>
    </w:tbl>
    <w:p w14:paraId="43A287D7" w14:textId="77777777" w:rsidR="00DE3082" w:rsidRDefault="00DE3082">
      <w:pPr>
        <w:pStyle w:val="a3"/>
        <w:spacing w:before="6"/>
        <w:rPr>
          <w:sz w:val="40"/>
        </w:rPr>
      </w:pPr>
    </w:p>
    <w:p w14:paraId="4D42299B" w14:textId="77777777" w:rsidR="00DE3082" w:rsidRDefault="007F0774">
      <w:pPr>
        <w:pStyle w:val="a4"/>
        <w:numPr>
          <w:ilvl w:val="2"/>
          <w:numId w:val="11"/>
        </w:numPr>
        <w:tabs>
          <w:tab w:val="left" w:pos="1967"/>
        </w:tabs>
        <w:ind w:left="1966"/>
        <w:jc w:val="both"/>
        <w:rPr>
          <w:sz w:val="28"/>
        </w:rPr>
      </w:pPr>
      <w:r>
        <w:rPr>
          <w:sz w:val="28"/>
        </w:rPr>
        <w:t>Вітрове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навантаження.</w:t>
      </w:r>
    </w:p>
    <w:p w14:paraId="7E430BBA" w14:textId="411B33A2" w:rsidR="00DE3082" w:rsidRPr="00850CC6" w:rsidRDefault="007F0774">
      <w:pPr>
        <w:pStyle w:val="a3"/>
        <w:spacing w:before="163" w:line="360" w:lineRule="auto"/>
        <w:ind w:left="622" w:right="442" w:firstLine="710"/>
        <w:jc w:val="both"/>
        <w:rPr>
          <w:lang w:val="ru-RU"/>
        </w:rPr>
      </w:pPr>
      <w:r w:rsidRPr="00850CC6">
        <w:rPr>
          <w:lang w:val="ru-RU"/>
        </w:rPr>
        <w:t>Розрахунок виконаний за нормами</w:t>
      </w:r>
      <w:r w:rsidR="003A6C58">
        <w:rPr>
          <w:lang w:val="ru-RU"/>
        </w:rPr>
        <w:t xml:space="preserve"> проектування ДБН В.1.2-2:2006 </w:t>
      </w:r>
      <w:r w:rsidRPr="00850CC6">
        <w:rPr>
          <w:lang w:val="ru-RU"/>
        </w:rPr>
        <w:t xml:space="preserve"> </w:t>
      </w:r>
      <w:r w:rsidR="003A6C58">
        <w:rPr>
          <w:lang w:val="ru-RU"/>
        </w:rPr>
        <w:t>«</w:t>
      </w:r>
      <w:r w:rsidRPr="00850CC6">
        <w:rPr>
          <w:lang w:val="ru-RU"/>
        </w:rPr>
        <w:t>Система забезпечення надійності та безпеки будівельних об`єктів. Навантаження і впливи</w:t>
      </w:r>
      <w:r w:rsidR="003A6C58">
        <w:rPr>
          <w:lang w:val="ru-RU"/>
        </w:rPr>
        <w:t>. Норми проектування. Зміна № 1»</w:t>
      </w:r>
      <w:r w:rsidRPr="00850CC6">
        <w:rPr>
          <w:lang w:val="ru-RU"/>
        </w:rPr>
        <w:t xml:space="preserve"> . Результати розрахунку вітрового навантаження представлені в таблицях </w:t>
      </w:r>
      <w:r w:rsidRPr="00850CC6">
        <w:rPr>
          <w:spacing w:val="2"/>
          <w:lang w:val="ru-RU"/>
        </w:rPr>
        <w:t>4.5;</w:t>
      </w:r>
      <w:r w:rsidRPr="00850CC6">
        <w:rPr>
          <w:spacing w:val="-10"/>
          <w:lang w:val="ru-RU"/>
        </w:rPr>
        <w:t xml:space="preserve"> </w:t>
      </w:r>
      <w:r w:rsidRPr="00850CC6">
        <w:rPr>
          <w:lang w:val="ru-RU"/>
        </w:rPr>
        <w:t>4.6</w:t>
      </w:r>
    </w:p>
    <w:p w14:paraId="6D25D867" w14:textId="77777777" w:rsidR="00DE3082" w:rsidRPr="00850CC6" w:rsidRDefault="00DE3082">
      <w:pPr>
        <w:spacing w:line="360" w:lineRule="auto"/>
        <w:jc w:val="both"/>
        <w:rPr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5FEBCE98" w14:textId="77777777" w:rsidR="00DE3082" w:rsidRPr="00850CC6" w:rsidRDefault="007F0774">
      <w:pPr>
        <w:pStyle w:val="a3"/>
        <w:spacing w:before="238"/>
        <w:ind w:left="5160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190772C5" wp14:editId="3D5C7361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223468484" name="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12135562" name=" 130"/>
                        <wps:cNvCnPr>
                          <a:cxnSpLocks/>
                        </wps:cNvCnPr>
                        <wps:spPr bwMode="auto">
                          <a:xfrm>
                            <a:off x="11452" y="5305"/>
                            <a:ext cx="0" cy="7448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542213" name=" 131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509 1134"/>
                              <a:gd name="T1" fmla="*/ T0 w 10375"/>
                              <a:gd name="T2" fmla="+- 0 397 397"/>
                              <a:gd name="T3" fmla="*/ 397 h 16044"/>
                              <a:gd name="T4" fmla="+- 0 11509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34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0020394" name=" 13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CC0382" id=" 129" o:spid="_x0000_s1026" style="position:absolute;margin-left:55.55pt;margin-top:18.7pt;width:521.15pt;height:804.45pt;z-index:-251692032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">
                <v:line id=" 130" o:spid="_x0000_s1027" style="position:absolute;visibility:visible;mso-wrap-style:square" from="11452,5305" to="11452,12753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" strokeweight=".16936mm">
                  <o:lock v:ext="edit" shapetype="f"/>
                </v:line>
                <v:shape id=" 131" o:spid="_x0000_s1028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" path="m10375,r,16044m,l,16044m,l10375,e" filled="f" strokeweight="2.25pt">
                  <v:path arrowok="t" o:connecttype="custom" o:connectlocs="10375,397;10375,16441;0,397;0,16441;0,397;10375,397" o:connectangles="0,0,0,0,0,0"/>
                </v:shape>
                <v:shape id=" 132" o:spid="_x0000_s1029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Pr="00850CC6">
        <w:rPr>
          <w:lang w:val="ru-RU"/>
        </w:rPr>
        <w:t xml:space="preserve">Кваліфікаційний проєкт - </w:t>
      </w:r>
      <w:r w:rsidRPr="00850CC6">
        <w:rPr>
          <w:spacing w:val="-4"/>
          <w:lang w:val="ru-RU"/>
        </w:rPr>
        <w:t>ПЗ</w:t>
      </w:r>
    </w:p>
    <w:p w14:paraId="74617BB3" w14:textId="77777777" w:rsidR="00DE3082" w:rsidRPr="00850CC6" w:rsidRDefault="007F0774">
      <w:pPr>
        <w:spacing w:before="1"/>
        <w:ind w:left="1360"/>
        <w:rPr>
          <w:sz w:val="20"/>
          <w:lang w:val="ru-RU"/>
        </w:rPr>
      </w:pPr>
      <w:r w:rsidRPr="00850CC6">
        <w:rPr>
          <w:lang w:val="ru-RU"/>
        </w:rPr>
        <w:br w:type="column"/>
      </w:r>
      <w:r w:rsidRPr="00850CC6">
        <w:rPr>
          <w:sz w:val="20"/>
          <w:lang w:val="ru-RU"/>
        </w:rPr>
        <w:t>Лист</w:t>
      </w:r>
    </w:p>
    <w:p w14:paraId="5AD3841A" w14:textId="77777777" w:rsidR="00DE3082" w:rsidRPr="00850CC6" w:rsidRDefault="007F0774">
      <w:pPr>
        <w:pStyle w:val="a3"/>
        <w:spacing w:before="166"/>
        <w:ind w:left="1432"/>
        <w:rPr>
          <w:lang w:val="ru-RU"/>
        </w:rPr>
      </w:pPr>
      <w:r w:rsidRPr="00850CC6">
        <w:rPr>
          <w:lang w:val="ru-RU"/>
        </w:rPr>
        <w:t>21</w:t>
      </w:r>
    </w:p>
    <w:p w14:paraId="7F7FBFDE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62F0B376" w14:textId="77777777" w:rsidR="00DE3082" w:rsidRPr="00850CC6" w:rsidRDefault="007F0774">
      <w:pPr>
        <w:pStyle w:val="a3"/>
        <w:spacing w:before="75"/>
        <w:ind w:left="1333"/>
        <w:rPr>
          <w:lang w:val="ru-RU"/>
        </w:rPr>
      </w:pPr>
      <w:r w:rsidRPr="00850CC6">
        <w:rPr>
          <w:lang w:val="ru-RU"/>
        </w:rPr>
        <w:lastRenderedPageBreak/>
        <w:t>Таблиця 4.3 - Вихідні дані для розрахунку</w:t>
      </w:r>
    </w:p>
    <w:p w14:paraId="4721B3D2" w14:textId="77777777" w:rsidR="00DE3082" w:rsidRPr="00850CC6" w:rsidRDefault="00DE3082">
      <w:pPr>
        <w:pStyle w:val="a3"/>
        <w:spacing w:before="4"/>
        <w:rPr>
          <w:sz w:val="14"/>
          <w:lang w:val="ru-RU"/>
        </w:rPr>
      </w:pPr>
    </w:p>
    <w:tbl>
      <w:tblPr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538"/>
      </w:tblGrid>
      <w:tr w:rsidR="00DE3082" w14:paraId="57E56249" w14:textId="77777777">
        <w:trPr>
          <w:trHeight w:val="417"/>
        </w:trPr>
        <w:tc>
          <w:tcPr>
            <w:tcW w:w="9498" w:type="dxa"/>
            <w:gridSpan w:val="2"/>
          </w:tcPr>
          <w:p w14:paraId="72FC6617" w14:textId="77777777" w:rsidR="00DE3082" w:rsidRDefault="007F0774">
            <w:pPr>
              <w:pStyle w:val="TableParagraph"/>
              <w:spacing w:line="268" w:lineRule="exact"/>
              <w:ind w:left="4089" w:right="4081"/>
              <w:jc w:val="center"/>
              <w:rPr>
                <w:sz w:val="24"/>
              </w:rPr>
            </w:pPr>
            <w:r>
              <w:rPr>
                <w:sz w:val="24"/>
              </w:rPr>
              <w:t>Вихідні дані</w:t>
            </w:r>
          </w:p>
        </w:tc>
      </w:tr>
      <w:tr w:rsidR="00DE3082" w14:paraId="3DCD4E5E" w14:textId="77777777">
        <w:trPr>
          <w:trHeight w:val="412"/>
        </w:trPr>
        <w:tc>
          <w:tcPr>
            <w:tcW w:w="4960" w:type="dxa"/>
          </w:tcPr>
          <w:p w14:paraId="15F873F2" w14:textId="77777777" w:rsidR="00DE3082" w:rsidRDefault="007F077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Вітровий район</w:t>
            </w:r>
          </w:p>
        </w:tc>
        <w:tc>
          <w:tcPr>
            <w:tcW w:w="4538" w:type="dxa"/>
          </w:tcPr>
          <w:p w14:paraId="7784D431" w14:textId="77777777" w:rsidR="00DE3082" w:rsidRDefault="007F077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ΙΙΙ</w:t>
            </w:r>
          </w:p>
        </w:tc>
      </w:tr>
      <w:tr w:rsidR="00DE3082" w14:paraId="71E9349B" w14:textId="77777777">
        <w:trPr>
          <w:trHeight w:val="412"/>
        </w:trPr>
        <w:tc>
          <w:tcPr>
            <w:tcW w:w="4960" w:type="dxa"/>
          </w:tcPr>
          <w:p w14:paraId="08443BA7" w14:textId="77777777" w:rsidR="00DE3082" w:rsidRPr="00850CC6" w:rsidRDefault="007F077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Нормативне значення для вітрового тиску</w:t>
            </w:r>
          </w:p>
        </w:tc>
        <w:tc>
          <w:tcPr>
            <w:tcW w:w="4538" w:type="dxa"/>
          </w:tcPr>
          <w:p w14:paraId="3CB11E6E" w14:textId="77777777" w:rsidR="00DE3082" w:rsidRDefault="007F0774">
            <w:pPr>
              <w:pStyle w:val="TableParagraph"/>
              <w:spacing w:line="268" w:lineRule="exact"/>
              <w:ind w:left="105"/>
              <w:rPr>
                <w:sz w:val="16"/>
              </w:rPr>
            </w:pPr>
            <w:r>
              <w:rPr>
                <w:sz w:val="24"/>
              </w:rPr>
              <w:t>0,30 кН/ м</w:t>
            </w:r>
            <w:r>
              <w:rPr>
                <w:position w:val="9"/>
                <w:sz w:val="16"/>
              </w:rPr>
              <w:t>2</w:t>
            </w:r>
          </w:p>
        </w:tc>
      </w:tr>
      <w:tr w:rsidR="00DE3082" w:rsidRPr="005D7824" w14:paraId="129CD8A4" w14:textId="77777777">
        <w:trPr>
          <w:trHeight w:val="830"/>
        </w:trPr>
        <w:tc>
          <w:tcPr>
            <w:tcW w:w="4960" w:type="dxa"/>
          </w:tcPr>
          <w:p w14:paraId="1A940590" w14:textId="77777777" w:rsidR="00DE3082" w:rsidRDefault="007F077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 місцевості</w:t>
            </w:r>
          </w:p>
        </w:tc>
        <w:tc>
          <w:tcPr>
            <w:tcW w:w="4538" w:type="dxa"/>
          </w:tcPr>
          <w:p w14:paraId="3BA62454" w14:textId="77777777" w:rsidR="00DE3082" w:rsidRPr="00850CC6" w:rsidRDefault="007F077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С – міські райони із забудовою</w:t>
            </w:r>
          </w:p>
          <w:p w14:paraId="6FCC7B23" w14:textId="77777777" w:rsidR="00DE3082" w:rsidRPr="00850CC6" w:rsidRDefault="007F0774">
            <w:pPr>
              <w:pStyle w:val="TableParagraph"/>
              <w:spacing w:before="141"/>
              <w:ind w:left="105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будинками висотою понад 25 м</w:t>
            </w:r>
          </w:p>
        </w:tc>
      </w:tr>
      <w:tr w:rsidR="00DE3082" w:rsidRPr="005D7824" w14:paraId="2F6BE97F" w14:textId="77777777">
        <w:trPr>
          <w:trHeight w:val="825"/>
        </w:trPr>
        <w:tc>
          <w:tcPr>
            <w:tcW w:w="4960" w:type="dxa"/>
          </w:tcPr>
          <w:p w14:paraId="262FC6D9" w14:textId="77777777" w:rsidR="00DE3082" w:rsidRDefault="007F077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 споруди</w:t>
            </w:r>
          </w:p>
        </w:tc>
        <w:tc>
          <w:tcPr>
            <w:tcW w:w="4538" w:type="dxa"/>
          </w:tcPr>
          <w:p w14:paraId="11EC4050" w14:textId="77777777" w:rsidR="00DE3082" w:rsidRPr="00850CC6" w:rsidRDefault="007F0774">
            <w:pPr>
              <w:pStyle w:val="TableParagraph"/>
              <w:spacing w:line="345" w:lineRule="auto"/>
              <w:ind w:left="105" w:right="840"/>
              <w:rPr>
                <w:sz w:val="16"/>
                <w:lang w:val="ru-RU"/>
              </w:rPr>
            </w:pPr>
            <w:r w:rsidRPr="00850CC6">
              <w:rPr>
                <w:sz w:val="24"/>
                <w:lang w:val="ru-RU"/>
              </w:rPr>
              <w:t>Вертикальні та відхилені від вертикальних не більше ніж на 15</w:t>
            </w:r>
            <w:r w:rsidRPr="00850CC6">
              <w:rPr>
                <w:position w:val="9"/>
                <w:sz w:val="16"/>
                <w:lang w:val="ru-RU"/>
              </w:rPr>
              <w:t>0</w:t>
            </w:r>
          </w:p>
        </w:tc>
      </w:tr>
    </w:tbl>
    <w:p w14:paraId="59E97BF6" w14:textId="77777777" w:rsidR="00DE3082" w:rsidRPr="00850CC6" w:rsidRDefault="00DE3082">
      <w:pPr>
        <w:pStyle w:val="a3"/>
        <w:spacing w:before="6"/>
        <w:rPr>
          <w:sz w:val="41"/>
          <w:lang w:val="ru-RU"/>
        </w:rPr>
      </w:pPr>
    </w:p>
    <w:p w14:paraId="6D456980" w14:textId="77777777" w:rsidR="00DE3082" w:rsidRDefault="007F0774">
      <w:pPr>
        <w:pStyle w:val="a3"/>
        <w:spacing w:after="7"/>
        <w:ind w:left="1343"/>
      </w:pPr>
      <w:r>
        <w:t>Таблиця 4.4 - Вітер</w:t>
      </w:r>
    </w:p>
    <w:tbl>
      <w:tblPr>
        <w:tblW w:w="0" w:type="auto"/>
        <w:tblInd w:w="7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5"/>
        <w:gridCol w:w="1830"/>
        <w:gridCol w:w="2325"/>
      </w:tblGrid>
      <w:tr w:rsidR="00DE3082" w14:paraId="3EE11734" w14:textId="77777777">
        <w:trPr>
          <w:trHeight w:val="277"/>
        </w:trPr>
        <w:tc>
          <w:tcPr>
            <w:tcW w:w="5345" w:type="dxa"/>
          </w:tcPr>
          <w:p w14:paraId="1AED4B3D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14:paraId="1C6C20AE" w14:textId="77777777" w:rsidR="00DE3082" w:rsidRDefault="007F077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Напрямок</w:t>
            </w:r>
          </w:p>
        </w:tc>
        <w:tc>
          <w:tcPr>
            <w:tcW w:w="2325" w:type="dxa"/>
          </w:tcPr>
          <w:p w14:paraId="7B2E6B8E" w14:textId="77777777" w:rsidR="00DE3082" w:rsidRDefault="007F077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Коефіцієнт</w:t>
            </w:r>
          </w:p>
        </w:tc>
      </w:tr>
      <w:tr w:rsidR="00DE3082" w14:paraId="5B9D9310" w14:textId="77777777">
        <w:trPr>
          <w:trHeight w:val="271"/>
        </w:trPr>
        <w:tc>
          <w:tcPr>
            <w:tcW w:w="5345" w:type="dxa"/>
            <w:tcBorders>
              <w:bottom w:val="nil"/>
            </w:tcBorders>
          </w:tcPr>
          <w:p w14:paraId="5C440007" w14:textId="77777777" w:rsidR="00DE3082" w:rsidRDefault="007F0774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Вітер 1</w:t>
            </w:r>
          </w:p>
        </w:tc>
        <w:tc>
          <w:tcPr>
            <w:tcW w:w="1830" w:type="dxa"/>
            <w:tcBorders>
              <w:bottom w:val="nil"/>
            </w:tcBorders>
          </w:tcPr>
          <w:p w14:paraId="37C1FA17" w14:textId="77777777" w:rsidR="00DE3082" w:rsidRDefault="007F0774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90°</w:t>
            </w:r>
          </w:p>
        </w:tc>
        <w:tc>
          <w:tcPr>
            <w:tcW w:w="2325" w:type="dxa"/>
            <w:tcBorders>
              <w:bottom w:val="nil"/>
            </w:tcBorders>
          </w:tcPr>
          <w:p w14:paraId="27A40D43" w14:textId="77777777" w:rsidR="00DE3082" w:rsidRDefault="007F0774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3082" w14:paraId="642D9070" w14:textId="77777777">
        <w:trPr>
          <w:trHeight w:val="280"/>
        </w:trPr>
        <w:tc>
          <w:tcPr>
            <w:tcW w:w="5345" w:type="dxa"/>
            <w:tcBorders>
              <w:top w:val="nil"/>
            </w:tcBorders>
          </w:tcPr>
          <w:p w14:paraId="471FB0D7" w14:textId="77777777" w:rsidR="00DE3082" w:rsidRDefault="007F0774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Вітер 2</w:t>
            </w:r>
          </w:p>
        </w:tc>
        <w:tc>
          <w:tcPr>
            <w:tcW w:w="1830" w:type="dxa"/>
            <w:tcBorders>
              <w:top w:val="nil"/>
            </w:tcBorders>
          </w:tcPr>
          <w:p w14:paraId="25D014C1" w14:textId="77777777" w:rsidR="00DE3082" w:rsidRDefault="007F0774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135°</w:t>
            </w:r>
          </w:p>
        </w:tc>
        <w:tc>
          <w:tcPr>
            <w:tcW w:w="2325" w:type="dxa"/>
            <w:tcBorders>
              <w:top w:val="nil"/>
            </w:tcBorders>
          </w:tcPr>
          <w:p w14:paraId="3AB8F220" w14:textId="77777777" w:rsidR="00DE3082" w:rsidRDefault="007F0774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430AF839" w14:textId="77777777" w:rsidR="00DE3082" w:rsidRDefault="00DE3082">
      <w:pPr>
        <w:pStyle w:val="a3"/>
        <w:spacing w:before="6"/>
        <w:rPr>
          <w:sz w:val="41"/>
        </w:rPr>
      </w:pPr>
    </w:p>
    <w:p w14:paraId="16E16CE4" w14:textId="77777777" w:rsidR="00DE3082" w:rsidRDefault="007F0774">
      <w:pPr>
        <w:pStyle w:val="a3"/>
        <w:ind w:left="1343"/>
      </w:pPr>
      <w:r>
        <w:t>Таблиця 4.5 - Сумарні вертикальні навантаження</w:t>
      </w:r>
    </w:p>
    <w:p w14:paraId="611B138F" w14:textId="77777777" w:rsidR="00DE3082" w:rsidRDefault="00DE3082">
      <w:pPr>
        <w:pStyle w:val="a3"/>
        <w:spacing w:before="6"/>
      </w:pPr>
    </w:p>
    <w:tbl>
      <w:tblPr>
        <w:tblW w:w="0" w:type="auto"/>
        <w:tblInd w:w="7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543"/>
        <w:gridCol w:w="3826"/>
      </w:tblGrid>
      <w:tr w:rsidR="00DE3082" w14:paraId="3B3E732B" w14:textId="77777777">
        <w:trPr>
          <w:trHeight w:val="273"/>
        </w:trPr>
        <w:tc>
          <w:tcPr>
            <w:tcW w:w="2127" w:type="dxa"/>
          </w:tcPr>
          <w:p w14:paraId="66CA3FA5" w14:textId="77777777" w:rsidR="00DE3082" w:rsidRDefault="007F0774">
            <w:pPr>
              <w:pStyle w:val="TableParagraph"/>
              <w:spacing w:line="253" w:lineRule="exact"/>
              <w:ind w:left="389" w:right="382"/>
              <w:jc w:val="center"/>
              <w:rPr>
                <w:sz w:val="24"/>
              </w:rPr>
            </w:pPr>
            <w:r>
              <w:rPr>
                <w:sz w:val="24"/>
              </w:rPr>
              <w:t>Постійна, кн</w:t>
            </w:r>
          </w:p>
        </w:tc>
        <w:tc>
          <w:tcPr>
            <w:tcW w:w="3543" w:type="dxa"/>
          </w:tcPr>
          <w:p w14:paraId="77F88FF4" w14:textId="77777777" w:rsidR="00DE3082" w:rsidRDefault="007F0774">
            <w:pPr>
              <w:pStyle w:val="TableParagraph"/>
              <w:spacing w:line="253" w:lineRule="exact"/>
              <w:ind w:left="1149" w:right="1131"/>
              <w:jc w:val="center"/>
              <w:rPr>
                <w:sz w:val="24"/>
              </w:rPr>
            </w:pPr>
            <w:r>
              <w:rPr>
                <w:sz w:val="24"/>
              </w:rPr>
              <w:t>Тривала, кн</w:t>
            </w:r>
          </w:p>
        </w:tc>
        <w:tc>
          <w:tcPr>
            <w:tcW w:w="3826" w:type="dxa"/>
          </w:tcPr>
          <w:p w14:paraId="15B77CE1" w14:textId="77777777" w:rsidR="00DE3082" w:rsidRDefault="007F0774">
            <w:pPr>
              <w:pStyle w:val="TableParagraph"/>
              <w:spacing w:line="253" w:lineRule="exact"/>
              <w:ind w:left="1204" w:right="1183"/>
              <w:jc w:val="center"/>
              <w:rPr>
                <w:sz w:val="24"/>
              </w:rPr>
            </w:pPr>
            <w:r>
              <w:rPr>
                <w:sz w:val="24"/>
              </w:rPr>
              <w:t>Кр. часів., кН</w:t>
            </w:r>
          </w:p>
        </w:tc>
      </w:tr>
      <w:tr w:rsidR="00DE3082" w:rsidRPr="005D7824" w14:paraId="3A126BF6" w14:textId="77777777">
        <w:trPr>
          <w:trHeight w:val="278"/>
        </w:trPr>
        <w:tc>
          <w:tcPr>
            <w:tcW w:w="9496" w:type="dxa"/>
            <w:gridSpan w:val="3"/>
          </w:tcPr>
          <w:p w14:paraId="65D511A2" w14:textId="77777777" w:rsidR="00DE3082" w:rsidRPr="00850CC6" w:rsidRDefault="007F0774">
            <w:pPr>
              <w:pStyle w:val="TableParagraph"/>
              <w:spacing w:line="258" w:lineRule="exact"/>
              <w:ind w:left="1291" w:right="1275"/>
              <w:jc w:val="center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Навантаження на позначці низу стін та колон 1-го поверху</w:t>
            </w:r>
          </w:p>
        </w:tc>
      </w:tr>
      <w:tr w:rsidR="00DE3082" w14:paraId="02FEB427" w14:textId="77777777">
        <w:trPr>
          <w:trHeight w:val="277"/>
        </w:trPr>
        <w:tc>
          <w:tcPr>
            <w:tcW w:w="2127" w:type="dxa"/>
          </w:tcPr>
          <w:p w14:paraId="6FC49CB9" w14:textId="77777777" w:rsidR="00DE3082" w:rsidRDefault="007F0774">
            <w:pPr>
              <w:pStyle w:val="TableParagraph"/>
              <w:spacing w:line="258" w:lineRule="exact"/>
              <w:ind w:left="389" w:right="375"/>
              <w:jc w:val="center"/>
              <w:rPr>
                <w:sz w:val="24"/>
              </w:rPr>
            </w:pPr>
            <w:r>
              <w:rPr>
                <w:sz w:val="24"/>
              </w:rPr>
              <w:t>129057.094</w:t>
            </w:r>
          </w:p>
        </w:tc>
        <w:tc>
          <w:tcPr>
            <w:tcW w:w="3543" w:type="dxa"/>
          </w:tcPr>
          <w:p w14:paraId="64BD55AC" w14:textId="77777777" w:rsidR="00DE3082" w:rsidRDefault="007F0774">
            <w:pPr>
              <w:pStyle w:val="TableParagraph"/>
              <w:spacing w:line="258" w:lineRule="exact"/>
              <w:ind w:left="1146" w:right="1131"/>
              <w:jc w:val="center"/>
              <w:rPr>
                <w:sz w:val="24"/>
              </w:rPr>
            </w:pPr>
            <w:r>
              <w:rPr>
                <w:sz w:val="24"/>
              </w:rPr>
              <w:t>20759.143</w:t>
            </w:r>
          </w:p>
        </w:tc>
        <w:tc>
          <w:tcPr>
            <w:tcW w:w="3826" w:type="dxa"/>
          </w:tcPr>
          <w:p w14:paraId="4E8C9A0D" w14:textId="77777777" w:rsidR="00DE3082" w:rsidRDefault="007F0774">
            <w:pPr>
              <w:pStyle w:val="TableParagraph"/>
              <w:spacing w:line="258" w:lineRule="exact"/>
              <w:ind w:left="1204" w:right="1182"/>
              <w:jc w:val="center"/>
              <w:rPr>
                <w:sz w:val="24"/>
              </w:rPr>
            </w:pPr>
            <w:r>
              <w:rPr>
                <w:sz w:val="24"/>
              </w:rPr>
              <w:t>28617.648</w:t>
            </w:r>
          </w:p>
        </w:tc>
      </w:tr>
      <w:tr w:rsidR="00DE3082" w:rsidRPr="005D7824" w14:paraId="5FBCFD23" w14:textId="77777777">
        <w:trPr>
          <w:trHeight w:val="273"/>
        </w:trPr>
        <w:tc>
          <w:tcPr>
            <w:tcW w:w="9496" w:type="dxa"/>
            <w:gridSpan w:val="3"/>
          </w:tcPr>
          <w:p w14:paraId="0051DDF7" w14:textId="77777777" w:rsidR="00DE3082" w:rsidRPr="00850CC6" w:rsidRDefault="007F0774">
            <w:pPr>
              <w:pStyle w:val="TableParagraph"/>
              <w:spacing w:line="253" w:lineRule="exact"/>
              <w:ind w:left="1291" w:right="1284"/>
              <w:jc w:val="center"/>
              <w:rPr>
                <w:sz w:val="24"/>
                <w:lang w:val="ru-RU"/>
              </w:rPr>
            </w:pPr>
            <w:r w:rsidRPr="00850CC6">
              <w:rPr>
                <w:sz w:val="24"/>
                <w:lang w:val="ru-RU"/>
              </w:rPr>
              <w:t>Власна вага фундаментних плит та додаткові навантаження на них</w:t>
            </w:r>
          </w:p>
        </w:tc>
      </w:tr>
      <w:tr w:rsidR="00DE3082" w14:paraId="4C14F2CB" w14:textId="77777777">
        <w:trPr>
          <w:trHeight w:val="277"/>
        </w:trPr>
        <w:tc>
          <w:tcPr>
            <w:tcW w:w="2127" w:type="dxa"/>
          </w:tcPr>
          <w:p w14:paraId="7047FF39" w14:textId="77777777" w:rsidR="00DE3082" w:rsidRDefault="007F077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14:paraId="151723A6" w14:textId="77777777" w:rsidR="00DE3082" w:rsidRDefault="007F0774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826" w:type="dxa"/>
          </w:tcPr>
          <w:p w14:paraId="33BF4709" w14:textId="77777777" w:rsidR="00DE3082" w:rsidRDefault="007F077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AB33D5F" w14:textId="77777777" w:rsidR="00DE3082" w:rsidRDefault="00DE3082">
      <w:pPr>
        <w:pStyle w:val="a3"/>
        <w:spacing w:before="6"/>
        <w:rPr>
          <w:sz w:val="41"/>
        </w:rPr>
      </w:pPr>
    </w:p>
    <w:p w14:paraId="2946475F" w14:textId="77777777" w:rsidR="00DE3082" w:rsidRDefault="007F0774">
      <w:pPr>
        <w:pStyle w:val="a3"/>
        <w:ind w:left="1343"/>
      </w:pPr>
      <w:r>
        <w:t>Таблиця 4.6 – Вітрове навантаження на будівлю</w:t>
      </w:r>
    </w:p>
    <w:p w14:paraId="082CC388" w14:textId="77777777" w:rsidR="00DE3082" w:rsidRDefault="00DE3082">
      <w:pPr>
        <w:pStyle w:val="a3"/>
        <w:spacing w:before="7"/>
      </w:pPr>
    </w:p>
    <w:tbl>
      <w:tblPr>
        <w:tblW w:w="0" w:type="auto"/>
        <w:tblInd w:w="5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365"/>
        <w:gridCol w:w="1374"/>
        <w:gridCol w:w="1374"/>
        <w:gridCol w:w="1369"/>
        <w:gridCol w:w="1374"/>
        <w:gridCol w:w="2008"/>
      </w:tblGrid>
      <w:tr w:rsidR="00DE3082" w:rsidRPr="005D7824" w14:paraId="5A96A88F" w14:textId="77777777">
        <w:trPr>
          <w:trHeight w:val="964"/>
        </w:trPr>
        <w:tc>
          <w:tcPr>
            <w:tcW w:w="1022" w:type="dxa"/>
            <w:vMerge w:val="restart"/>
          </w:tcPr>
          <w:p w14:paraId="3855FED7" w14:textId="77777777" w:rsidR="00DE3082" w:rsidRDefault="007F0774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Поверх</w:t>
            </w:r>
          </w:p>
        </w:tc>
        <w:tc>
          <w:tcPr>
            <w:tcW w:w="4113" w:type="dxa"/>
            <w:gridSpan w:val="3"/>
          </w:tcPr>
          <w:p w14:paraId="561E4E0E" w14:textId="77777777" w:rsidR="00DE3082" w:rsidRPr="00850CC6" w:rsidRDefault="007F0774">
            <w:pPr>
              <w:pStyle w:val="TableParagraph"/>
              <w:spacing w:line="314" w:lineRule="exact"/>
              <w:ind w:left="55" w:firstLine="67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Вітер 1, Період коливань = 0.95,</w:t>
            </w:r>
          </w:p>
          <w:p w14:paraId="63A541A8" w14:textId="77777777" w:rsidR="00DE3082" w:rsidRPr="00850CC6" w:rsidRDefault="007F0774">
            <w:pPr>
              <w:pStyle w:val="TableParagraph"/>
              <w:spacing w:before="3" w:line="322" w:lineRule="exact"/>
              <w:ind w:left="1817" w:right="30" w:hanging="1762"/>
              <w:rPr>
                <w:sz w:val="18"/>
                <w:lang w:val="ru-RU"/>
              </w:rPr>
            </w:pPr>
            <w:r w:rsidRPr="00850CC6">
              <w:rPr>
                <w:sz w:val="28"/>
                <w:lang w:val="ru-RU"/>
              </w:rPr>
              <w:t>Нормативне прискорення = 0.027 м/с</w:t>
            </w:r>
            <w:r w:rsidRPr="00850CC6">
              <w:rPr>
                <w:position w:val="10"/>
                <w:sz w:val="18"/>
                <w:lang w:val="ru-RU"/>
              </w:rPr>
              <w:t>2</w:t>
            </w:r>
          </w:p>
        </w:tc>
        <w:tc>
          <w:tcPr>
            <w:tcW w:w="4751" w:type="dxa"/>
            <w:gridSpan w:val="3"/>
          </w:tcPr>
          <w:p w14:paraId="55D4AA50" w14:textId="77777777" w:rsidR="00DE3082" w:rsidRPr="00850CC6" w:rsidRDefault="007F0774">
            <w:pPr>
              <w:pStyle w:val="TableParagraph"/>
              <w:spacing w:line="235" w:lineRule="auto"/>
              <w:ind w:left="105" w:right="78" w:firstLine="336"/>
              <w:rPr>
                <w:sz w:val="18"/>
                <w:lang w:val="ru-RU"/>
              </w:rPr>
            </w:pPr>
            <w:r w:rsidRPr="00850CC6">
              <w:rPr>
                <w:sz w:val="28"/>
                <w:lang w:val="ru-RU"/>
              </w:rPr>
              <w:t>Вітер 2, Період коливань = 0.95, Нормативне прискорення = 0.031 м/с</w:t>
            </w:r>
            <w:r w:rsidRPr="00850CC6">
              <w:rPr>
                <w:position w:val="10"/>
                <w:sz w:val="18"/>
                <w:lang w:val="ru-RU"/>
              </w:rPr>
              <w:t>2</w:t>
            </w:r>
          </w:p>
        </w:tc>
      </w:tr>
      <w:tr w:rsidR="00DE3082" w14:paraId="0C59B3C1" w14:textId="77777777">
        <w:trPr>
          <w:trHeight w:val="643"/>
        </w:trPr>
        <w:tc>
          <w:tcPr>
            <w:tcW w:w="1022" w:type="dxa"/>
            <w:vMerge/>
            <w:tcBorders>
              <w:top w:val="nil"/>
            </w:tcBorders>
          </w:tcPr>
          <w:p w14:paraId="60CD6C8F" w14:textId="77777777" w:rsidR="00DE3082" w:rsidRPr="00850CC6" w:rsidRDefault="00DE30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65" w:type="dxa"/>
          </w:tcPr>
          <w:p w14:paraId="43CA9865" w14:textId="77777777" w:rsidR="00DE3082" w:rsidRDefault="007F0774">
            <w:pPr>
              <w:pStyle w:val="TableParagraph"/>
              <w:spacing w:line="315" w:lineRule="exact"/>
              <w:ind w:left="44" w:right="38"/>
              <w:jc w:val="center"/>
              <w:rPr>
                <w:sz w:val="28"/>
              </w:rPr>
            </w:pPr>
            <w:r>
              <w:rPr>
                <w:sz w:val="28"/>
              </w:rPr>
              <w:t>Стат.</w:t>
            </w:r>
          </w:p>
          <w:p w14:paraId="4E452A7D" w14:textId="77777777" w:rsidR="00DE3082" w:rsidRDefault="007F0774">
            <w:pPr>
              <w:pStyle w:val="TableParagraph"/>
              <w:spacing w:line="308" w:lineRule="exact"/>
              <w:ind w:left="56" w:right="38"/>
              <w:jc w:val="center"/>
              <w:rPr>
                <w:sz w:val="28"/>
              </w:rPr>
            </w:pPr>
            <w:r>
              <w:rPr>
                <w:sz w:val="28"/>
              </w:rPr>
              <w:t>склад., кН</w:t>
            </w:r>
          </w:p>
        </w:tc>
        <w:tc>
          <w:tcPr>
            <w:tcW w:w="1374" w:type="dxa"/>
          </w:tcPr>
          <w:p w14:paraId="4E7BE868" w14:textId="77777777" w:rsidR="00DE3082" w:rsidRDefault="007F0774">
            <w:pPr>
              <w:pStyle w:val="TableParagraph"/>
              <w:spacing w:line="315" w:lineRule="exact"/>
              <w:ind w:left="20" w:right="2"/>
              <w:jc w:val="center"/>
              <w:rPr>
                <w:sz w:val="28"/>
              </w:rPr>
            </w:pPr>
            <w:r>
              <w:rPr>
                <w:sz w:val="28"/>
              </w:rPr>
              <w:t>Пульс.</w:t>
            </w:r>
          </w:p>
          <w:p w14:paraId="028FC64F" w14:textId="77777777" w:rsidR="00DE3082" w:rsidRDefault="007F0774">
            <w:pPr>
              <w:pStyle w:val="TableParagraph"/>
              <w:spacing w:line="308" w:lineRule="exact"/>
              <w:ind w:left="20" w:right="-15"/>
              <w:jc w:val="center"/>
              <w:rPr>
                <w:sz w:val="28"/>
              </w:rPr>
            </w:pPr>
            <w:r>
              <w:rPr>
                <w:sz w:val="28"/>
              </w:rPr>
              <w:t>складт.,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</w:t>
            </w:r>
          </w:p>
        </w:tc>
        <w:tc>
          <w:tcPr>
            <w:tcW w:w="1374" w:type="dxa"/>
          </w:tcPr>
          <w:p w14:paraId="60B78716" w14:textId="77777777" w:rsidR="00DE3082" w:rsidRDefault="007F0774">
            <w:pPr>
              <w:pStyle w:val="TableParagraph"/>
              <w:spacing w:line="315" w:lineRule="exact"/>
              <w:ind w:left="20" w:right="16"/>
              <w:jc w:val="center"/>
              <w:rPr>
                <w:sz w:val="28"/>
              </w:rPr>
            </w:pPr>
            <w:r>
              <w:rPr>
                <w:sz w:val="28"/>
              </w:rPr>
              <w:t>Сума, кН</w:t>
            </w:r>
          </w:p>
        </w:tc>
        <w:tc>
          <w:tcPr>
            <w:tcW w:w="1369" w:type="dxa"/>
          </w:tcPr>
          <w:p w14:paraId="7BC62E48" w14:textId="77777777" w:rsidR="00DE3082" w:rsidRDefault="007F0774">
            <w:pPr>
              <w:pStyle w:val="TableParagraph"/>
              <w:spacing w:line="315" w:lineRule="exact"/>
              <w:ind w:left="47" w:right="40"/>
              <w:jc w:val="center"/>
              <w:rPr>
                <w:sz w:val="28"/>
              </w:rPr>
            </w:pPr>
            <w:r>
              <w:rPr>
                <w:sz w:val="28"/>
              </w:rPr>
              <w:t>Стат.</w:t>
            </w:r>
          </w:p>
          <w:p w14:paraId="7CEA8873" w14:textId="77777777" w:rsidR="00DE3082" w:rsidRDefault="007F0774">
            <w:pPr>
              <w:pStyle w:val="TableParagraph"/>
              <w:spacing w:line="308" w:lineRule="exact"/>
              <w:ind w:left="58" w:right="40"/>
              <w:jc w:val="center"/>
              <w:rPr>
                <w:sz w:val="28"/>
              </w:rPr>
            </w:pPr>
            <w:r>
              <w:rPr>
                <w:sz w:val="28"/>
              </w:rPr>
              <w:t>склад., кН</w:t>
            </w:r>
          </w:p>
        </w:tc>
        <w:tc>
          <w:tcPr>
            <w:tcW w:w="1374" w:type="dxa"/>
          </w:tcPr>
          <w:p w14:paraId="4C818D33" w14:textId="77777777" w:rsidR="00DE3082" w:rsidRDefault="007F0774">
            <w:pPr>
              <w:pStyle w:val="TableParagraph"/>
              <w:spacing w:line="315" w:lineRule="exact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Пульс.</w:t>
            </w:r>
          </w:p>
          <w:p w14:paraId="2112CD3F" w14:textId="77777777" w:rsidR="00DE3082" w:rsidRDefault="007F0774">
            <w:pPr>
              <w:pStyle w:val="TableParagraph"/>
              <w:spacing w:line="308" w:lineRule="exact"/>
              <w:ind w:left="63" w:right="41"/>
              <w:jc w:val="center"/>
              <w:rPr>
                <w:sz w:val="28"/>
              </w:rPr>
            </w:pPr>
            <w:r>
              <w:rPr>
                <w:sz w:val="28"/>
              </w:rPr>
              <w:t>склад., кН</w:t>
            </w:r>
          </w:p>
        </w:tc>
        <w:tc>
          <w:tcPr>
            <w:tcW w:w="2008" w:type="dxa"/>
          </w:tcPr>
          <w:p w14:paraId="6958BD0E" w14:textId="77777777" w:rsidR="00DE3082" w:rsidRDefault="007F0774">
            <w:pPr>
              <w:pStyle w:val="TableParagraph"/>
              <w:spacing w:line="315" w:lineRule="exact"/>
              <w:ind w:left="423" w:right="423"/>
              <w:jc w:val="center"/>
              <w:rPr>
                <w:sz w:val="28"/>
              </w:rPr>
            </w:pPr>
            <w:r>
              <w:rPr>
                <w:sz w:val="28"/>
              </w:rPr>
              <w:t>Сума, кН</w:t>
            </w:r>
          </w:p>
        </w:tc>
      </w:tr>
      <w:tr w:rsidR="00DE3082" w14:paraId="79C0402E" w14:textId="77777777">
        <w:trPr>
          <w:trHeight w:val="323"/>
        </w:trPr>
        <w:tc>
          <w:tcPr>
            <w:tcW w:w="1022" w:type="dxa"/>
            <w:tcBorders>
              <w:bottom w:val="nil"/>
            </w:tcBorders>
          </w:tcPr>
          <w:p w14:paraId="6851BBA4" w14:textId="77777777" w:rsidR="00DE3082" w:rsidRDefault="007F0774">
            <w:pPr>
              <w:pStyle w:val="TableParagraph"/>
              <w:spacing w:line="303" w:lineRule="exact"/>
              <w:ind w:right="39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365" w:type="dxa"/>
            <w:tcBorders>
              <w:bottom w:val="nil"/>
            </w:tcBorders>
          </w:tcPr>
          <w:p w14:paraId="22987C30" w14:textId="77777777" w:rsidR="00DE3082" w:rsidRDefault="007F0774">
            <w:pPr>
              <w:pStyle w:val="TableParagraph"/>
              <w:spacing w:line="303" w:lineRule="exact"/>
              <w:ind w:right="28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34.071</w:t>
            </w:r>
          </w:p>
        </w:tc>
        <w:tc>
          <w:tcPr>
            <w:tcW w:w="1374" w:type="dxa"/>
            <w:tcBorders>
              <w:bottom w:val="nil"/>
            </w:tcBorders>
          </w:tcPr>
          <w:p w14:paraId="4EE10FB5" w14:textId="77777777" w:rsidR="00DE3082" w:rsidRDefault="007F0774">
            <w:pPr>
              <w:pStyle w:val="TableParagraph"/>
              <w:spacing w:line="303" w:lineRule="exact"/>
              <w:ind w:left="62" w:right="41"/>
              <w:jc w:val="center"/>
              <w:rPr>
                <w:sz w:val="28"/>
              </w:rPr>
            </w:pPr>
            <w:r>
              <w:rPr>
                <w:sz w:val="28"/>
              </w:rPr>
              <w:t>42.16</w:t>
            </w:r>
          </w:p>
        </w:tc>
        <w:tc>
          <w:tcPr>
            <w:tcW w:w="1374" w:type="dxa"/>
            <w:tcBorders>
              <w:bottom w:val="nil"/>
            </w:tcBorders>
          </w:tcPr>
          <w:p w14:paraId="2B247D87" w14:textId="77777777" w:rsidR="00DE3082" w:rsidRDefault="007F0774">
            <w:pPr>
              <w:pStyle w:val="TableParagraph"/>
              <w:spacing w:line="303" w:lineRule="exact"/>
              <w:ind w:left="20" w:right="14"/>
              <w:jc w:val="center"/>
              <w:rPr>
                <w:sz w:val="28"/>
              </w:rPr>
            </w:pPr>
            <w:r>
              <w:rPr>
                <w:sz w:val="28"/>
              </w:rPr>
              <w:t>76.231</w:t>
            </w:r>
          </w:p>
        </w:tc>
        <w:tc>
          <w:tcPr>
            <w:tcW w:w="1369" w:type="dxa"/>
            <w:tcBorders>
              <w:bottom w:val="nil"/>
            </w:tcBorders>
          </w:tcPr>
          <w:p w14:paraId="31F077AA" w14:textId="77777777" w:rsidR="00DE3082" w:rsidRDefault="007F0774">
            <w:pPr>
              <w:pStyle w:val="TableParagraph"/>
              <w:spacing w:line="303" w:lineRule="exact"/>
              <w:ind w:left="50" w:right="40"/>
              <w:jc w:val="center"/>
              <w:rPr>
                <w:sz w:val="28"/>
              </w:rPr>
            </w:pPr>
            <w:r>
              <w:rPr>
                <w:sz w:val="28"/>
              </w:rPr>
              <w:t>39.493</w:t>
            </w:r>
          </w:p>
        </w:tc>
        <w:tc>
          <w:tcPr>
            <w:tcW w:w="1374" w:type="dxa"/>
            <w:tcBorders>
              <w:bottom w:val="nil"/>
            </w:tcBorders>
          </w:tcPr>
          <w:p w14:paraId="712B8381" w14:textId="77777777" w:rsidR="00DE3082" w:rsidRDefault="007F0774">
            <w:pPr>
              <w:pStyle w:val="TableParagraph"/>
              <w:spacing w:line="303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47.403</w:t>
            </w:r>
          </w:p>
        </w:tc>
        <w:tc>
          <w:tcPr>
            <w:tcW w:w="2008" w:type="dxa"/>
            <w:tcBorders>
              <w:bottom w:val="nil"/>
            </w:tcBorders>
          </w:tcPr>
          <w:p w14:paraId="2D60E865" w14:textId="77777777" w:rsidR="00DE3082" w:rsidRDefault="007F0774">
            <w:pPr>
              <w:pStyle w:val="TableParagraph"/>
              <w:spacing w:line="303" w:lineRule="exact"/>
              <w:ind w:left="423" w:right="421"/>
              <w:jc w:val="center"/>
              <w:rPr>
                <w:sz w:val="28"/>
              </w:rPr>
            </w:pPr>
            <w:r>
              <w:rPr>
                <w:sz w:val="28"/>
              </w:rPr>
              <w:t>86.896</w:t>
            </w:r>
          </w:p>
        </w:tc>
      </w:tr>
      <w:tr w:rsidR="00DE3082" w14:paraId="00076D8E" w14:textId="77777777">
        <w:trPr>
          <w:trHeight w:val="323"/>
        </w:trPr>
        <w:tc>
          <w:tcPr>
            <w:tcW w:w="1022" w:type="dxa"/>
            <w:tcBorders>
              <w:top w:val="nil"/>
              <w:bottom w:val="nil"/>
            </w:tcBorders>
          </w:tcPr>
          <w:p w14:paraId="5F6B2E94" w14:textId="77777777" w:rsidR="00DE3082" w:rsidRDefault="007F0774">
            <w:pPr>
              <w:pStyle w:val="TableParagraph"/>
              <w:spacing w:line="304" w:lineRule="exact"/>
              <w:ind w:right="39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2DE6C5FF" w14:textId="77777777" w:rsidR="00DE3082" w:rsidRDefault="007F0774">
            <w:pPr>
              <w:pStyle w:val="TableParagraph"/>
              <w:spacing w:line="304" w:lineRule="exact"/>
              <w:ind w:right="28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63.611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946A680" w14:textId="77777777" w:rsidR="00DE3082" w:rsidRDefault="007F0774">
            <w:pPr>
              <w:pStyle w:val="TableParagraph"/>
              <w:spacing w:line="304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70.324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66E2E53" w14:textId="77777777" w:rsidR="00DE3082" w:rsidRDefault="007F0774">
            <w:pPr>
              <w:pStyle w:val="TableParagraph"/>
              <w:spacing w:line="304" w:lineRule="exact"/>
              <w:ind w:left="20" w:right="19"/>
              <w:jc w:val="center"/>
              <w:rPr>
                <w:sz w:val="28"/>
              </w:rPr>
            </w:pPr>
            <w:r>
              <w:rPr>
                <w:sz w:val="28"/>
              </w:rPr>
              <w:t>133.935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BF41E56" w14:textId="77777777" w:rsidR="00DE3082" w:rsidRDefault="007F0774">
            <w:pPr>
              <w:pStyle w:val="TableParagraph"/>
              <w:spacing w:line="304" w:lineRule="exact"/>
              <w:ind w:left="50" w:right="40"/>
              <w:jc w:val="center"/>
              <w:rPr>
                <w:sz w:val="28"/>
              </w:rPr>
            </w:pPr>
            <w:r>
              <w:rPr>
                <w:sz w:val="28"/>
              </w:rPr>
              <w:t>73.733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F3CB091" w14:textId="77777777" w:rsidR="00DE3082" w:rsidRDefault="007F0774">
            <w:pPr>
              <w:pStyle w:val="TableParagraph"/>
              <w:spacing w:line="304" w:lineRule="exact"/>
              <w:ind w:left="20" w:right="2"/>
              <w:jc w:val="center"/>
              <w:rPr>
                <w:sz w:val="28"/>
              </w:rPr>
            </w:pPr>
            <w:r>
              <w:rPr>
                <w:sz w:val="28"/>
              </w:rPr>
              <w:t>79.07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364E9719" w14:textId="77777777" w:rsidR="00DE3082" w:rsidRDefault="007F0774">
            <w:pPr>
              <w:pStyle w:val="TableParagraph"/>
              <w:spacing w:line="304" w:lineRule="exact"/>
              <w:ind w:left="423" w:right="423"/>
              <w:jc w:val="center"/>
              <w:rPr>
                <w:sz w:val="28"/>
              </w:rPr>
            </w:pPr>
            <w:r>
              <w:rPr>
                <w:sz w:val="28"/>
              </w:rPr>
              <w:t>152.803</w:t>
            </w:r>
          </w:p>
        </w:tc>
      </w:tr>
      <w:tr w:rsidR="00DE3082" w14:paraId="7F711013" w14:textId="77777777">
        <w:trPr>
          <w:trHeight w:val="321"/>
        </w:trPr>
        <w:tc>
          <w:tcPr>
            <w:tcW w:w="1022" w:type="dxa"/>
            <w:tcBorders>
              <w:top w:val="nil"/>
              <w:bottom w:val="nil"/>
            </w:tcBorders>
          </w:tcPr>
          <w:p w14:paraId="3802A166" w14:textId="77777777" w:rsidR="00DE3082" w:rsidRDefault="007F0774">
            <w:pPr>
              <w:pStyle w:val="TableParagraph"/>
              <w:spacing w:line="302" w:lineRule="exact"/>
              <w:ind w:right="39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57F6A477" w14:textId="77777777" w:rsidR="00DE3082" w:rsidRDefault="007F0774">
            <w:pPr>
              <w:pStyle w:val="TableParagraph"/>
              <w:spacing w:line="302" w:lineRule="exact"/>
              <w:ind w:right="28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59.079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C104B9D" w14:textId="77777777" w:rsidR="00DE3082" w:rsidRDefault="007F0774">
            <w:pPr>
              <w:pStyle w:val="TableParagraph"/>
              <w:spacing w:line="302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56.639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8318C79" w14:textId="77777777" w:rsidR="00DE3082" w:rsidRDefault="007F0774">
            <w:pPr>
              <w:pStyle w:val="TableParagraph"/>
              <w:spacing w:line="302" w:lineRule="exact"/>
              <w:ind w:left="20" w:right="19"/>
              <w:jc w:val="center"/>
              <w:rPr>
                <w:sz w:val="28"/>
              </w:rPr>
            </w:pPr>
            <w:r>
              <w:rPr>
                <w:sz w:val="28"/>
              </w:rPr>
              <w:t>115.718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FE6A78A" w14:textId="77777777" w:rsidR="00DE3082" w:rsidRDefault="007F0774">
            <w:pPr>
              <w:pStyle w:val="TableParagraph"/>
              <w:spacing w:line="302" w:lineRule="exact"/>
              <w:ind w:left="55" w:right="40"/>
              <w:jc w:val="center"/>
              <w:rPr>
                <w:sz w:val="28"/>
              </w:rPr>
            </w:pPr>
            <w:r>
              <w:rPr>
                <w:sz w:val="28"/>
              </w:rPr>
              <w:t>68.48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EB65210" w14:textId="77777777" w:rsidR="00DE3082" w:rsidRDefault="007F0774">
            <w:pPr>
              <w:pStyle w:val="TableParagraph"/>
              <w:spacing w:line="302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63.684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33773676" w14:textId="77777777" w:rsidR="00DE3082" w:rsidRDefault="007F0774">
            <w:pPr>
              <w:pStyle w:val="TableParagraph"/>
              <w:spacing w:line="302" w:lineRule="exact"/>
              <w:ind w:left="423" w:right="423"/>
              <w:jc w:val="center"/>
              <w:rPr>
                <w:sz w:val="28"/>
              </w:rPr>
            </w:pPr>
            <w:r>
              <w:rPr>
                <w:sz w:val="28"/>
              </w:rPr>
              <w:t>132.163</w:t>
            </w:r>
          </w:p>
        </w:tc>
      </w:tr>
      <w:tr w:rsidR="00DE3082" w14:paraId="2F32BD50" w14:textId="77777777">
        <w:trPr>
          <w:trHeight w:val="321"/>
        </w:trPr>
        <w:tc>
          <w:tcPr>
            <w:tcW w:w="1022" w:type="dxa"/>
            <w:tcBorders>
              <w:top w:val="nil"/>
              <w:bottom w:val="nil"/>
            </w:tcBorders>
          </w:tcPr>
          <w:p w14:paraId="2F82A67C" w14:textId="77777777" w:rsidR="00DE3082" w:rsidRDefault="007F0774">
            <w:pPr>
              <w:pStyle w:val="TableParagraph"/>
              <w:spacing w:line="302" w:lineRule="exact"/>
              <w:ind w:right="39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4239A702" w14:textId="77777777" w:rsidR="00DE3082" w:rsidRDefault="007F0774">
            <w:pPr>
              <w:pStyle w:val="TableParagraph"/>
              <w:spacing w:line="302" w:lineRule="exact"/>
              <w:ind w:right="28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54.546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8C8C7E7" w14:textId="77777777" w:rsidR="00DE3082" w:rsidRDefault="007F0774">
            <w:pPr>
              <w:pStyle w:val="TableParagraph"/>
              <w:spacing w:line="302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43.469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9A9AA09" w14:textId="77777777" w:rsidR="00DE3082" w:rsidRDefault="007F0774">
            <w:pPr>
              <w:pStyle w:val="TableParagraph"/>
              <w:spacing w:line="302" w:lineRule="exact"/>
              <w:ind w:left="20" w:right="14"/>
              <w:jc w:val="center"/>
              <w:rPr>
                <w:sz w:val="28"/>
              </w:rPr>
            </w:pPr>
            <w:r>
              <w:rPr>
                <w:sz w:val="28"/>
              </w:rPr>
              <w:t>98.016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CECC8D3" w14:textId="77777777" w:rsidR="00DE3082" w:rsidRDefault="007F0774">
            <w:pPr>
              <w:pStyle w:val="TableParagraph"/>
              <w:spacing w:line="302" w:lineRule="exact"/>
              <w:ind w:left="50" w:right="40"/>
              <w:jc w:val="center"/>
              <w:rPr>
                <w:sz w:val="28"/>
              </w:rPr>
            </w:pPr>
            <w:r>
              <w:rPr>
                <w:sz w:val="28"/>
              </w:rPr>
              <w:t>63.226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2E13147" w14:textId="77777777" w:rsidR="00DE3082" w:rsidRDefault="007F0774">
            <w:pPr>
              <w:pStyle w:val="TableParagraph"/>
              <w:spacing w:line="302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48.875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042C367B" w14:textId="77777777" w:rsidR="00DE3082" w:rsidRDefault="007F0774">
            <w:pPr>
              <w:pStyle w:val="TableParagraph"/>
              <w:spacing w:line="302" w:lineRule="exact"/>
              <w:ind w:left="423" w:right="423"/>
              <w:jc w:val="center"/>
              <w:rPr>
                <w:sz w:val="28"/>
              </w:rPr>
            </w:pPr>
            <w:r>
              <w:rPr>
                <w:sz w:val="28"/>
              </w:rPr>
              <w:t>112.102</w:t>
            </w:r>
          </w:p>
        </w:tc>
      </w:tr>
      <w:tr w:rsidR="00DE3082" w14:paraId="168F19E5" w14:textId="77777777">
        <w:trPr>
          <w:trHeight w:val="321"/>
        </w:trPr>
        <w:tc>
          <w:tcPr>
            <w:tcW w:w="1022" w:type="dxa"/>
            <w:tcBorders>
              <w:top w:val="nil"/>
              <w:bottom w:val="nil"/>
            </w:tcBorders>
          </w:tcPr>
          <w:p w14:paraId="48957B7B" w14:textId="77777777" w:rsidR="00DE3082" w:rsidRDefault="007F0774">
            <w:pPr>
              <w:pStyle w:val="TableParagraph"/>
              <w:spacing w:line="302" w:lineRule="exact"/>
              <w:ind w:right="39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29AEFA39" w14:textId="77777777" w:rsidR="00DE3082" w:rsidRDefault="007F0774">
            <w:pPr>
              <w:pStyle w:val="TableParagraph"/>
              <w:spacing w:line="302" w:lineRule="exact"/>
              <w:ind w:right="35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48.72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8C21CB2" w14:textId="77777777" w:rsidR="00DE3082" w:rsidRDefault="007F0774">
            <w:pPr>
              <w:pStyle w:val="TableParagraph"/>
              <w:spacing w:line="302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31.017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9D3B727" w14:textId="77777777" w:rsidR="00DE3082" w:rsidRDefault="007F0774">
            <w:pPr>
              <w:pStyle w:val="TableParagraph"/>
              <w:spacing w:line="302" w:lineRule="exact"/>
              <w:ind w:left="20" w:right="14"/>
              <w:jc w:val="center"/>
              <w:rPr>
                <w:sz w:val="28"/>
              </w:rPr>
            </w:pPr>
            <w:r>
              <w:rPr>
                <w:sz w:val="28"/>
              </w:rPr>
              <w:t>79.737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A260885" w14:textId="77777777" w:rsidR="00DE3082" w:rsidRDefault="007F0774">
            <w:pPr>
              <w:pStyle w:val="TableParagraph"/>
              <w:spacing w:line="302" w:lineRule="exact"/>
              <w:ind w:left="50" w:right="40"/>
              <w:jc w:val="center"/>
              <w:rPr>
                <w:sz w:val="28"/>
              </w:rPr>
            </w:pPr>
            <w:r>
              <w:rPr>
                <w:sz w:val="28"/>
              </w:rPr>
              <w:t>56.472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0219661" w14:textId="77777777" w:rsidR="00DE3082" w:rsidRDefault="007F0774">
            <w:pPr>
              <w:pStyle w:val="TableParagraph"/>
              <w:spacing w:line="302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34.875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392ECB0" w14:textId="77777777" w:rsidR="00DE3082" w:rsidRDefault="007F0774">
            <w:pPr>
              <w:pStyle w:val="TableParagraph"/>
              <w:spacing w:line="302" w:lineRule="exact"/>
              <w:ind w:left="423" w:right="421"/>
              <w:jc w:val="center"/>
              <w:rPr>
                <w:sz w:val="28"/>
              </w:rPr>
            </w:pPr>
            <w:r>
              <w:rPr>
                <w:sz w:val="28"/>
              </w:rPr>
              <w:t>91.347</w:t>
            </w:r>
          </w:p>
        </w:tc>
      </w:tr>
      <w:tr w:rsidR="00DE3082" w14:paraId="276AE922" w14:textId="77777777">
        <w:trPr>
          <w:trHeight w:val="321"/>
        </w:trPr>
        <w:tc>
          <w:tcPr>
            <w:tcW w:w="1022" w:type="dxa"/>
            <w:tcBorders>
              <w:top w:val="nil"/>
              <w:bottom w:val="nil"/>
            </w:tcBorders>
          </w:tcPr>
          <w:p w14:paraId="0AE126A2" w14:textId="77777777" w:rsidR="00DE3082" w:rsidRDefault="007F0774">
            <w:pPr>
              <w:pStyle w:val="TableParagraph"/>
              <w:spacing w:line="302" w:lineRule="exact"/>
              <w:ind w:right="39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7A93D06B" w14:textId="77777777" w:rsidR="00DE3082" w:rsidRDefault="007F0774">
            <w:pPr>
              <w:pStyle w:val="TableParagraph"/>
              <w:spacing w:line="302" w:lineRule="exact"/>
              <w:ind w:right="28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41.921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3AF8239" w14:textId="77777777" w:rsidR="00DE3082" w:rsidRDefault="007F0774">
            <w:pPr>
              <w:pStyle w:val="TableParagraph"/>
              <w:spacing w:line="302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19.228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F238705" w14:textId="77777777" w:rsidR="00DE3082" w:rsidRDefault="007F0774">
            <w:pPr>
              <w:pStyle w:val="TableParagraph"/>
              <w:spacing w:line="302" w:lineRule="exact"/>
              <w:ind w:left="20" w:right="14"/>
              <w:jc w:val="center"/>
              <w:rPr>
                <w:sz w:val="28"/>
              </w:rPr>
            </w:pPr>
            <w:r>
              <w:rPr>
                <w:sz w:val="28"/>
              </w:rPr>
              <w:t>61.149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0FF9B24" w14:textId="77777777" w:rsidR="00DE3082" w:rsidRDefault="007F0774">
            <w:pPr>
              <w:pStyle w:val="TableParagraph"/>
              <w:spacing w:line="302" w:lineRule="exact"/>
              <w:ind w:left="50" w:right="40"/>
              <w:jc w:val="center"/>
              <w:rPr>
                <w:sz w:val="28"/>
              </w:rPr>
            </w:pPr>
            <w:r>
              <w:rPr>
                <w:sz w:val="28"/>
              </w:rPr>
              <w:t>48.592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8EF8322" w14:textId="77777777" w:rsidR="00DE3082" w:rsidRDefault="007F0774">
            <w:pPr>
              <w:pStyle w:val="TableParagraph"/>
              <w:spacing w:line="302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21.619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78654AA" w14:textId="77777777" w:rsidR="00DE3082" w:rsidRDefault="007F0774">
            <w:pPr>
              <w:pStyle w:val="TableParagraph"/>
              <w:spacing w:line="302" w:lineRule="exact"/>
              <w:ind w:left="423" w:right="421"/>
              <w:jc w:val="center"/>
              <w:rPr>
                <w:sz w:val="28"/>
              </w:rPr>
            </w:pPr>
            <w:r>
              <w:rPr>
                <w:sz w:val="28"/>
              </w:rPr>
              <w:t>70.211</w:t>
            </w:r>
          </w:p>
        </w:tc>
      </w:tr>
      <w:tr w:rsidR="00DE3082" w14:paraId="0FD33A70" w14:textId="77777777">
        <w:trPr>
          <w:trHeight w:val="321"/>
        </w:trPr>
        <w:tc>
          <w:tcPr>
            <w:tcW w:w="1022" w:type="dxa"/>
            <w:tcBorders>
              <w:top w:val="nil"/>
            </w:tcBorders>
          </w:tcPr>
          <w:p w14:paraId="4B7E7BFE" w14:textId="77777777" w:rsidR="00DE3082" w:rsidRDefault="007F0774">
            <w:pPr>
              <w:pStyle w:val="TableParagraph"/>
              <w:spacing w:line="302" w:lineRule="exact"/>
              <w:ind w:right="39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65" w:type="dxa"/>
            <w:tcBorders>
              <w:top w:val="nil"/>
            </w:tcBorders>
          </w:tcPr>
          <w:p w14:paraId="4E67936B" w14:textId="77777777" w:rsidR="00DE3082" w:rsidRDefault="007F0774">
            <w:pPr>
              <w:pStyle w:val="TableParagraph"/>
              <w:spacing w:line="302" w:lineRule="exact"/>
              <w:ind w:right="28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60.697</w:t>
            </w:r>
          </w:p>
        </w:tc>
        <w:tc>
          <w:tcPr>
            <w:tcW w:w="1374" w:type="dxa"/>
            <w:tcBorders>
              <w:top w:val="nil"/>
            </w:tcBorders>
          </w:tcPr>
          <w:p w14:paraId="768F4908" w14:textId="77777777" w:rsidR="00DE3082" w:rsidRDefault="007F0774">
            <w:pPr>
              <w:pStyle w:val="TableParagraph"/>
              <w:spacing w:line="302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14.142</w:t>
            </w:r>
          </w:p>
        </w:tc>
        <w:tc>
          <w:tcPr>
            <w:tcW w:w="1374" w:type="dxa"/>
            <w:tcBorders>
              <w:top w:val="nil"/>
            </w:tcBorders>
          </w:tcPr>
          <w:p w14:paraId="71F1BDF3" w14:textId="77777777" w:rsidR="00DE3082" w:rsidRDefault="007F0774">
            <w:pPr>
              <w:pStyle w:val="TableParagraph"/>
              <w:spacing w:line="302" w:lineRule="exact"/>
              <w:ind w:left="20" w:right="14"/>
              <w:jc w:val="center"/>
              <w:rPr>
                <w:sz w:val="28"/>
              </w:rPr>
            </w:pPr>
            <w:r>
              <w:rPr>
                <w:sz w:val="28"/>
              </w:rPr>
              <w:t>74.839</w:t>
            </w:r>
          </w:p>
        </w:tc>
        <w:tc>
          <w:tcPr>
            <w:tcW w:w="1369" w:type="dxa"/>
            <w:tcBorders>
              <w:top w:val="nil"/>
            </w:tcBorders>
          </w:tcPr>
          <w:p w14:paraId="621111D4" w14:textId="77777777" w:rsidR="00DE3082" w:rsidRDefault="007F0774">
            <w:pPr>
              <w:pStyle w:val="TableParagraph"/>
              <w:spacing w:line="302" w:lineRule="exact"/>
              <w:ind w:left="50" w:right="40"/>
              <w:jc w:val="center"/>
              <w:rPr>
                <w:sz w:val="28"/>
              </w:rPr>
            </w:pPr>
            <w:r>
              <w:rPr>
                <w:sz w:val="28"/>
              </w:rPr>
              <w:t>70.356</w:t>
            </w:r>
          </w:p>
        </w:tc>
        <w:tc>
          <w:tcPr>
            <w:tcW w:w="1374" w:type="dxa"/>
            <w:tcBorders>
              <w:top w:val="nil"/>
            </w:tcBorders>
          </w:tcPr>
          <w:p w14:paraId="43E5EA47" w14:textId="77777777" w:rsidR="00DE3082" w:rsidRDefault="007F0774">
            <w:pPr>
              <w:pStyle w:val="TableParagraph"/>
              <w:spacing w:line="302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15.901</w:t>
            </w:r>
          </w:p>
        </w:tc>
        <w:tc>
          <w:tcPr>
            <w:tcW w:w="2008" w:type="dxa"/>
            <w:tcBorders>
              <w:top w:val="nil"/>
            </w:tcBorders>
          </w:tcPr>
          <w:p w14:paraId="66596DB9" w14:textId="77777777" w:rsidR="00DE3082" w:rsidRDefault="007F0774">
            <w:pPr>
              <w:pStyle w:val="TableParagraph"/>
              <w:spacing w:line="302" w:lineRule="exact"/>
              <w:ind w:left="423" w:right="421"/>
              <w:jc w:val="center"/>
              <w:rPr>
                <w:sz w:val="28"/>
              </w:rPr>
            </w:pPr>
            <w:r>
              <w:rPr>
                <w:sz w:val="28"/>
              </w:rPr>
              <w:t>86.257</w:t>
            </w:r>
          </w:p>
        </w:tc>
      </w:tr>
    </w:tbl>
    <w:p w14:paraId="35758134" w14:textId="77777777" w:rsidR="00DE3082" w:rsidRDefault="00DE3082">
      <w:pPr>
        <w:pStyle w:val="a3"/>
        <w:rPr>
          <w:sz w:val="20"/>
        </w:rPr>
      </w:pPr>
    </w:p>
    <w:p w14:paraId="77EA694D" w14:textId="77777777" w:rsidR="00DE3082" w:rsidRDefault="00DE3082">
      <w:pPr>
        <w:pStyle w:val="a3"/>
        <w:rPr>
          <w:sz w:val="20"/>
        </w:rPr>
      </w:pPr>
    </w:p>
    <w:p w14:paraId="76D69EC3" w14:textId="77777777" w:rsidR="00DE3082" w:rsidRDefault="00DE3082">
      <w:pPr>
        <w:pStyle w:val="a3"/>
        <w:rPr>
          <w:sz w:val="20"/>
        </w:rPr>
      </w:pPr>
    </w:p>
    <w:p w14:paraId="22959F58" w14:textId="77777777" w:rsidR="00DE3082" w:rsidRDefault="00DE3082">
      <w:pPr>
        <w:pStyle w:val="a3"/>
        <w:rPr>
          <w:sz w:val="20"/>
        </w:rPr>
      </w:pPr>
    </w:p>
    <w:p w14:paraId="610EBA39" w14:textId="77777777" w:rsidR="00DE3082" w:rsidRDefault="00DE3082">
      <w:pPr>
        <w:pStyle w:val="a3"/>
        <w:rPr>
          <w:sz w:val="20"/>
        </w:rPr>
      </w:pPr>
    </w:p>
    <w:p w14:paraId="0D0B12F3" w14:textId="77777777" w:rsidR="00DE3082" w:rsidRDefault="00DE3082">
      <w:pPr>
        <w:pStyle w:val="a3"/>
        <w:rPr>
          <w:sz w:val="20"/>
        </w:rPr>
      </w:pPr>
    </w:p>
    <w:p w14:paraId="7CE29983" w14:textId="77777777" w:rsidR="00DE3082" w:rsidRDefault="00DE3082">
      <w:pPr>
        <w:pStyle w:val="a3"/>
        <w:rPr>
          <w:sz w:val="20"/>
        </w:rPr>
      </w:pPr>
    </w:p>
    <w:p w14:paraId="1C28415C" w14:textId="77777777" w:rsidR="00DE3082" w:rsidRDefault="00DE3082">
      <w:pPr>
        <w:pStyle w:val="a3"/>
        <w:spacing w:before="6"/>
        <w:rPr>
          <w:sz w:val="18"/>
        </w:rPr>
      </w:pPr>
    </w:p>
    <w:p w14:paraId="4F60292F" w14:textId="77777777" w:rsidR="00DE3082" w:rsidRDefault="00DE3082">
      <w:pPr>
        <w:rPr>
          <w:sz w:val="18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3718C3D8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7610BE4C" wp14:editId="232AD5E5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305504368" name="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120224313" name=" 134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7771077" name=" 13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9BFB0E" id=" 133" o:spid="_x0000_s1026" style="position:absolute;margin-left:55.55pt;margin-top:18.7pt;width:521.15pt;height:804.45pt;z-index:-25169100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">
                <v:shape id=" 134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35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C1E1228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38AB5675" w14:textId="77777777" w:rsidR="00DE3082" w:rsidRDefault="007F0774">
      <w:pPr>
        <w:spacing w:before="93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20209CC0" w14:textId="77777777" w:rsidR="00DE3082" w:rsidRDefault="007F0774">
      <w:pPr>
        <w:pStyle w:val="a3"/>
        <w:spacing w:before="166"/>
        <w:ind w:left="1432"/>
      </w:pPr>
      <w:r>
        <w:t>22</w:t>
      </w:r>
    </w:p>
    <w:p w14:paraId="1E2A27DA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52478F37" w14:textId="77777777" w:rsidR="00DE3082" w:rsidRPr="00850CC6" w:rsidRDefault="007F0774">
      <w:pPr>
        <w:pStyle w:val="a4"/>
        <w:numPr>
          <w:ilvl w:val="3"/>
          <w:numId w:val="1"/>
        </w:numPr>
        <w:tabs>
          <w:tab w:val="left" w:pos="1886"/>
        </w:tabs>
        <w:spacing w:before="75"/>
        <w:ind w:left="1885" w:hanging="423"/>
        <w:jc w:val="left"/>
        <w:rPr>
          <w:sz w:val="28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62112EB9" wp14:editId="018D4208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690048222" name="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384164033" name=" 13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188451" name=" 13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70E80F" id=" 136" o:spid="_x0000_s1026" style="position:absolute;margin-left:55.55pt;margin-top:18.7pt;width:521.15pt;height:804.45pt;z-index:-25168998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">
                <v:shape id=" 137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38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Pr="00850CC6">
        <w:rPr>
          <w:sz w:val="28"/>
          <w:lang w:val="ru-RU"/>
        </w:rPr>
        <w:t>Розрахункова схема несучого каркасу</w:t>
      </w:r>
      <w:r w:rsidRPr="00850CC6">
        <w:rPr>
          <w:spacing w:val="-1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будівлі.</w:t>
      </w:r>
    </w:p>
    <w:p w14:paraId="1E4E1397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4523CD5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51F47AF7" w14:textId="77777777" w:rsidR="00DE3082" w:rsidRPr="00850CC6" w:rsidRDefault="007F0774">
      <w:pPr>
        <w:pStyle w:val="a3"/>
        <w:spacing w:line="357" w:lineRule="auto"/>
        <w:ind w:left="622" w:right="451" w:firstLine="710"/>
        <w:rPr>
          <w:lang w:val="ru-RU"/>
        </w:rPr>
      </w:pPr>
      <w:r w:rsidRPr="00850CC6">
        <w:rPr>
          <w:lang w:val="ru-RU"/>
        </w:rPr>
        <w:t>Всі навантаження були враховані для просторової моделі будівлі в програмі Мономах 4.2.</w:t>
      </w:r>
    </w:p>
    <w:p w14:paraId="2B1E296D" w14:textId="77777777" w:rsidR="00DE3082" w:rsidRPr="00850CC6" w:rsidRDefault="007F0774">
      <w:pPr>
        <w:pStyle w:val="a3"/>
        <w:spacing w:before="6" w:line="362" w:lineRule="auto"/>
        <w:ind w:left="622" w:right="451" w:firstLine="710"/>
        <w:rPr>
          <w:lang w:val="ru-RU"/>
        </w:rPr>
      </w:pPr>
      <w:r w:rsidRPr="00850CC6">
        <w:rPr>
          <w:lang w:val="ru-RU"/>
        </w:rPr>
        <w:t>У таблиці 3.6 показані характеристики будівлі, таблиці 3.7 матеріали несучих елементів.</w:t>
      </w:r>
    </w:p>
    <w:p w14:paraId="3F281051" w14:textId="77777777" w:rsidR="00DE3082" w:rsidRDefault="007F0774">
      <w:pPr>
        <w:pStyle w:val="a3"/>
        <w:spacing w:line="314" w:lineRule="exact"/>
        <w:ind w:left="1333"/>
      </w:pPr>
      <w:r>
        <w:t>Таблица 4.7 - Характеристики здания</w:t>
      </w:r>
    </w:p>
    <w:p w14:paraId="7F06C578" w14:textId="77777777" w:rsidR="00DE3082" w:rsidRDefault="00DE3082">
      <w:pPr>
        <w:pStyle w:val="a3"/>
        <w:spacing w:before="9"/>
        <w:rPr>
          <w:sz w:val="14"/>
        </w:rPr>
      </w:pP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5"/>
        <w:gridCol w:w="1983"/>
      </w:tblGrid>
      <w:tr w:rsidR="00DE3082" w14:paraId="29B7C8D8" w14:textId="77777777">
        <w:trPr>
          <w:trHeight w:val="321"/>
        </w:trPr>
        <w:tc>
          <w:tcPr>
            <w:tcW w:w="7385" w:type="dxa"/>
          </w:tcPr>
          <w:p w14:paraId="41D288D3" w14:textId="77777777" w:rsidR="00DE3082" w:rsidRDefault="007F0774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Позначка планування</w:t>
            </w:r>
          </w:p>
        </w:tc>
        <w:tc>
          <w:tcPr>
            <w:tcW w:w="1983" w:type="dxa"/>
          </w:tcPr>
          <w:p w14:paraId="44D7E6A3" w14:textId="77777777" w:rsidR="00DE3082" w:rsidRDefault="007F0774">
            <w:pPr>
              <w:pStyle w:val="TableParagraph"/>
              <w:spacing w:line="301" w:lineRule="exact"/>
              <w:ind w:left="60" w:right="60"/>
              <w:jc w:val="center"/>
              <w:rPr>
                <w:sz w:val="28"/>
              </w:rPr>
            </w:pPr>
            <w:r>
              <w:rPr>
                <w:sz w:val="28"/>
              </w:rPr>
              <w:t>0 м</w:t>
            </w:r>
          </w:p>
        </w:tc>
      </w:tr>
      <w:tr w:rsidR="00DE3082" w14:paraId="6E2A43D2" w14:textId="77777777">
        <w:trPr>
          <w:trHeight w:val="321"/>
        </w:trPr>
        <w:tc>
          <w:tcPr>
            <w:tcW w:w="7385" w:type="dxa"/>
          </w:tcPr>
          <w:p w14:paraId="0AA0C0D7" w14:textId="77777777" w:rsidR="00DE3082" w:rsidRDefault="007F0774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Позначка верху підколонника</w:t>
            </w:r>
          </w:p>
        </w:tc>
        <w:tc>
          <w:tcPr>
            <w:tcW w:w="1983" w:type="dxa"/>
          </w:tcPr>
          <w:p w14:paraId="5412BEB0" w14:textId="77777777" w:rsidR="00DE3082" w:rsidRDefault="007F0774">
            <w:pPr>
              <w:pStyle w:val="TableParagraph"/>
              <w:spacing w:line="301" w:lineRule="exact"/>
              <w:ind w:left="60" w:right="56"/>
              <w:jc w:val="center"/>
              <w:rPr>
                <w:sz w:val="28"/>
              </w:rPr>
            </w:pPr>
            <w:r>
              <w:rPr>
                <w:sz w:val="28"/>
              </w:rPr>
              <w:t>-0.150 м</w:t>
            </w:r>
          </w:p>
        </w:tc>
      </w:tr>
      <w:tr w:rsidR="00DE3082" w14:paraId="15F1DD70" w14:textId="77777777">
        <w:trPr>
          <w:trHeight w:val="321"/>
        </w:trPr>
        <w:tc>
          <w:tcPr>
            <w:tcW w:w="7385" w:type="dxa"/>
          </w:tcPr>
          <w:p w14:paraId="6678BFFB" w14:textId="77777777" w:rsidR="00DE3082" w:rsidRDefault="007F0774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Відмітка підошви фундаменту</w:t>
            </w:r>
          </w:p>
        </w:tc>
        <w:tc>
          <w:tcPr>
            <w:tcW w:w="1983" w:type="dxa"/>
          </w:tcPr>
          <w:p w14:paraId="4169E137" w14:textId="77777777" w:rsidR="00DE3082" w:rsidRDefault="007F0774">
            <w:pPr>
              <w:pStyle w:val="TableParagraph"/>
              <w:spacing w:line="301" w:lineRule="exact"/>
              <w:ind w:left="60" w:right="56"/>
              <w:jc w:val="center"/>
              <w:rPr>
                <w:sz w:val="28"/>
              </w:rPr>
            </w:pPr>
            <w:r>
              <w:rPr>
                <w:sz w:val="28"/>
              </w:rPr>
              <w:t>-1.050 м</w:t>
            </w:r>
          </w:p>
        </w:tc>
      </w:tr>
      <w:tr w:rsidR="00DE3082" w14:paraId="04E44B95" w14:textId="77777777">
        <w:trPr>
          <w:trHeight w:val="648"/>
        </w:trPr>
        <w:tc>
          <w:tcPr>
            <w:tcW w:w="7385" w:type="dxa"/>
          </w:tcPr>
          <w:p w14:paraId="7AC8DF16" w14:textId="77777777" w:rsidR="00DE3082" w:rsidRPr="00850CC6" w:rsidRDefault="007F0774">
            <w:pPr>
              <w:pStyle w:val="TableParagraph"/>
              <w:spacing w:line="315" w:lineRule="exact"/>
              <w:ind w:left="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Схема розподілу горизонтальних навантажень під час</w:t>
            </w:r>
          </w:p>
          <w:p w14:paraId="07234130" w14:textId="77777777" w:rsidR="00DE3082" w:rsidRDefault="007F0774">
            <w:pPr>
              <w:pStyle w:val="TableParagraph"/>
              <w:spacing w:before="5"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розрахунку</w:t>
            </w:r>
          </w:p>
        </w:tc>
        <w:tc>
          <w:tcPr>
            <w:tcW w:w="1983" w:type="dxa"/>
          </w:tcPr>
          <w:p w14:paraId="6E887B04" w14:textId="77777777" w:rsidR="00DE3082" w:rsidRDefault="007F0774">
            <w:pPr>
              <w:pStyle w:val="TableParagraph"/>
              <w:spacing w:line="315" w:lineRule="exact"/>
              <w:ind w:left="60" w:right="60"/>
              <w:jc w:val="center"/>
              <w:rPr>
                <w:sz w:val="28"/>
              </w:rPr>
            </w:pPr>
            <w:r>
              <w:rPr>
                <w:sz w:val="28"/>
              </w:rPr>
              <w:t>Рамнозв'язкова</w:t>
            </w:r>
          </w:p>
        </w:tc>
      </w:tr>
    </w:tbl>
    <w:p w14:paraId="453441A9" w14:textId="77777777" w:rsidR="00DE3082" w:rsidRDefault="00DE3082">
      <w:pPr>
        <w:pStyle w:val="a3"/>
        <w:spacing w:before="4"/>
        <w:rPr>
          <w:sz w:val="27"/>
        </w:rPr>
      </w:pPr>
    </w:p>
    <w:p w14:paraId="00C7C285" w14:textId="77777777" w:rsidR="00DE3082" w:rsidRDefault="007F0774">
      <w:pPr>
        <w:pStyle w:val="a3"/>
        <w:ind w:left="1333"/>
      </w:pPr>
      <w:r>
        <w:t>Таблиця 4.8 – Матеріали</w:t>
      </w:r>
    </w:p>
    <w:p w14:paraId="0A7E1ECB" w14:textId="77777777" w:rsidR="00DE3082" w:rsidRDefault="00DE3082">
      <w:pPr>
        <w:pStyle w:val="a3"/>
        <w:spacing w:before="6"/>
      </w:pPr>
    </w:p>
    <w:tbl>
      <w:tblPr>
        <w:tblW w:w="0" w:type="auto"/>
        <w:tblInd w:w="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1710"/>
        <w:gridCol w:w="1191"/>
        <w:gridCol w:w="1129"/>
        <w:gridCol w:w="1124"/>
        <w:gridCol w:w="1748"/>
      </w:tblGrid>
      <w:tr w:rsidR="00DE3082" w14:paraId="3091457C" w14:textId="77777777">
        <w:trPr>
          <w:trHeight w:val="1079"/>
        </w:trPr>
        <w:tc>
          <w:tcPr>
            <w:tcW w:w="2699" w:type="dxa"/>
            <w:shd w:val="clear" w:color="auto" w:fill="E4E4E4"/>
          </w:tcPr>
          <w:p w14:paraId="23700740" w14:textId="77777777" w:rsidR="00DE3082" w:rsidRDefault="007F0774">
            <w:pPr>
              <w:pStyle w:val="TableParagraph"/>
              <w:spacing w:line="315" w:lineRule="exact"/>
              <w:ind w:left="1169"/>
              <w:rPr>
                <w:sz w:val="28"/>
              </w:rPr>
            </w:pPr>
            <w:r>
              <w:rPr>
                <w:sz w:val="28"/>
              </w:rPr>
              <w:t>Назва</w:t>
            </w:r>
          </w:p>
        </w:tc>
        <w:tc>
          <w:tcPr>
            <w:tcW w:w="1710" w:type="dxa"/>
            <w:shd w:val="clear" w:color="auto" w:fill="E4E4E4"/>
          </w:tcPr>
          <w:p w14:paraId="1BD2D564" w14:textId="77777777" w:rsidR="00DE3082" w:rsidRDefault="007F0774">
            <w:pPr>
              <w:pStyle w:val="TableParagraph"/>
              <w:spacing w:line="315" w:lineRule="exact"/>
              <w:ind w:left="594" w:right="590"/>
              <w:jc w:val="center"/>
              <w:rPr>
                <w:sz w:val="28"/>
              </w:rPr>
            </w:pPr>
            <w:r>
              <w:rPr>
                <w:sz w:val="28"/>
              </w:rPr>
              <w:t>Тип</w:t>
            </w:r>
          </w:p>
        </w:tc>
        <w:tc>
          <w:tcPr>
            <w:tcW w:w="1191" w:type="dxa"/>
            <w:shd w:val="clear" w:color="auto" w:fill="E4E4E4"/>
          </w:tcPr>
          <w:p w14:paraId="025122D4" w14:textId="77777777" w:rsidR="00DE3082" w:rsidRPr="00850CC6" w:rsidRDefault="007F0774">
            <w:pPr>
              <w:pStyle w:val="TableParagraph"/>
              <w:ind w:left="11" w:right="4" w:firstLine="9"/>
              <w:jc w:val="center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 xml:space="preserve">Модуль </w:t>
            </w:r>
            <w:r w:rsidRPr="00850CC6">
              <w:rPr>
                <w:w w:val="95"/>
                <w:sz w:val="28"/>
                <w:lang w:val="ru-RU"/>
              </w:rPr>
              <w:t xml:space="preserve">пружност </w:t>
            </w:r>
            <w:r w:rsidRPr="00850CC6">
              <w:rPr>
                <w:sz w:val="28"/>
                <w:lang w:val="ru-RU"/>
              </w:rPr>
              <w:t>і, тс/м2</w:t>
            </w:r>
          </w:p>
        </w:tc>
        <w:tc>
          <w:tcPr>
            <w:tcW w:w="1129" w:type="dxa"/>
            <w:shd w:val="clear" w:color="auto" w:fill="E4E4E4"/>
          </w:tcPr>
          <w:p w14:paraId="7DB1D167" w14:textId="77777777" w:rsidR="00DE3082" w:rsidRDefault="007F0774">
            <w:pPr>
              <w:pStyle w:val="TableParagraph"/>
              <w:ind w:left="58" w:right="55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Коеф. </w:t>
            </w:r>
            <w:r>
              <w:rPr>
                <w:w w:val="95"/>
                <w:sz w:val="28"/>
              </w:rPr>
              <w:t xml:space="preserve">Пуассон </w:t>
            </w:r>
            <w:r>
              <w:rPr>
                <w:sz w:val="28"/>
              </w:rPr>
              <w:t>а</w:t>
            </w:r>
          </w:p>
        </w:tc>
        <w:tc>
          <w:tcPr>
            <w:tcW w:w="1124" w:type="dxa"/>
            <w:shd w:val="clear" w:color="auto" w:fill="E4E4E4"/>
          </w:tcPr>
          <w:p w14:paraId="29BB4F53" w14:textId="77777777" w:rsidR="00DE3082" w:rsidRDefault="007F0774">
            <w:pPr>
              <w:pStyle w:val="TableParagraph"/>
              <w:ind w:left="78" w:right="7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Об'ємна </w:t>
            </w:r>
            <w:r>
              <w:rPr>
                <w:sz w:val="28"/>
              </w:rPr>
              <w:t>вага, кН/м3</w:t>
            </w:r>
          </w:p>
        </w:tc>
        <w:tc>
          <w:tcPr>
            <w:tcW w:w="1748" w:type="dxa"/>
            <w:shd w:val="clear" w:color="auto" w:fill="E4E4E4"/>
          </w:tcPr>
          <w:p w14:paraId="11DEEF5C" w14:textId="77777777" w:rsidR="00DE3082" w:rsidRDefault="007F0774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Деталі</w:t>
            </w:r>
          </w:p>
        </w:tc>
      </w:tr>
      <w:tr w:rsidR="00DE3082" w14:paraId="384D213D" w14:textId="77777777">
        <w:trPr>
          <w:trHeight w:val="347"/>
        </w:trPr>
        <w:tc>
          <w:tcPr>
            <w:tcW w:w="2699" w:type="dxa"/>
            <w:tcBorders>
              <w:bottom w:val="nil"/>
            </w:tcBorders>
          </w:tcPr>
          <w:p w14:paraId="50236E34" w14:textId="77777777" w:rsidR="00DE3082" w:rsidRDefault="007F0774">
            <w:pPr>
              <w:pStyle w:val="TableParagraph"/>
              <w:spacing w:line="319" w:lineRule="exact"/>
              <w:ind w:left="11"/>
              <w:rPr>
                <w:sz w:val="28"/>
              </w:rPr>
            </w:pPr>
            <w:r>
              <w:rPr>
                <w:sz w:val="28"/>
              </w:rPr>
              <w:t>Колони</w:t>
            </w:r>
          </w:p>
        </w:tc>
        <w:tc>
          <w:tcPr>
            <w:tcW w:w="1710" w:type="dxa"/>
            <w:tcBorders>
              <w:bottom w:val="nil"/>
            </w:tcBorders>
          </w:tcPr>
          <w:p w14:paraId="7A4797A8" w14:textId="77777777" w:rsidR="00DE3082" w:rsidRDefault="007F077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Залізобетон</w:t>
            </w:r>
          </w:p>
        </w:tc>
        <w:tc>
          <w:tcPr>
            <w:tcW w:w="1191" w:type="dxa"/>
            <w:tcBorders>
              <w:bottom w:val="nil"/>
            </w:tcBorders>
          </w:tcPr>
          <w:p w14:paraId="2791EEE9" w14:textId="77777777" w:rsidR="00DE3082" w:rsidRDefault="007F0774">
            <w:pPr>
              <w:pStyle w:val="TableParagraph"/>
              <w:spacing w:line="319" w:lineRule="exact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3e+006</w:t>
            </w:r>
          </w:p>
        </w:tc>
        <w:tc>
          <w:tcPr>
            <w:tcW w:w="1129" w:type="dxa"/>
            <w:tcBorders>
              <w:bottom w:val="nil"/>
            </w:tcBorders>
          </w:tcPr>
          <w:p w14:paraId="24872342" w14:textId="77777777" w:rsidR="00DE3082" w:rsidRDefault="007F0774">
            <w:pPr>
              <w:pStyle w:val="TableParagraph"/>
              <w:spacing w:line="319" w:lineRule="exact"/>
              <w:ind w:left="292" w:right="286"/>
              <w:jc w:val="center"/>
              <w:rPr>
                <w:sz w:val="28"/>
              </w:rPr>
            </w:pPr>
            <w:r>
              <w:rPr>
                <w:sz w:val="28"/>
              </w:rPr>
              <w:t>0.2</w:t>
            </w:r>
          </w:p>
        </w:tc>
        <w:tc>
          <w:tcPr>
            <w:tcW w:w="1124" w:type="dxa"/>
            <w:tcBorders>
              <w:bottom w:val="nil"/>
            </w:tcBorders>
          </w:tcPr>
          <w:p w14:paraId="6F6060CF" w14:textId="77777777" w:rsidR="00DE3082" w:rsidRDefault="007F0774">
            <w:pPr>
              <w:pStyle w:val="TableParagraph"/>
              <w:spacing w:line="319" w:lineRule="exact"/>
              <w:ind w:left="78" w:right="72"/>
              <w:jc w:val="center"/>
              <w:rPr>
                <w:sz w:val="28"/>
              </w:rPr>
            </w:pPr>
            <w:r>
              <w:rPr>
                <w:sz w:val="28"/>
              </w:rPr>
              <w:t>24.517</w:t>
            </w:r>
          </w:p>
        </w:tc>
        <w:tc>
          <w:tcPr>
            <w:tcW w:w="1748" w:type="dxa"/>
            <w:tcBorders>
              <w:bottom w:val="nil"/>
            </w:tcBorders>
          </w:tcPr>
          <w:p w14:paraId="5F6ECA20" w14:textId="77777777" w:rsidR="00DE3082" w:rsidRDefault="007F0774">
            <w:pPr>
              <w:pStyle w:val="TableParagraph"/>
              <w:spacing w:line="31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B20, A-III, A-I</w:t>
            </w:r>
          </w:p>
        </w:tc>
      </w:tr>
      <w:tr w:rsidR="00DE3082" w14:paraId="5657BEC3" w14:textId="77777777">
        <w:trPr>
          <w:trHeight w:val="367"/>
        </w:trPr>
        <w:tc>
          <w:tcPr>
            <w:tcW w:w="2699" w:type="dxa"/>
            <w:tcBorders>
              <w:top w:val="nil"/>
              <w:bottom w:val="nil"/>
            </w:tcBorders>
          </w:tcPr>
          <w:p w14:paraId="0201056B" w14:textId="77777777" w:rsidR="00DE3082" w:rsidRDefault="007F0774">
            <w:pPr>
              <w:pStyle w:val="TableParagraph"/>
              <w:spacing w:before="15"/>
              <w:ind w:left="11"/>
              <w:rPr>
                <w:sz w:val="28"/>
              </w:rPr>
            </w:pPr>
            <w:r>
              <w:rPr>
                <w:sz w:val="28"/>
              </w:rPr>
              <w:t>Стіни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C398EB1" w14:textId="77777777" w:rsidR="00DE3082" w:rsidRDefault="007F0774">
            <w:pPr>
              <w:pStyle w:val="TableParagraph"/>
              <w:spacing w:before="15"/>
              <w:ind w:left="6"/>
              <w:rPr>
                <w:sz w:val="28"/>
              </w:rPr>
            </w:pPr>
            <w:r>
              <w:rPr>
                <w:sz w:val="28"/>
              </w:rPr>
              <w:t>Кладка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7241EAE" w14:textId="77777777" w:rsidR="00DE3082" w:rsidRDefault="007F0774">
            <w:pPr>
              <w:pStyle w:val="TableParagraph"/>
              <w:spacing w:before="15"/>
              <w:ind w:left="148" w:right="141"/>
              <w:jc w:val="center"/>
              <w:rPr>
                <w:sz w:val="28"/>
              </w:rPr>
            </w:pPr>
            <w:r>
              <w:rPr>
                <w:sz w:val="28"/>
              </w:rPr>
              <w:t>352000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B9C5B6" w14:textId="77777777" w:rsidR="00DE3082" w:rsidRDefault="007F0774">
            <w:pPr>
              <w:pStyle w:val="TableParagraph"/>
              <w:spacing w:before="15"/>
              <w:ind w:left="297" w:right="286"/>
              <w:jc w:val="center"/>
              <w:rPr>
                <w:sz w:val="28"/>
              </w:rPr>
            </w:pPr>
            <w:r>
              <w:rPr>
                <w:sz w:val="28"/>
              </w:rPr>
              <w:t>0.25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4E2C26B" w14:textId="77777777" w:rsidR="00DE3082" w:rsidRDefault="007F0774">
            <w:pPr>
              <w:pStyle w:val="TableParagraph"/>
              <w:spacing w:before="15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17.6522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A493A8B" w14:textId="77777777" w:rsidR="00DE3082" w:rsidRDefault="007F0774">
            <w:pPr>
              <w:pStyle w:val="TableParagraph"/>
              <w:spacing w:before="15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150, 100</w:t>
            </w:r>
          </w:p>
        </w:tc>
      </w:tr>
      <w:tr w:rsidR="00DE3082" w14:paraId="4C344F13" w14:textId="77777777">
        <w:trPr>
          <w:trHeight w:val="388"/>
        </w:trPr>
        <w:tc>
          <w:tcPr>
            <w:tcW w:w="2699" w:type="dxa"/>
            <w:tcBorders>
              <w:top w:val="nil"/>
            </w:tcBorders>
          </w:tcPr>
          <w:p w14:paraId="7F3E17A0" w14:textId="77777777" w:rsidR="00DE3082" w:rsidRDefault="007F0774">
            <w:pPr>
              <w:pStyle w:val="TableParagraph"/>
              <w:spacing w:before="17"/>
              <w:ind w:left="11"/>
              <w:rPr>
                <w:sz w:val="28"/>
              </w:rPr>
            </w:pPr>
            <w:r>
              <w:rPr>
                <w:sz w:val="28"/>
              </w:rPr>
              <w:t>Плити</w:t>
            </w:r>
          </w:p>
        </w:tc>
        <w:tc>
          <w:tcPr>
            <w:tcW w:w="1710" w:type="dxa"/>
            <w:tcBorders>
              <w:top w:val="nil"/>
            </w:tcBorders>
          </w:tcPr>
          <w:p w14:paraId="0C1D5EB2" w14:textId="77777777" w:rsidR="00DE3082" w:rsidRDefault="007F0774">
            <w:pPr>
              <w:pStyle w:val="TableParagraph"/>
              <w:spacing w:before="17"/>
              <w:ind w:left="6"/>
              <w:rPr>
                <w:sz w:val="28"/>
              </w:rPr>
            </w:pPr>
            <w:r>
              <w:rPr>
                <w:sz w:val="28"/>
              </w:rPr>
              <w:t>Залізобетон</w:t>
            </w:r>
          </w:p>
        </w:tc>
        <w:tc>
          <w:tcPr>
            <w:tcW w:w="1191" w:type="dxa"/>
            <w:tcBorders>
              <w:top w:val="nil"/>
            </w:tcBorders>
          </w:tcPr>
          <w:p w14:paraId="5DC69905" w14:textId="77777777" w:rsidR="00DE3082" w:rsidRDefault="007F0774">
            <w:pPr>
              <w:pStyle w:val="TableParagraph"/>
              <w:spacing w:before="17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3e+006</w:t>
            </w:r>
          </w:p>
        </w:tc>
        <w:tc>
          <w:tcPr>
            <w:tcW w:w="1129" w:type="dxa"/>
            <w:tcBorders>
              <w:top w:val="nil"/>
            </w:tcBorders>
          </w:tcPr>
          <w:p w14:paraId="26E94429" w14:textId="77777777" w:rsidR="00DE3082" w:rsidRDefault="007F0774">
            <w:pPr>
              <w:pStyle w:val="TableParagraph"/>
              <w:spacing w:before="17"/>
              <w:ind w:left="292" w:right="286"/>
              <w:jc w:val="center"/>
              <w:rPr>
                <w:sz w:val="28"/>
              </w:rPr>
            </w:pPr>
            <w:r>
              <w:rPr>
                <w:sz w:val="28"/>
              </w:rPr>
              <w:t>0.2</w:t>
            </w:r>
          </w:p>
        </w:tc>
        <w:tc>
          <w:tcPr>
            <w:tcW w:w="1124" w:type="dxa"/>
            <w:tcBorders>
              <w:top w:val="nil"/>
            </w:tcBorders>
          </w:tcPr>
          <w:p w14:paraId="5DE8AF96" w14:textId="77777777" w:rsidR="00DE3082" w:rsidRDefault="007F0774">
            <w:pPr>
              <w:pStyle w:val="TableParagraph"/>
              <w:spacing w:before="17"/>
              <w:ind w:left="78" w:right="72"/>
              <w:jc w:val="center"/>
              <w:rPr>
                <w:sz w:val="28"/>
              </w:rPr>
            </w:pPr>
            <w:r>
              <w:rPr>
                <w:sz w:val="28"/>
              </w:rPr>
              <w:t>24.517</w:t>
            </w:r>
          </w:p>
        </w:tc>
        <w:tc>
          <w:tcPr>
            <w:tcW w:w="1748" w:type="dxa"/>
            <w:tcBorders>
              <w:top w:val="nil"/>
            </w:tcBorders>
          </w:tcPr>
          <w:p w14:paraId="42A4ED67" w14:textId="77777777" w:rsidR="00DE3082" w:rsidRDefault="007F0774">
            <w:pPr>
              <w:pStyle w:val="TableParagraph"/>
              <w:spacing w:before="17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B20, A-III, A-I</w:t>
            </w:r>
          </w:p>
        </w:tc>
      </w:tr>
    </w:tbl>
    <w:p w14:paraId="0DCA70C2" w14:textId="77777777" w:rsidR="00DE3082" w:rsidRDefault="00DE3082">
      <w:pPr>
        <w:pStyle w:val="a3"/>
        <w:rPr>
          <w:sz w:val="20"/>
        </w:rPr>
      </w:pPr>
    </w:p>
    <w:p w14:paraId="2A5488B0" w14:textId="77777777" w:rsidR="00DE3082" w:rsidRDefault="007F0774">
      <w:pPr>
        <w:pStyle w:val="a3"/>
        <w:spacing w:before="2"/>
        <w:rPr>
          <w:sz w:val="22"/>
        </w:rPr>
      </w:pPr>
      <w:r>
        <w:rPr>
          <w:noProof/>
          <w:lang w:val="uk-UA" w:eastAsia="uk-UA"/>
        </w:rPr>
        <w:drawing>
          <wp:anchor distT="0" distB="0" distL="0" distR="0" simplePos="0" relativeHeight="251553792" behindDoc="0" locked="0" layoutInCell="1" allowOverlap="1" wp14:anchorId="01DA02F6" wp14:editId="23B0582F">
            <wp:simplePos x="0" y="0"/>
            <wp:positionH relativeFrom="page">
              <wp:posOffset>2237740</wp:posOffset>
            </wp:positionH>
            <wp:positionV relativeFrom="paragraph">
              <wp:posOffset>186690</wp:posOffset>
            </wp:positionV>
            <wp:extent cx="3508375" cy="1696720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606" cy="1696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0C82FC" w14:textId="77777777" w:rsidR="00DE3082" w:rsidRDefault="00DE3082">
      <w:pPr>
        <w:pStyle w:val="a3"/>
        <w:rPr>
          <w:sz w:val="30"/>
        </w:rPr>
      </w:pPr>
    </w:p>
    <w:p w14:paraId="6309B61E" w14:textId="77777777" w:rsidR="00DE3082" w:rsidRDefault="00DE3082">
      <w:pPr>
        <w:pStyle w:val="a3"/>
        <w:spacing w:before="11"/>
        <w:rPr>
          <w:sz w:val="24"/>
        </w:rPr>
      </w:pPr>
    </w:p>
    <w:p w14:paraId="069C7C10" w14:textId="77777777" w:rsidR="00DE3082" w:rsidRDefault="007F0774">
      <w:pPr>
        <w:pStyle w:val="a3"/>
        <w:ind w:left="181"/>
        <w:jc w:val="center"/>
      </w:pPr>
      <w:r>
        <w:t>Рис. 4.3 – Просторова модель будівлі</w:t>
      </w:r>
    </w:p>
    <w:p w14:paraId="3C501927" w14:textId="77777777" w:rsidR="00DE3082" w:rsidRDefault="00DE3082">
      <w:pPr>
        <w:pStyle w:val="a3"/>
        <w:rPr>
          <w:sz w:val="20"/>
        </w:rPr>
      </w:pPr>
    </w:p>
    <w:p w14:paraId="67E1AE81" w14:textId="77777777" w:rsidR="00DE3082" w:rsidRDefault="00DE3082">
      <w:pPr>
        <w:pStyle w:val="a3"/>
        <w:rPr>
          <w:sz w:val="20"/>
        </w:rPr>
      </w:pPr>
    </w:p>
    <w:p w14:paraId="57F073B0" w14:textId="77777777" w:rsidR="00DE3082" w:rsidRDefault="00DE3082">
      <w:pPr>
        <w:pStyle w:val="a3"/>
        <w:rPr>
          <w:sz w:val="20"/>
        </w:rPr>
      </w:pPr>
    </w:p>
    <w:p w14:paraId="3E930533" w14:textId="77777777" w:rsidR="00DE3082" w:rsidRDefault="00DE3082">
      <w:pPr>
        <w:pStyle w:val="a3"/>
        <w:rPr>
          <w:sz w:val="20"/>
        </w:rPr>
      </w:pPr>
    </w:p>
    <w:p w14:paraId="293B3C56" w14:textId="77777777" w:rsidR="00DE3082" w:rsidRDefault="00DE3082">
      <w:pPr>
        <w:pStyle w:val="a3"/>
        <w:rPr>
          <w:sz w:val="20"/>
        </w:rPr>
      </w:pPr>
    </w:p>
    <w:p w14:paraId="60867BAB" w14:textId="77777777" w:rsidR="00DE3082" w:rsidRDefault="00DE3082">
      <w:pPr>
        <w:pStyle w:val="a3"/>
        <w:rPr>
          <w:sz w:val="20"/>
        </w:rPr>
      </w:pPr>
    </w:p>
    <w:p w14:paraId="22433374" w14:textId="77777777" w:rsidR="00DE3082" w:rsidRDefault="00DE3082">
      <w:pPr>
        <w:pStyle w:val="a3"/>
        <w:rPr>
          <w:sz w:val="20"/>
        </w:rPr>
      </w:pPr>
    </w:p>
    <w:p w14:paraId="0719A4F0" w14:textId="77777777" w:rsidR="00DE3082" w:rsidRDefault="00DE3082">
      <w:pPr>
        <w:pStyle w:val="a3"/>
        <w:rPr>
          <w:sz w:val="20"/>
        </w:rPr>
      </w:pPr>
    </w:p>
    <w:p w14:paraId="7DD93CB6" w14:textId="77777777" w:rsidR="00DE3082" w:rsidRDefault="00DE3082">
      <w:pPr>
        <w:pStyle w:val="a3"/>
        <w:rPr>
          <w:sz w:val="20"/>
        </w:rPr>
      </w:pPr>
    </w:p>
    <w:p w14:paraId="11FB14CC" w14:textId="77777777" w:rsidR="00DE3082" w:rsidRDefault="00DE3082">
      <w:pPr>
        <w:pStyle w:val="a3"/>
        <w:spacing w:before="10"/>
        <w:rPr>
          <w:sz w:val="17"/>
        </w:rPr>
      </w:pPr>
    </w:p>
    <w:tbl>
      <w:tblPr>
        <w:tblW w:w="0" w:type="auto"/>
        <w:tblInd w:w="49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1279"/>
      </w:tblGrid>
      <w:tr w:rsidR="00DE3082" w14:paraId="34D0FDE5" w14:textId="77777777">
        <w:trPr>
          <w:trHeight w:val="234"/>
        </w:trPr>
        <w:tc>
          <w:tcPr>
            <w:tcW w:w="4390" w:type="dxa"/>
          </w:tcPr>
          <w:p w14:paraId="68598131" w14:textId="77777777" w:rsidR="00DE3082" w:rsidRDefault="00DE3082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14:paraId="4CBE1FA6" w14:textId="77777777" w:rsidR="00DE3082" w:rsidRDefault="007F0774">
            <w:pPr>
              <w:pStyle w:val="TableParagraph"/>
              <w:spacing w:line="214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DE3082" w14:paraId="2681375A" w14:textId="77777777">
        <w:trPr>
          <w:trHeight w:val="477"/>
        </w:trPr>
        <w:tc>
          <w:tcPr>
            <w:tcW w:w="4390" w:type="dxa"/>
          </w:tcPr>
          <w:p w14:paraId="50A904D2" w14:textId="77777777" w:rsidR="00DE3082" w:rsidRDefault="007F0774">
            <w:pPr>
              <w:pStyle w:val="TableParagraph"/>
              <w:spacing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Кваліфікаційний проєкт - ПЗ</w:t>
            </w:r>
          </w:p>
        </w:tc>
        <w:tc>
          <w:tcPr>
            <w:tcW w:w="1279" w:type="dxa"/>
          </w:tcPr>
          <w:p w14:paraId="7F2AC2D4" w14:textId="77777777" w:rsidR="00DE3082" w:rsidRDefault="007F0774">
            <w:pPr>
              <w:pStyle w:val="TableParagraph"/>
              <w:spacing w:before="155" w:line="302" w:lineRule="exact"/>
              <w:ind w:right="26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23</w:t>
            </w:r>
          </w:p>
        </w:tc>
      </w:tr>
    </w:tbl>
    <w:p w14:paraId="46354698" w14:textId="77777777" w:rsidR="00DE3082" w:rsidRDefault="00DE3082">
      <w:pPr>
        <w:spacing w:line="302" w:lineRule="exact"/>
        <w:jc w:val="right"/>
        <w:rPr>
          <w:sz w:val="28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04E21954" w14:textId="77777777" w:rsidR="00DE3082" w:rsidRDefault="007F0774">
      <w:pPr>
        <w:pStyle w:val="a3"/>
        <w:rPr>
          <w:sz w:val="20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3F33BB20" wp14:editId="52F0F8FF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82425245" name="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982125596" name=" 140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2554322" name=" 14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9480482" name=" 142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0" y="3827"/>
                            <a:ext cx="6829" cy="4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8084291" name=" 143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0" y="9295"/>
                            <a:ext cx="8874" cy="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09BED6" id=" 139" o:spid="_x0000_s1026" style="position:absolute;margin-left:55.55pt;margin-top:18.7pt;width:521.15pt;height:804.45pt;z-index:-25168896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">
                <v:shape id=" 140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" path="m,l,16044m,l10375,e" filled="f" strokeweight="2.25pt">
                  <v:path arrowok="t" o:connecttype="custom" o:connectlocs="0,397;0,16441;0,397;10375,397" o:connectangles="0,0,0,0"/>
                </v:shape>
                <v:shape id=" 141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v:shape id=" 142" o:spid="_x0000_s1029" type="#_x0000_t75" style="position:absolute;left:2560;top:3827;width:6829;height:4059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">
                  <v:imagedata r:id="rId19" o:title=""/>
                  <v:path arrowok="t"/>
                  <o:lock v:ext="edit" aspectratio="f"/>
                </v:shape>
                <v:shape id=" 143" o:spid="_x0000_s1030" type="#_x0000_t75" style="position:absolute;left:2020;top:9295;width:8874;height:463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">
                  <v:imagedata r:id="rId20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A1AE35" wp14:editId="12A50D29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484810992" name="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3C96D49D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12A3D5B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24B6C8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8F721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418267C" w14:textId="77777777" w:rsidR="007019DC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4D8925E2" w14:textId="77777777" w:rsidR="007019DC" w:rsidRPr="00850CC6" w:rsidRDefault="007019DC">
                                  <w:pPr>
                                    <w:pStyle w:val="TableParagraph"/>
                                    <w:spacing w:line="360" w:lineRule="auto"/>
                                    <w:ind w:left="-61" w:right="-44" w:firstLine="5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несучих елементах, визначено з доп 4.2» методом кінцевих елементів. Ре міщень.</w:t>
                                  </w:r>
                                </w:p>
                                <w:p w14:paraId="217F29D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674F5A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00195C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7DC12B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0C7CAE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BBEFAF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8AFD9A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D3D034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8B2A19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7ED002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A2AE4A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A91CAE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621042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BA889D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BBD79EA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41"/>
                                      <w:lang w:val="ru-RU"/>
                                    </w:rPr>
                                  </w:pPr>
                                </w:p>
                                <w:p w14:paraId="1EFADA4E" w14:textId="77777777" w:rsidR="007019DC" w:rsidRPr="00850CC6" w:rsidRDefault="007019DC">
                                  <w:pPr>
                                    <w:pStyle w:val="TableParagraph"/>
                                    <w:ind w:left="-6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Деформована схема.</w:t>
                                  </w:r>
                                </w:p>
                                <w:p w14:paraId="1895A31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F9DE75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7C0F3D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0571C8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8EF35D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BF0A90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A9084E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54736D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8105E7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7045B6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D32B73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DAC639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974ABA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BEA412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4D1FE9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7217C2A" w14:textId="77777777" w:rsidR="007019DC" w:rsidRPr="00850CC6" w:rsidRDefault="007019DC">
                                  <w:pPr>
                                    <w:pStyle w:val="TableParagraph"/>
                                    <w:spacing w:before="5"/>
                                    <w:rPr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14:paraId="0AA53AC4" w14:textId="77777777" w:rsidR="007019DC" w:rsidRPr="00850CC6" w:rsidRDefault="007019DC">
                                  <w:pPr>
                                    <w:pStyle w:val="TableParagraph"/>
                                    <w:spacing w:line="357" w:lineRule="auto"/>
                                    <w:ind w:left="36" w:right="-33" w:hanging="6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деформованою схемою по осі У. Пос антаження.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7FCC2D1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6E9EA6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6D2233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69EF9B6" w14:textId="77777777" w:rsidR="007019DC" w:rsidRPr="00850CC6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sz w:val="42"/>
                                      <w:lang w:val="ru-RU"/>
                                    </w:rPr>
                                  </w:pPr>
                                </w:p>
                                <w:p w14:paraId="3BDE7C15" w14:textId="77777777" w:rsidR="007019DC" w:rsidRDefault="007019DC">
                                  <w:pPr>
                                    <w:pStyle w:val="TableParagraph"/>
                                    <w:spacing w:line="357" w:lineRule="auto"/>
                                    <w:ind w:left="-64" w:firstLine="1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 xml:space="preserve">омогою </w:t>
                                  </w:r>
                                  <w:r>
                                    <w:rPr>
                                      <w:sz w:val="28"/>
                                    </w:rPr>
                                    <w:t>зультати</w:t>
                                  </w:r>
                                </w:p>
                                <w:p w14:paraId="614AF79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40A0E8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0DC891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7832F3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EB702E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DF670E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255BE0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E6825A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C785A7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033844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366C46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88A769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F5704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CE033D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030E0B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E28EB9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2E32BD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014C59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7ED3BC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31BEA5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0F8C11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213D0B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D3ADC0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6175B1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90E992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01693E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D3424B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4712B4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4959EA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AF53DE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D554FD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CE5B5E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380A9A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9FA1941" w14:textId="77777777" w:rsidR="007019DC" w:rsidRDefault="007019DC">
                                  <w:pPr>
                                    <w:pStyle w:val="TableParagraph"/>
                                    <w:spacing w:before="217"/>
                                    <w:ind w:left="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тійне</w:t>
                                  </w:r>
                                </w:p>
                                <w:p w14:paraId="3AA7B06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E2808F5" w14:textId="77777777" w:rsidR="007019DC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sz w:val="43"/>
                                    </w:rPr>
                                  </w:pPr>
                                </w:p>
                                <w:p w14:paraId="70EC8428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142751A8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1675C09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7542864E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14:paraId="43744783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1AE35" id=" 144" o:spid="_x0000_s1052" type="#_x0000_t202" style="position:absolute;margin-left:298pt;margin-top:19.8pt;width:279.7pt;height:802.2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3C96D49D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12A3D5B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24B6C8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8F721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418267C" w14:textId="77777777" w:rsidR="007019DC" w:rsidRDefault="007019DC">
                            <w:pPr>
                              <w:pStyle w:val="TableParagraph"/>
                              <w:spacing w:before="3"/>
                              <w:rPr>
                                <w:sz w:val="42"/>
                              </w:rPr>
                            </w:pPr>
                          </w:p>
                          <w:p w14:paraId="4D8925E2" w14:textId="77777777" w:rsidR="007019DC" w:rsidRPr="00850CC6" w:rsidRDefault="007019DC">
                            <w:pPr>
                              <w:pStyle w:val="TableParagraph"/>
                              <w:spacing w:line="360" w:lineRule="auto"/>
                              <w:ind w:left="-61" w:right="-44" w:firstLine="5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несучих елементах, визначено з доп 4.2» методом кінцевих елементів. Ре міщень.</w:t>
                            </w:r>
                          </w:p>
                          <w:p w14:paraId="217F29D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674F5A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00195C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7DC12B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0C7CAE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BBEFAF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8AFD9A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D3D034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8B2A19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7ED002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A2AE4A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A91CAE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621042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BA889D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BBD79EA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41"/>
                                <w:lang w:val="ru-RU"/>
                              </w:rPr>
                            </w:pPr>
                          </w:p>
                          <w:p w14:paraId="1EFADA4E" w14:textId="77777777" w:rsidR="007019DC" w:rsidRPr="00850CC6" w:rsidRDefault="007019DC">
                            <w:pPr>
                              <w:pStyle w:val="TableParagraph"/>
                              <w:ind w:left="-6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Деформована схема.</w:t>
                            </w:r>
                          </w:p>
                          <w:p w14:paraId="1895A31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F9DE75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7C0F3D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0571C8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8EF35D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BF0A90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A9084E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54736D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8105E7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7045B6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D32B73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DAC639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974ABA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BEA412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4D1FE9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7217C2A" w14:textId="77777777" w:rsidR="007019DC" w:rsidRPr="00850CC6" w:rsidRDefault="007019DC">
                            <w:pPr>
                              <w:pStyle w:val="TableParagraph"/>
                              <w:spacing w:before="5"/>
                              <w:rPr>
                                <w:sz w:val="26"/>
                                <w:lang w:val="ru-RU"/>
                              </w:rPr>
                            </w:pPr>
                          </w:p>
                          <w:p w14:paraId="0AA53AC4" w14:textId="77777777" w:rsidR="007019DC" w:rsidRPr="00850CC6" w:rsidRDefault="007019DC">
                            <w:pPr>
                              <w:pStyle w:val="TableParagraph"/>
                              <w:spacing w:line="357" w:lineRule="auto"/>
                              <w:ind w:left="36" w:right="-33" w:hanging="66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деформованою схемою по осі У. Пос антаження.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7FCC2D1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6E9EA6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6D2233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69EF9B6" w14:textId="77777777" w:rsidR="007019DC" w:rsidRPr="00850CC6" w:rsidRDefault="007019DC">
                            <w:pPr>
                              <w:pStyle w:val="TableParagraph"/>
                              <w:spacing w:before="3"/>
                              <w:rPr>
                                <w:sz w:val="42"/>
                                <w:lang w:val="ru-RU"/>
                              </w:rPr>
                            </w:pPr>
                          </w:p>
                          <w:p w14:paraId="3BDE7C15" w14:textId="77777777" w:rsidR="007019DC" w:rsidRDefault="007019DC">
                            <w:pPr>
                              <w:pStyle w:val="TableParagraph"/>
                              <w:spacing w:line="357" w:lineRule="auto"/>
                              <w:ind w:left="-64" w:firstLine="13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 xml:space="preserve">омогою </w:t>
                            </w:r>
                            <w:r>
                              <w:rPr>
                                <w:sz w:val="28"/>
                              </w:rPr>
                              <w:t>зультати</w:t>
                            </w:r>
                          </w:p>
                          <w:p w14:paraId="614AF79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40A0E8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0DC891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7832F3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EB702E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DF670E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255BE0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E6825A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C785A7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033844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366C46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88A769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F5704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CE033D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030E0B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E28EB9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2E32BD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014C59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7ED3BC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31BEA5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0F8C11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213D0B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D3ADC0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6175B1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90E992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01693E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D3424B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4712B4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4959EA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AF53DE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D554FD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CE5B5E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380A9A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9FA1941" w14:textId="77777777" w:rsidR="007019DC" w:rsidRDefault="007019DC">
                            <w:pPr>
                              <w:pStyle w:val="TableParagraph"/>
                              <w:spacing w:before="217"/>
                              <w:ind w:left="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тійне</w:t>
                            </w:r>
                          </w:p>
                          <w:p w14:paraId="3AA7B06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E2808F5" w14:textId="77777777" w:rsidR="007019DC" w:rsidRDefault="007019DC">
                            <w:pPr>
                              <w:pStyle w:val="TableParagraph"/>
                              <w:spacing w:before="3"/>
                              <w:rPr>
                                <w:sz w:val="43"/>
                              </w:rPr>
                            </w:pPr>
                          </w:p>
                          <w:p w14:paraId="70EC8428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142751A8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01675C09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7542864E" w14:textId="77777777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</w:t>
                            </w:r>
                          </w:p>
                        </w:tc>
                      </w:tr>
                    </w:tbl>
                    <w:p w14:paraId="43744783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F25267" w14:textId="77777777" w:rsidR="00DE3082" w:rsidRDefault="00DE3082">
      <w:pPr>
        <w:pStyle w:val="a3"/>
        <w:spacing w:before="8"/>
        <w:rPr>
          <w:sz w:val="20"/>
        </w:rPr>
      </w:pPr>
    </w:p>
    <w:p w14:paraId="1B501DAD" w14:textId="77777777" w:rsidR="00DE3082" w:rsidRDefault="007F0774">
      <w:pPr>
        <w:pStyle w:val="a4"/>
        <w:numPr>
          <w:ilvl w:val="1"/>
          <w:numId w:val="12"/>
        </w:numPr>
        <w:tabs>
          <w:tab w:val="left" w:pos="1780"/>
        </w:tabs>
        <w:spacing w:before="87"/>
        <w:ind w:hanging="495"/>
        <w:rPr>
          <w:sz w:val="28"/>
        </w:rPr>
      </w:pP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розрахунку.</w:t>
      </w:r>
    </w:p>
    <w:p w14:paraId="6B8F2AAB" w14:textId="77777777" w:rsidR="00DE3082" w:rsidRDefault="00DE3082">
      <w:pPr>
        <w:pStyle w:val="a3"/>
        <w:rPr>
          <w:sz w:val="30"/>
        </w:rPr>
      </w:pPr>
    </w:p>
    <w:p w14:paraId="6E64E47E" w14:textId="77777777" w:rsidR="00DE3082" w:rsidRDefault="00DE3082">
      <w:pPr>
        <w:pStyle w:val="a3"/>
        <w:spacing w:before="10"/>
        <w:rPr>
          <w:sz w:val="25"/>
        </w:rPr>
      </w:pPr>
    </w:p>
    <w:p w14:paraId="2F9EB813" w14:textId="77777777" w:rsidR="00DE3082" w:rsidRPr="00850CC6" w:rsidRDefault="007F0774">
      <w:pPr>
        <w:pStyle w:val="a3"/>
        <w:spacing w:line="360" w:lineRule="auto"/>
        <w:ind w:left="622" w:right="5805" w:firstLine="840"/>
        <w:jc w:val="both"/>
        <w:rPr>
          <w:lang w:val="ru-RU"/>
        </w:rPr>
      </w:pPr>
      <w:r w:rsidRPr="00850CC6">
        <w:rPr>
          <w:lang w:val="ru-RU"/>
        </w:rPr>
        <w:t>Розрахункові зусилля, які у програмного комплексу «Мономах представлені у вигляді ізополів</w:t>
      </w:r>
      <w:r w:rsidRPr="00850CC6">
        <w:rPr>
          <w:spacing w:val="-21"/>
          <w:lang w:val="ru-RU"/>
        </w:rPr>
        <w:t xml:space="preserve"> </w:t>
      </w:r>
      <w:r w:rsidRPr="00850CC6">
        <w:rPr>
          <w:lang w:val="ru-RU"/>
        </w:rPr>
        <w:t>пере</w:t>
      </w:r>
    </w:p>
    <w:p w14:paraId="770885F1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D0774F9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21F490D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5425456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CAA2E3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7BB34E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73E8EAEA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988F5EA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64EE2DB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B61C506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0D04C60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20EC682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BE2359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02E4C20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B2B4DE7" w14:textId="77777777" w:rsidR="00DE3082" w:rsidRPr="00850CC6" w:rsidRDefault="00DE3082">
      <w:pPr>
        <w:pStyle w:val="a3"/>
        <w:spacing w:before="10"/>
        <w:rPr>
          <w:sz w:val="41"/>
          <w:lang w:val="ru-RU"/>
        </w:rPr>
      </w:pPr>
    </w:p>
    <w:p w14:paraId="57586E6F" w14:textId="77777777" w:rsidR="00DE3082" w:rsidRPr="00850CC6" w:rsidRDefault="007F0774">
      <w:pPr>
        <w:pStyle w:val="a3"/>
        <w:spacing w:before="1"/>
        <w:ind w:left="317" w:right="2654"/>
        <w:jc w:val="center"/>
        <w:rPr>
          <w:lang w:val="ru-RU"/>
        </w:rPr>
      </w:pPr>
      <w:r w:rsidRPr="00850CC6">
        <w:rPr>
          <w:lang w:val="ru-RU"/>
        </w:rPr>
        <w:t xml:space="preserve">Рис. 4.4 </w:t>
      </w:r>
      <w:r w:rsidRPr="00850CC6">
        <w:rPr>
          <w:spacing w:val="2"/>
          <w:lang w:val="ru-RU"/>
        </w:rPr>
        <w:t xml:space="preserve"> </w:t>
      </w:r>
      <w:r w:rsidRPr="00850CC6">
        <w:rPr>
          <w:lang w:val="ru-RU"/>
        </w:rPr>
        <w:t>–</w:t>
      </w:r>
    </w:p>
    <w:p w14:paraId="76917828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5BB7C95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4A7491A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0AC56A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E84B682" w14:textId="77777777" w:rsidR="00DE3082" w:rsidRPr="00850CC6" w:rsidRDefault="00DE3082">
      <w:pPr>
        <w:pStyle w:val="a3"/>
        <w:rPr>
          <w:sz w:val="30"/>
          <w:lang w:val="ru-RU"/>
        </w:rPr>
      </w:pPr>
    </w:p>
    <w:p w14:paraId="545A6667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B175AB5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9FF8AB3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B78D0AB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4E9E938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CA4CC8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79483ACD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304B4CB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698C65C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DFE7F80" w14:textId="77777777" w:rsidR="00DE3082" w:rsidRPr="00850CC6" w:rsidRDefault="00DE3082">
      <w:pPr>
        <w:pStyle w:val="a3"/>
        <w:rPr>
          <w:sz w:val="30"/>
          <w:lang w:val="ru-RU"/>
        </w:rPr>
      </w:pPr>
    </w:p>
    <w:p w14:paraId="576E47A9" w14:textId="77777777" w:rsidR="00DE3082" w:rsidRPr="00850CC6" w:rsidRDefault="00DE3082">
      <w:pPr>
        <w:pStyle w:val="a3"/>
        <w:spacing w:before="4"/>
        <w:rPr>
          <w:sz w:val="26"/>
          <w:lang w:val="ru-RU"/>
        </w:rPr>
      </w:pPr>
    </w:p>
    <w:p w14:paraId="3CC00978" w14:textId="77777777" w:rsidR="00DE3082" w:rsidRPr="00850CC6" w:rsidRDefault="007F0774">
      <w:pPr>
        <w:pStyle w:val="a3"/>
        <w:ind w:left="969" w:right="5913"/>
        <w:jc w:val="center"/>
        <w:rPr>
          <w:lang w:val="ru-RU"/>
        </w:rPr>
      </w:pPr>
      <w:r w:rsidRPr="00850CC6">
        <w:rPr>
          <w:lang w:val="ru-RU"/>
        </w:rPr>
        <w:t>Рис. 4.5 – Ізополя переміщень</w:t>
      </w:r>
      <w:r w:rsidRPr="00850CC6">
        <w:rPr>
          <w:spacing w:val="-20"/>
          <w:lang w:val="ru-RU"/>
        </w:rPr>
        <w:t xml:space="preserve"> </w:t>
      </w:r>
      <w:r w:rsidRPr="00850CC6">
        <w:rPr>
          <w:lang w:val="ru-RU"/>
        </w:rPr>
        <w:t>за</w:t>
      </w:r>
    </w:p>
    <w:p w14:paraId="2E3809BA" w14:textId="77777777" w:rsidR="00DE3082" w:rsidRPr="00850CC6" w:rsidRDefault="007F0774">
      <w:pPr>
        <w:pStyle w:val="a3"/>
        <w:spacing w:before="158"/>
        <w:ind w:left="969" w:right="2119"/>
        <w:jc w:val="center"/>
        <w:rPr>
          <w:lang w:val="ru-RU"/>
        </w:rPr>
      </w:pPr>
      <w:r w:rsidRPr="00850CC6">
        <w:rPr>
          <w:lang w:val="ru-RU"/>
        </w:rPr>
        <w:t>зав</w:t>
      </w:r>
    </w:p>
    <w:p w14:paraId="36D9E2D6" w14:textId="77777777" w:rsidR="00DE3082" w:rsidRPr="00850CC6" w:rsidRDefault="00DE3082">
      <w:pPr>
        <w:jc w:val="center"/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5FE00368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60F69291" wp14:editId="1618DD5D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617230664" name="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765915633" name=" 146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124810" name=" 14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9267788" name=" 148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9" y="1098"/>
                            <a:ext cx="9448" cy="4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0914920" name=" 149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7" y="7743"/>
                            <a:ext cx="9547" cy="4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B264B8" id=" 145" o:spid="_x0000_s1026" style="position:absolute;margin-left:55.55pt;margin-top:18.7pt;width:521.15pt;height:804.45pt;z-index:-25168793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">
                <v:shape id=" 146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" path="m,l,16044m,l10375,e" filled="f" strokeweight="2.25pt">
                  <v:path arrowok="t" o:connecttype="custom" o:connectlocs="0,397;0,16441;0,397;10375,397" o:connectangles="0,0,0,0"/>
                </v:shape>
                <v:shape id=" 147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v:shape id=" 148" o:spid="_x0000_s1029" type="#_x0000_t75" style="position:absolute;left:1539;top:1098;width:9448;height:4946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">
                  <v:imagedata r:id="rId23" o:title=""/>
                  <v:path arrowok="t"/>
                  <o:lock v:ext="edit" aspectratio="f"/>
                </v:shape>
                <v:shape id=" 149" o:spid="_x0000_s1030" type="#_x0000_t75" style="position:absolute;left:1707;top:7743;width:9547;height:4986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">
                  <v:imagedata r:id="rId2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0771B7" wp14:editId="56A24DC6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1787470916" name="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0A047918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115B4AB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64D3EE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C73965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95A45E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7390D7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2C6071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0BB39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5F44E7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873ED9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26DE3E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CCD54B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C388A2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018326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B51D95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E0C464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7F12A4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9EF8B6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5C3F5AA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42"/>
                                    </w:rPr>
                                  </w:pPr>
                                </w:p>
                                <w:p w14:paraId="69B44F46" w14:textId="77777777" w:rsidR="007019DC" w:rsidRPr="00850CC6" w:rsidRDefault="007019DC">
                                  <w:pPr>
                                    <w:pStyle w:val="TableParagraph"/>
                                    <w:spacing w:line="362" w:lineRule="auto"/>
                                    <w:ind w:left="36" w:right="-192" w:hanging="1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деформованою схемою по осі У.</w:t>
                                  </w:r>
                                  <w:r w:rsidRPr="00850CC6">
                                    <w:rPr>
                                      <w:spacing w:val="-2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Трив антаження.</w:t>
                                  </w:r>
                                </w:p>
                                <w:p w14:paraId="45522C7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C7F8FC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4BB2C3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B9B337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C12F42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E2DBA1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B49AFB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4E60C3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870726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CE2998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C280F3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7DD1FB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9160AF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DB07A8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658849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CE3C457" w14:textId="77777777" w:rsidR="007019DC" w:rsidRPr="00850CC6" w:rsidRDefault="007019DC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18F00085" w14:textId="77777777" w:rsidR="007019DC" w:rsidRPr="00850CC6" w:rsidRDefault="007019DC">
                                  <w:pPr>
                                    <w:pStyle w:val="TableParagraph"/>
                                    <w:ind w:left="1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міщень по осі </w:t>
                                  </w:r>
                                  <w:r>
                                    <w:rPr>
                                      <w:sz w:val="28"/>
                                    </w:rPr>
                                    <w:t>Z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. Вітровий тиск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A50A9A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3898CD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EECE2C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0C4E1D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C19682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5BE431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F21A0C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822412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5298C1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5F141C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37531D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205773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6BC6E9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5EACA3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B5C0DB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586599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E275C8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715981C" w14:textId="77777777" w:rsidR="007019DC" w:rsidRPr="00850CC6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42"/>
                                      <w:lang w:val="ru-RU"/>
                                    </w:rPr>
                                  </w:pPr>
                                </w:p>
                                <w:p w14:paraId="527947AE" w14:textId="77777777" w:rsidR="007019DC" w:rsidRDefault="007019DC">
                                  <w:pPr>
                                    <w:pStyle w:val="TableParagraph"/>
                                    <w:ind w:left="18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але</w:t>
                                  </w:r>
                                </w:p>
                                <w:p w14:paraId="11BFD26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6F86EE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3C2419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E5B433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E2EEE3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974E41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45FC7E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9840E6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A29756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38B125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94C815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70A63E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4A7A6C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EB6F96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C8B236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0DA4D0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1CB111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65B74A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D95ECB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BA763C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FAC8D3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9B20D0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EA9EEF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842B4B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1B5834" w14:textId="77777777" w:rsidR="007019DC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E136B34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11FA6976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68A640F8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D174D39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25</w:t>
                                  </w:r>
                                </w:p>
                              </w:tc>
                            </w:tr>
                          </w:tbl>
                          <w:p w14:paraId="4EACA0F8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71B7" id=" 150" o:spid="_x0000_s1053" type="#_x0000_t202" style="position:absolute;margin-left:298pt;margin-top:19.8pt;width:279.7pt;height:802.2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0A047918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115B4AB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64D3EE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C73965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95A45E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7390D7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2C6071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0BB39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5F44E7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873ED9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26DE3E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CCD54B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C388A2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018326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B51D95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E0C464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7F12A4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9EF8B6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5C3F5AA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sz w:val="42"/>
                              </w:rPr>
                            </w:pPr>
                          </w:p>
                          <w:p w14:paraId="69B44F46" w14:textId="77777777" w:rsidR="007019DC" w:rsidRPr="00850CC6" w:rsidRDefault="007019DC">
                            <w:pPr>
                              <w:pStyle w:val="TableParagraph"/>
                              <w:spacing w:line="362" w:lineRule="auto"/>
                              <w:ind w:left="36" w:right="-192" w:hanging="1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деформованою схемою по осі У.</w:t>
                            </w:r>
                            <w:r w:rsidRPr="00850CC6">
                              <w:rPr>
                                <w:spacing w:val="-2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Трив антаження.</w:t>
                            </w:r>
                          </w:p>
                          <w:p w14:paraId="45522C7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C7F8FC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4BB2C3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B9B337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C12F42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E2DBA1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B49AFB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4E60C3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870726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CE2998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C280F3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7DD1FB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9160AF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DB07A8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658849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CE3C457" w14:textId="77777777" w:rsidR="007019DC" w:rsidRPr="00850CC6" w:rsidRDefault="007019DC">
                            <w:pPr>
                              <w:pStyle w:val="TableParagraph"/>
                              <w:spacing w:before="9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14:paraId="18F00085" w14:textId="77777777" w:rsidR="007019DC" w:rsidRPr="00850CC6" w:rsidRDefault="007019DC">
                            <w:pPr>
                              <w:pStyle w:val="TableParagraph"/>
                              <w:ind w:left="16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міщень по осі </w:t>
                            </w:r>
                            <w:r>
                              <w:rPr>
                                <w:sz w:val="28"/>
                              </w:rPr>
                              <w:t>Z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. Вітровий тиск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4A50A9A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3898CD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EECE2C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0C4E1D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C19682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5BE431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F21A0C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822412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5298C1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5F141C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37531D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205773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6BC6E9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5EACA3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B5C0DB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586599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E275C8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715981C" w14:textId="77777777" w:rsidR="007019DC" w:rsidRPr="00850CC6" w:rsidRDefault="007019DC">
                            <w:pPr>
                              <w:pStyle w:val="TableParagraph"/>
                              <w:spacing w:before="4"/>
                              <w:rPr>
                                <w:sz w:val="42"/>
                                <w:lang w:val="ru-RU"/>
                              </w:rPr>
                            </w:pPr>
                          </w:p>
                          <w:p w14:paraId="527947AE" w14:textId="77777777" w:rsidR="007019DC" w:rsidRDefault="007019DC">
                            <w:pPr>
                              <w:pStyle w:val="TableParagraph"/>
                              <w:ind w:left="18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але</w:t>
                            </w:r>
                          </w:p>
                          <w:p w14:paraId="11BFD26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6F86EE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3C2419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E5B433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E2EEE3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974E41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45FC7E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9840E6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A29756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38B125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94C815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70A63E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4A7A6C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EB6F96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C8B236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0DA4D0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1CB111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65B74A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D95ECB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BA763C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FAC8D3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9B20D0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EA9EEF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842B4B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1B5834" w14:textId="77777777" w:rsidR="007019DC" w:rsidRDefault="007019DC">
                            <w:pPr>
                              <w:pStyle w:val="TableParagraph"/>
                              <w:spacing w:before="6"/>
                              <w:rPr>
                                <w:sz w:val="25"/>
                              </w:rPr>
                            </w:pPr>
                          </w:p>
                          <w:p w14:paraId="3E136B34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11FA6976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68A640F8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4D174D39" w14:textId="77777777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25</w:t>
                            </w:r>
                          </w:p>
                        </w:tc>
                      </w:tr>
                    </w:tbl>
                    <w:p w14:paraId="4EACA0F8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EF9A8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608F10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013A9A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D5F6AA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08AF7A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E4BDF5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FC306D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7EAF6F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C125CA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778EED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56FCA8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CBA8D9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BD7ACA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C08779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BE0904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10CDFE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5F5383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B7982E7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F9F815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53244B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48222D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F7EE16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19A03B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C8D281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E49005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19F8DC2" w14:textId="77777777" w:rsidR="00DE3082" w:rsidRPr="00850CC6" w:rsidRDefault="00DE3082">
      <w:pPr>
        <w:pStyle w:val="a3"/>
        <w:spacing w:before="8"/>
        <w:rPr>
          <w:sz w:val="24"/>
          <w:lang w:val="ru-RU"/>
        </w:rPr>
      </w:pPr>
    </w:p>
    <w:p w14:paraId="010E1822" w14:textId="77777777" w:rsidR="00DE3082" w:rsidRPr="00850CC6" w:rsidRDefault="007F0774">
      <w:pPr>
        <w:pStyle w:val="a3"/>
        <w:spacing w:before="86"/>
        <w:ind w:left="416" w:right="5870"/>
        <w:jc w:val="right"/>
        <w:rPr>
          <w:lang w:val="ru-RU"/>
        </w:rPr>
      </w:pPr>
      <w:r w:rsidRPr="00850CC6">
        <w:rPr>
          <w:lang w:val="ru-RU"/>
        </w:rPr>
        <w:t>Рис. 4.6 – Ізополя переміщень за</w:t>
      </w:r>
    </w:p>
    <w:p w14:paraId="14C07CDD" w14:textId="77777777" w:rsidR="00DE3082" w:rsidRPr="00850CC6" w:rsidRDefault="007F0774">
      <w:pPr>
        <w:pStyle w:val="a3"/>
        <w:spacing w:before="163"/>
        <w:ind w:left="416" w:right="5782"/>
        <w:jc w:val="right"/>
        <w:rPr>
          <w:lang w:val="ru-RU"/>
        </w:rPr>
      </w:pPr>
      <w:r w:rsidRPr="00850CC6">
        <w:rPr>
          <w:w w:val="95"/>
          <w:lang w:val="ru-RU"/>
        </w:rPr>
        <w:t>зав</w:t>
      </w:r>
    </w:p>
    <w:p w14:paraId="3782D9B7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1E725F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BA98813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1D5EB9E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6BCAE0C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F6DA4D5" w14:textId="77777777" w:rsidR="00DE3082" w:rsidRPr="00850CC6" w:rsidRDefault="00DE3082">
      <w:pPr>
        <w:pStyle w:val="a3"/>
        <w:rPr>
          <w:sz w:val="30"/>
          <w:lang w:val="ru-RU"/>
        </w:rPr>
      </w:pPr>
    </w:p>
    <w:p w14:paraId="7C5938C3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5E3870B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4C065F9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414C50A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BD80AB2" w14:textId="77777777" w:rsidR="00DE3082" w:rsidRPr="00850CC6" w:rsidRDefault="00DE3082">
      <w:pPr>
        <w:pStyle w:val="a3"/>
        <w:rPr>
          <w:sz w:val="30"/>
          <w:lang w:val="ru-RU"/>
        </w:rPr>
      </w:pPr>
    </w:p>
    <w:p w14:paraId="7A1EFE0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203D7DE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87D0F3B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0BE0B06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5B9AEB0" w14:textId="77777777" w:rsidR="00DE3082" w:rsidRPr="00850CC6" w:rsidRDefault="00DE3082">
      <w:pPr>
        <w:pStyle w:val="a3"/>
        <w:spacing w:before="2"/>
        <w:rPr>
          <w:sz w:val="40"/>
          <w:lang w:val="ru-RU"/>
        </w:rPr>
      </w:pPr>
    </w:p>
    <w:p w14:paraId="3F6F50AF" w14:textId="77777777" w:rsidR="00DE3082" w:rsidRPr="00850CC6" w:rsidRDefault="007F0774">
      <w:pPr>
        <w:pStyle w:val="a3"/>
        <w:ind w:left="416" w:right="5805"/>
        <w:jc w:val="right"/>
        <w:rPr>
          <w:lang w:val="ru-RU"/>
        </w:rPr>
      </w:pPr>
      <w:r w:rsidRPr="00850CC6">
        <w:rPr>
          <w:lang w:val="ru-RU"/>
        </w:rPr>
        <w:t>Рис. 4.7 – Ізополя</w:t>
      </w:r>
      <w:r w:rsidRPr="00850CC6">
        <w:rPr>
          <w:spacing w:val="-7"/>
          <w:lang w:val="ru-RU"/>
        </w:rPr>
        <w:t xml:space="preserve"> </w:t>
      </w:r>
      <w:r w:rsidRPr="00850CC6">
        <w:rPr>
          <w:lang w:val="ru-RU"/>
        </w:rPr>
        <w:t>пере</w:t>
      </w:r>
    </w:p>
    <w:p w14:paraId="2C770CA3" w14:textId="77777777" w:rsidR="00DE3082" w:rsidRPr="00850CC6" w:rsidRDefault="00DE3082">
      <w:pPr>
        <w:jc w:val="right"/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6E2C927E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2B8E8C08" wp14:editId="2B23C3BC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765476061" name="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736726095" name=" 15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9657970" name=" 15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1050604" name=" 15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4" y="799"/>
                            <a:ext cx="9718" cy="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085782" name=" 155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" y="7027"/>
                            <a:ext cx="9838" cy="5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EAD3FC" id=" 151" o:spid="_x0000_s1026" style="position:absolute;margin-left:55.55pt;margin-top:18.7pt;width:521.15pt;height:804.45pt;z-index:-251686912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">
                <v:shape id=" 152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" path="m,l,16044m,l10375,e" filled="f" strokeweight="2.25pt">
                  <v:path arrowok="t" o:connecttype="custom" o:connectlocs="0,397;0,16441;0,397;10375,397" o:connectangles="0,0,0,0"/>
                </v:shape>
                <v:shape id=" 153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v:shape id=" 154" o:spid="_x0000_s1029" type="#_x0000_t75" style="position:absolute;left:1544;top:799;width:9718;height:5074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">
                  <v:imagedata r:id="rId27" o:title=""/>
                  <v:path arrowok="t"/>
                  <o:lock v:ext="edit" aspectratio="f"/>
                </v:shape>
                <v:shape id=" 155" o:spid="_x0000_s1030" type="#_x0000_t75" style="position:absolute;left:1279;top:7027;width:9838;height:5143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">
                  <v:imagedata r:id="rId28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F7BD32" wp14:editId="03221157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509159898" name="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1BE82A0D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7FF03F9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EC3C5A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782EDB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4E7437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71474A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6CC736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C74017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96A3F2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C048E3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5D164F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D1A66E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8E9FD8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3B0605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06CAED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47C41A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DEF6B7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4F9F512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44"/>
                                    </w:rPr>
                                  </w:pPr>
                                </w:p>
                                <w:p w14:paraId="043B624C" w14:textId="77777777" w:rsidR="007019DC" w:rsidRPr="00850CC6" w:rsidRDefault="007019DC">
                                  <w:pPr>
                                    <w:pStyle w:val="TableParagraph"/>
                                    <w:ind w:left="-32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міщень по осі У. Вітровий</w:t>
                                  </w:r>
                                  <w:r w:rsidRPr="00850CC6">
                                    <w:rPr>
                                      <w:spacing w:val="-2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тиск.</w:t>
                                  </w:r>
                                </w:p>
                                <w:p w14:paraId="7536BE4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02E53E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C55A1E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C3104B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F8ECC9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44C0DE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4BE4E9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3D960A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55EAFA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C86701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C86FFF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215955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11028A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3F4E2B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4AA61F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77D389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F1D0DB" w14:textId="77777777" w:rsidR="007019DC" w:rsidRPr="00850CC6" w:rsidRDefault="007019DC">
                                  <w:pPr>
                                    <w:pStyle w:val="TableParagraph"/>
                                    <w:spacing w:before="2"/>
                                    <w:rPr>
                                      <w:sz w:val="38"/>
                                      <w:lang w:val="ru-RU"/>
                                    </w:rPr>
                                  </w:pPr>
                                </w:p>
                                <w:p w14:paraId="6CE611BC" w14:textId="77777777" w:rsidR="007019DC" w:rsidRPr="00850CC6" w:rsidRDefault="007019DC">
                                  <w:pPr>
                                    <w:pStyle w:val="TableParagraph"/>
                                    <w:ind w:left="-32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міщень по осі У. Вітровий</w:t>
                                  </w:r>
                                  <w:r w:rsidRPr="00850CC6">
                                    <w:rPr>
                                      <w:spacing w:val="-2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тиск.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514351A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E9F82C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867E3D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49D15C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95A8A7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17E5F5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81BF58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3A717F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C4FCD2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C7E2A4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F27FEC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C65886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E2EEA8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8E71FD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5BD782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0B79CE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F0A315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5149D8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2EBBDF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8E3DE4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8D4694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7D75D7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C29C9E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A330EF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3D2CD9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926C16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ED5425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65EBB8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B4C0AA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F4234E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9F4B2F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B82DCB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6592AC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5CBAC4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19DD7C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F6C6E1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DC794E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CA794F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40AB30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982F19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F7A930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C6772B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7A7F9D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229A65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2E0537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2EFDF7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75CB82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B1103B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6C9282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E16266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2CB124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389331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179D88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A740DA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13CA75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EEDA9F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E9E93B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495C0A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00C932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D76C3EB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</w:p>
                                <w:p w14:paraId="6046EC68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right="5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6694B972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34A1E727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22D8003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right="1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26</w:t>
                                  </w:r>
                                </w:p>
                              </w:tc>
                            </w:tr>
                          </w:tbl>
                          <w:p w14:paraId="729B39C1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7BD32" id=" 156" o:spid="_x0000_s1054" type="#_x0000_t202" style="position:absolute;margin-left:298pt;margin-top:19.8pt;width:279.7pt;height:802.2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1BE82A0D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7FF03F9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EC3C5A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782EDB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4E7437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71474A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6CC736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C74017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96A3F2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C048E3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5D164F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D1A66E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8E9FD8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3B0605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06CAED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47C41A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DEF6B7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4F9F512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sz w:val="44"/>
                              </w:rPr>
                            </w:pPr>
                          </w:p>
                          <w:p w14:paraId="043B624C" w14:textId="77777777" w:rsidR="007019DC" w:rsidRPr="00850CC6" w:rsidRDefault="007019DC">
                            <w:pPr>
                              <w:pStyle w:val="TableParagraph"/>
                              <w:ind w:left="-32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міщень по осі У. Вітровий</w:t>
                            </w:r>
                            <w:r w:rsidRPr="00850CC6">
                              <w:rPr>
                                <w:spacing w:val="-2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тиск.</w:t>
                            </w:r>
                          </w:p>
                          <w:p w14:paraId="7536BE4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02E53E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C55A1E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C3104B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F8ECC9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44C0DE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4BE4E9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3D960A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55EAFA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C86701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C86FFF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215955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11028A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3F4E2B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4AA61F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77D389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9F1D0DB" w14:textId="77777777" w:rsidR="007019DC" w:rsidRPr="00850CC6" w:rsidRDefault="007019DC">
                            <w:pPr>
                              <w:pStyle w:val="TableParagraph"/>
                              <w:spacing w:before="2"/>
                              <w:rPr>
                                <w:sz w:val="38"/>
                                <w:lang w:val="ru-RU"/>
                              </w:rPr>
                            </w:pPr>
                          </w:p>
                          <w:p w14:paraId="6CE611BC" w14:textId="77777777" w:rsidR="007019DC" w:rsidRPr="00850CC6" w:rsidRDefault="007019DC">
                            <w:pPr>
                              <w:pStyle w:val="TableParagraph"/>
                              <w:ind w:left="-32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міщень по осі У. Вітровий</w:t>
                            </w:r>
                            <w:r w:rsidRPr="00850CC6">
                              <w:rPr>
                                <w:spacing w:val="-2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тиск.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514351A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E9F82C1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867E3DA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49D15CF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95A8A7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17E5F5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81BF587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3A717FB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C4FCD2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C7E2A4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F27FEC5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C65886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E2EEA80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8E71FD7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5BD782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0B79CE0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F0A315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5149D85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2EBBDF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8E3DE4F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8D4694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7D75D7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C29C9E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A330EF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3D2CD9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926C160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ED5425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65EBB80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B4C0AA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F4234E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9F4B2F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B82DCB1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6592ACD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5CBAC4D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19DD7C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F6C6E1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DC794E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CA794F7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40AB30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982F19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F7A930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C6772B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7A7F9DF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229A65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2E0537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2EFDF7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75CB82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B1103B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6C92827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E162660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2CB124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389331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179D88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A740DA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13CA75F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EEDA9F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E9E93B7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495C0A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00C932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D76C3EB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14:paraId="6046EC68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right="5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6694B972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34A1E727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422D8003" w14:textId="77777777" w:rsidR="007019DC" w:rsidRDefault="007019DC">
                            <w:pPr>
                              <w:pStyle w:val="TableParagraph"/>
                              <w:spacing w:before="155"/>
                              <w:ind w:right="1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26</w:t>
                            </w:r>
                          </w:p>
                        </w:tc>
                      </w:tr>
                    </w:tbl>
                    <w:p w14:paraId="729B39C1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FCDE57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5EA7F1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01AFDF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68C8C7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8F5BED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6A749D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AC8DA7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6717F1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B246A7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F1464E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C6F51A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59B360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E74684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2D185C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B05BAD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5DCE57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65C555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F4279D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4481BE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D62F947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90217E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05AA24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00F3BB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3733D8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70CB158" w14:textId="77777777" w:rsidR="00DE3082" w:rsidRPr="00850CC6" w:rsidRDefault="00DE3082">
      <w:pPr>
        <w:pStyle w:val="a3"/>
        <w:spacing w:before="8"/>
        <w:rPr>
          <w:sz w:val="16"/>
          <w:lang w:val="ru-RU"/>
        </w:rPr>
      </w:pPr>
    </w:p>
    <w:p w14:paraId="3CFC717C" w14:textId="77777777" w:rsidR="00DE3082" w:rsidRPr="00850CC6" w:rsidRDefault="007F0774">
      <w:pPr>
        <w:pStyle w:val="a3"/>
        <w:spacing w:before="87"/>
        <w:ind w:left="2217"/>
        <w:rPr>
          <w:lang w:val="ru-RU"/>
        </w:rPr>
      </w:pPr>
      <w:r w:rsidRPr="00850CC6">
        <w:rPr>
          <w:lang w:val="ru-RU"/>
        </w:rPr>
        <w:t>Рис. 4.8 – Ізополя</w:t>
      </w:r>
      <w:r w:rsidRPr="00850CC6">
        <w:rPr>
          <w:spacing w:val="-7"/>
          <w:lang w:val="ru-RU"/>
        </w:rPr>
        <w:t xml:space="preserve"> </w:t>
      </w:r>
      <w:r w:rsidRPr="00850CC6">
        <w:rPr>
          <w:lang w:val="ru-RU"/>
        </w:rPr>
        <w:t>пере</w:t>
      </w:r>
    </w:p>
    <w:p w14:paraId="3B9A66E8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D6AA959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FEF97B7" w14:textId="77777777" w:rsidR="00DE3082" w:rsidRPr="00850CC6" w:rsidRDefault="00DE3082">
      <w:pPr>
        <w:pStyle w:val="a3"/>
        <w:rPr>
          <w:sz w:val="30"/>
          <w:lang w:val="ru-RU"/>
        </w:rPr>
      </w:pPr>
    </w:p>
    <w:p w14:paraId="559C4642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74038B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5CC2C5B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4CE662B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D32418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C09DECC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1B4F567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6373A38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FC17352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B721017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1E03393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127538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CBD87E4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E1301BB" w14:textId="77777777" w:rsidR="00DE3082" w:rsidRPr="00850CC6" w:rsidRDefault="00DE3082">
      <w:pPr>
        <w:pStyle w:val="a3"/>
        <w:spacing w:before="1"/>
        <w:rPr>
          <w:sz w:val="38"/>
          <w:lang w:val="ru-RU"/>
        </w:rPr>
      </w:pPr>
    </w:p>
    <w:p w14:paraId="4A363CD9" w14:textId="77777777" w:rsidR="00DE3082" w:rsidRPr="00850CC6" w:rsidRDefault="007F0774">
      <w:pPr>
        <w:pStyle w:val="a3"/>
        <w:spacing w:before="1"/>
        <w:ind w:left="2217"/>
        <w:rPr>
          <w:lang w:val="ru-RU"/>
        </w:rPr>
      </w:pPr>
      <w:r w:rsidRPr="00850CC6">
        <w:rPr>
          <w:lang w:val="ru-RU"/>
        </w:rPr>
        <w:t>Рис. 4.9 – Ізополя</w:t>
      </w:r>
      <w:r w:rsidRPr="00850CC6">
        <w:rPr>
          <w:spacing w:val="-7"/>
          <w:lang w:val="ru-RU"/>
        </w:rPr>
        <w:t xml:space="preserve"> </w:t>
      </w:r>
      <w:r w:rsidRPr="00850CC6">
        <w:rPr>
          <w:lang w:val="ru-RU"/>
        </w:rPr>
        <w:t>пере</w:t>
      </w:r>
    </w:p>
    <w:p w14:paraId="1DC9297A" w14:textId="77777777" w:rsidR="00DE3082" w:rsidRPr="00850CC6" w:rsidRDefault="00DE3082">
      <w:pPr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4948DC3A" w14:textId="6DCFC306" w:rsidR="00DE3082" w:rsidRPr="00850CC6" w:rsidRDefault="001E269F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6F6BD4" wp14:editId="5C34ECD5">
                <wp:simplePos x="0" y="0"/>
                <wp:positionH relativeFrom="page">
                  <wp:posOffset>3784821</wp:posOffset>
                </wp:positionH>
                <wp:positionV relativeFrom="page">
                  <wp:posOffset>238539</wp:posOffset>
                </wp:positionV>
                <wp:extent cx="3552190" cy="10203843"/>
                <wp:effectExtent l="0" t="0" r="10160" b="11430"/>
                <wp:wrapNone/>
                <wp:docPr id="1235107342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203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63C8CFCE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4DD7B79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7AB82E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9CAEB8F" w14:textId="77777777" w:rsidR="007019DC" w:rsidRDefault="007019DC">
                                  <w:pPr>
                                    <w:pStyle w:val="TableParagraph"/>
                                    <w:spacing w:before="1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8BB9388" w14:textId="77777777" w:rsidR="007019DC" w:rsidRPr="00850CC6" w:rsidRDefault="007019DC">
                                  <w:pPr>
                                    <w:pStyle w:val="TableParagraph"/>
                                    <w:ind w:left="-21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дставлені у таблиці 4.9</w:t>
                                  </w:r>
                                </w:p>
                                <w:p w14:paraId="0F17A64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53559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D06C97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86A89C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A348B0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CC78A5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E13789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C06D15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C98BF5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AF0EE7A" w14:textId="77777777" w:rsidR="007019DC" w:rsidRPr="00850CC6" w:rsidRDefault="007019DC">
                                  <w:pPr>
                                    <w:pStyle w:val="TableParagraph"/>
                                    <w:spacing w:before="189" w:line="362" w:lineRule="auto"/>
                                    <w:ind w:left="-22" w:right="2765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олонны олонны</w:t>
                                  </w:r>
                                </w:p>
                                <w:p w14:paraId="67F9ACEA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41"/>
                                      <w:lang w:val="ru-RU"/>
                                    </w:rPr>
                                  </w:pPr>
                                </w:p>
                                <w:p w14:paraId="706B6ABE" w14:textId="77777777" w:rsidR="007019DC" w:rsidRPr="00850CC6" w:rsidRDefault="007019DC">
                                  <w:pPr>
                                    <w:pStyle w:val="TableParagraph"/>
                                    <w:ind w:left="-118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зрахункова схема колон</w:t>
                                  </w:r>
                                </w:p>
                                <w:p w14:paraId="63EADDC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44B049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CFB106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6B0540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5951F0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4D46B7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42BB43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BAD386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3"/>
                                      <w:lang w:val="ru-RU"/>
                                    </w:rPr>
                                  </w:pPr>
                                </w:p>
                                <w:p w14:paraId="7F58ED5A" w14:textId="77777777" w:rsidR="007019DC" w:rsidRPr="00850CC6" w:rsidRDefault="007019DC">
                                  <w:pPr>
                                    <w:pStyle w:val="TableParagraph"/>
                                    <w:spacing w:line="362" w:lineRule="auto"/>
                                    <w:ind w:left="28" w:right="2941" w:firstLine="17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довж осі </w:t>
                                  </w:r>
                                  <w:r>
                                    <w:rPr>
                                      <w:sz w:val="28"/>
                                    </w:rPr>
                                    <w:t>Y</w:t>
                                  </w:r>
                                  <w:r w:rsidRPr="00850CC6">
                                    <w:rPr>
                                      <w:sz w:val="28"/>
                                      <w:vertAlign w:val="subscript"/>
                                      <w:lang w:val="ru-RU"/>
                                    </w:rPr>
                                    <w:t>1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довж осі </w:t>
                                  </w:r>
                                  <w:r>
                                    <w:rPr>
                                      <w:sz w:val="28"/>
                                    </w:rPr>
                                    <w:t>Z</w:t>
                                  </w:r>
                                  <w:r w:rsidRPr="00850CC6">
                                    <w:rPr>
                                      <w:sz w:val="28"/>
                                      <w:vertAlign w:val="subscript"/>
                                      <w:lang w:val="ru-RU"/>
                                    </w:rPr>
                                    <w:t>1</w:t>
                                  </w:r>
                                </w:p>
                                <w:p w14:paraId="1196892A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-8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рямок впливів на колони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5718C049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B959AEA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5650083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ED18504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6E8EC13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0B59E3F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284AEC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731E49B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01BDFC2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863D9F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9AD8CF4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2055DA3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2E5E664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8C482A9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5D582A9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B024B3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20C2AD5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7D433E0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2D6F404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B5BF68D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20E426F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8178A89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A2A7BBE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AD9F6EC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6E29FD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F1AC85A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1852F50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D74EB40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971D242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E9C304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8F4E8D6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69539CE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5D74210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E0E62C9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8F0A656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32A31F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4CBD32E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A716EB2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CB0541E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397D83E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34F9818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F8A94D5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27C6721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98D2CDD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7FEE5E3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8C619DE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2DB42C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09D79B4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452A4B7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185CE68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54C4D86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B46F8D4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CC4AD1E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032120C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BEB0809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2A02B85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5B25685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5AE17E9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2D83F8D" w14:textId="77777777" w:rsidR="007019DC" w:rsidRPr="001E269F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D0AF25F" w14:textId="77777777" w:rsidR="007019DC" w:rsidRPr="001E269F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</w:p>
                                <w:p w14:paraId="4800DA70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right="5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5EA01D76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29D8F8DD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03D006C3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right="1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14:paraId="3F9721AB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F6BD4" id=" 160" o:spid="_x0000_s1055" type="#_x0000_t202" style="position:absolute;margin-left:298pt;margin-top:18.8pt;width:279.7pt;height:803.4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63C8CFCE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4DD7B79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7AB82E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9CAEB8F" w14:textId="77777777" w:rsidR="007019DC" w:rsidRDefault="007019DC">
                            <w:pPr>
                              <w:pStyle w:val="TableParagraph"/>
                              <w:spacing w:before="1"/>
                              <w:rPr>
                                <w:sz w:val="30"/>
                              </w:rPr>
                            </w:pPr>
                          </w:p>
                          <w:p w14:paraId="38BB9388" w14:textId="77777777" w:rsidR="007019DC" w:rsidRPr="00850CC6" w:rsidRDefault="007019DC">
                            <w:pPr>
                              <w:pStyle w:val="TableParagraph"/>
                              <w:ind w:left="-21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дставлені у таблиці 4.9</w:t>
                            </w:r>
                          </w:p>
                          <w:p w14:paraId="0F17A64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953559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D06C97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86A89C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A348B0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CC78A5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E13789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C06D15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C98BF5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AF0EE7A" w14:textId="77777777" w:rsidR="007019DC" w:rsidRPr="00850CC6" w:rsidRDefault="007019DC">
                            <w:pPr>
                              <w:pStyle w:val="TableParagraph"/>
                              <w:spacing w:before="189" w:line="362" w:lineRule="auto"/>
                              <w:ind w:left="-22" w:right="2765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w w:val="95"/>
                                <w:sz w:val="28"/>
                                <w:lang w:val="ru-RU"/>
                              </w:rPr>
                              <w:t>олонны олонны</w:t>
                            </w:r>
                          </w:p>
                          <w:p w14:paraId="67F9ACEA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41"/>
                                <w:lang w:val="ru-RU"/>
                              </w:rPr>
                            </w:pPr>
                          </w:p>
                          <w:p w14:paraId="706B6ABE" w14:textId="77777777" w:rsidR="007019DC" w:rsidRPr="00850CC6" w:rsidRDefault="007019DC">
                            <w:pPr>
                              <w:pStyle w:val="TableParagraph"/>
                              <w:ind w:left="-118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зрахункова схема колон</w:t>
                            </w:r>
                          </w:p>
                          <w:p w14:paraId="63EADDC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44B049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CFB106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6B0540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5951F0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4D46B7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42BB43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BAD3862" w14:textId="77777777" w:rsidR="007019DC" w:rsidRPr="00850CC6" w:rsidRDefault="007019DC">
                            <w:pPr>
                              <w:pStyle w:val="TableParagraph"/>
                              <w:rPr>
                                <w:sz w:val="33"/>
                                <w:lang w:val="ru-RU"/>
                              </w:rPr>
                            </w:pPr>
                          </w:p>
                          <w:p w14:paraId="7F58ED5A" w14:textId="77777777" w:rsidR="007019DC" w:rsidRPr="00850CC6" w:rsidRDefault="007019DC">
                            <w:pPr>
                              <w:pStyle w:val="TableParagraph"/>
                              <w:spacing w:line="362" w:lineRule="auto"/>
                              <w:ind w:left="28" w:right="2941" w:firstLine="17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довж осі </w:t>
                            </w:r>
                            <w:r>
                              <w:rPr>
                                <w:sz w:val="28"/>
                              </w:rPr>
                              <w:t>Y</w:t>
                            </w:r>
                            <w:r w:rsidRPr="00850CC6">
                              <w:rPr>
                                <w:sz w:val="28"/>
                                <w:vertAlign w:val="subscript"/>
                                <w:lang w:val="ru-RU"/>
                              </w:rPr>
                              <w:t>1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довж осі </w:t>
                            </w:r>
                            <w:r>
                              <w:rPr>
                                <w:sz w:val="28"/>
                              </w:rPr>
                              <w:t>Z</w:t>
                            </w:r>
                            <w:r w:rsidRPr="00850CC6">
                              <w:rPr>
                                <w:sz w:val="28"/>
                                <w:vertAlign w:val="subscript"/>
                                <w:lang w:val="ru-RU"/>
                              </w:rPr>
                              <w:t>1</w:t>
                            </w:r>
                          </w:p>
                          <w:p w14:paraId="1196892A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-8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рямок впливів на колони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5718C049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B959AEA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5650083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ED18504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6E8EC13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0B59E3F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284AEC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731E49B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01BDFC2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863D9F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9AD8CF4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2055DA3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2E5E664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8C482A9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5D582A9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B024B3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20C2AD5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7D433E0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2D6F404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B5BF68D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20E426F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8178A89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A2A7BBE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AD9F6EC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6E29FD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F1AC85A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1852F50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D74EB40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971D242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E9C304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8F4E8D6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69539CE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5D74210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E0E62C9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8F0A656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32A31F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4CBD32E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A716EB2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CB0541E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397D83E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34F9818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F8A94D5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27C6721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98D2CDD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7FEE5E3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8C619DE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2DB42C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09D79B4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452A4B7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185CE68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54C4D86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B46F8D4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CC4AD1E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032120C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BEB0809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2A02B85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5B25685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5AE17E9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2D83F8D" w14:textId="77777777" w:rsidR="007019DC" w:rsidRPr="001E269F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D0AF25F" w14:textId="77777777" w:rsidR="007019DC" w:rsidRPr="001E269F" w:rsidRDefault="007019DC">
                            <w:pPr>
                              <w:pStyle w:val="TableParagraph"/>
                              <w:spacing w:before="10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14:paraId="4800DA70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right="5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5EA01D76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29D8F8DD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03D006C3" w14:textId="77777777" w:rsidR="007019DC" w:rsidRDefault="007019DC">
                            <w:pPr>
                              <w:pStyle w:val="TableParagraph"/>
                              <w:spacing w:before="155"/>
                              <w:ind w:right="1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27</w:t>
                            </w:r>
                          </w:p>
                        </w:tc>
                      </w:tr>
                    </w:tbl>
                    <w:p w14:paraId="3F9721AB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4CFFF8D7" wp14:editId="6176F1B6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829288415" name="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6231768" name=" 158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9929588" name=" 15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9B3D60" id=" 157" o:spid="_x0000_s1026" style="position:absolute;margin-left:55.55pt;margin-top:18.7pt;width:521.15pt;height:804.45pt;z-index:-251685888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">
                <v:shape id=" 158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" path="m,l,16044m,l10375,e" filled="f" strokeweight="2.25pt">
                  <v:path arrowok="t" o:connecttype="custom" o:connectlocs="0,397;0,16441;0,397;10375,397" o:connectangles="0,0,0,0"/>
                </v:shape>
                <v:shape id=" 159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0B356BAC" w14:textId="4C56028B" w:rsidR="00DE3082" w:rsidRPr="00850CC6" w:rsidRDefault="00DE3082">
      <w:pPr>
        <w:pStyle w:val="a3"/>
        <w:spacing w:before="8"/>
        <w:rPr>
          <w:sz w:val="20"/>
          <w:lang w:val="ru-RU"/>
        </w:rPr>
      </w:pPr>
    </w:p>
    <w:p w14:paraId="1B706DB8" w14:textId="77777777" w:rsidR="00DE3082" w:rsidRDefault="007F0774">
      <w:pPr>
        <w:pStyle w:val="a4"/>
        <w:numPr>
          <w:ilvl w:val="2"/>
          <w:numId w:val="12"/>
        </w:numPr>
        <w:tabs>
          <w:tab w:val="left" w:pos="2169"/>
        </w:tabs>
        <w:spacing w:before="87"/>
        <w:ind w:hanging="706"/>
        <w:rPr>
          <w:sz w:val="28"/>
        </w:rPr>
      </w:pPr>
      <w:r>
        <w:rPr>
          <w:sz w:val="28"/>
        </w:rPr>
        <w:t>Розрахунок колон.</w:t>
      </w:r>
    </w:p>
    <w:p w14:paraId="432DE337" w14:textId="77777777" w:rsidR="00DE3082" w:rsidRDefault="007F0774">
      <w:pPr>
        <w:pStyle w:val="a3"/>
        <w:spacing w:before="158"/>
        <w:ind w:left="622"/>
      </w:pPr>
      <w:r>
        <w:t>Розрахункові зусилля у колонах пре</w:t>
      </w:r>
    </w:p>
    <w:p w14:paraId="527297BC" w14:textId="77777777" w:rsidR="00DE3082" w:rsidRDefault="007F0774">
      <w:pPr>
        <w:pStyle w:val="a3"/>
        <w:spacing w:before="9"/>
        <w:rPr>
          <w:sz w:val="13"/>
        </w:rPr>
      </w:pPr>
      <w:r>
        <w:rPr>
          <w:noProof/>
          <w:lang w:val="uk-UA" w:eastAsia="uk-UA"/>
        </w:rPr>
        <w:drawing>
          <wp:anchor distT="0" distB="0" distL="0" distR="0" simplePos="0" relativeHeight="251554816" behindDoc="0" locked="0" layoutInCell="1" allowOverlap="1" wp14:anchorId="11C794F9" wp14:editId="30AAC144">
            <wp:simplePos x="0" y="0"/>
            <wp:positionH relativeFrom="page">
              <wp:posOffset>3225800</wp:posOffset>
            </wp:positionH>
            <wp:positionV relativeFrom="paragraph">
              <wp:posOffset>125730</wp:posOffset>
            </wp:positionV>
            <wp:extent cx="1760855" cy="1810385"/>
            <wp:effectExtent l="0" t="0" r="0" b="0"/>
            <wp:wrapTopAndBottom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4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097" cy="1810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33F093" w14:textId="77777777" w:rsidR="00DE3082" w:rsidRPr="00850CC6" w:rsidRDefault="007F0774">
      <w:pPr>
        <w:pStyle w:val="a3"/>
        <w:spacing w:before="215" w:line="360" w:lineRule="auto"/>
        <w:ind w:left="1463" w:right="5841"/>
        <w:jc w:val="both"/>
        <w:rPr>
          <w:lang w:val="ru-RU"/>
        </w:rPr>
      </w:pPr>
      <w:r>
        <w:t>b</w:t>
      </w:r>
      <w:r w:rsidRPr="00850CC6">
        <w:rPr>
          <w:lang w:val="ru-RU"/>
        </w:rPr>
        <w:t xml:space="preserve"> - размер стороны сечения к </w:t>
      </w:r>
      <w:r>
        <w:t>h</w:t>
      </w:r>
      <w:r w:rsidRPr="00850CC6">
        <w:rPr>
          <w:lang w:val="ru-RU"/>
        </w:rPr>
        <w:t xml:space="preserve"> - размер стороны сечения к </w:t>
      </w:r>
      <w:r>
        <w:t>H</w:t>
      </w:r>
      <w:r w:rsidRPr="00850CC6">
        <w:rPr>
          <w:lang w:val="ru-RU"/>
        </w:rPr>
        <w:t xml:space="preserve"> - высота колонны</w:t>
      </w:r>
    </w:p>
    <w:p w14:paraId="10A0F2C0" w14:textId="7CC45C34" w:rsidR="00DE3082" w:rsidRPr="00850CC6" w:rsidRDefault="007F0774">
      <w:pPr>
        <w:pStyle w:val="a3"/>
        <w:spacing w:before="1"/>
        <w:ind w:left="3254"/>
        <w:jc w:val="both"/>
        <w:rPr>
          <w:lang w:val="ru-RU"/>
        </w:rPr>
      </w:pPr>
      <w:r w:rsidRPr="00850CC6">
        <w:rPr>
          <w:lang w:val="ru-RU"/>
        </w:rPr>
        <w:t>Рис. 4.10 -</w:t>
      </w:r>
      <w:r w:rsidR="001E269F">
        <w:rPr>
          <w:lang w:val="ru-RU"/>
        </w:rPr>
        <w:t xml:space="preserve"> </w:t>
      </w:r>
      <w:r w:rsidRPr="00850CC6">
        <w:rPr>
          <w:lang w:val="ru-RU"/>
        </w:rPr>
        <w:t>Ро</w:t>
      </w:r>
      <w:r w:rsidR="001E269F">
        <w:rPr>
          <w:lang w:val="ru-RU"/>
        </w:rPr>
        <w:t xml:space="preserve">з </w:t>
      </w:r>
    </w:p>
    <w:p w14:paraId="098D5DD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F55830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E917F49" w14:textId="77777777" w:rsidR="00DE3082" w:rsidRPr="00850CC6" w:rsidRDefault="007F0774">
      <w:pPr>
        <w:pStyle w:val="a3"/>
        <w:rPr>
          <w:sz w:val="13"/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55840" behindDoc="0" locked="0" layoutInCell="1" allowOverlap="1" wp14:anchorId="21C51902" wp14:editId="215D2A42">
            <wp:simplePos x="0" y="0"/>
            <wp:positionH relativeFrom="page">
              <wp:posOffset>3552825</wp:posOffset>
            </wp:positionH>
            <wp:positionV relativeFrom="paragraph">
              <wp:posOffset>120015</wp:posOffset>
            </wp:positionV>
            <wp:extent cx="1119505" cy="966470"/>
            <wp:effectExtent l="0" t="0" r="0" b="0"/>
            <wp:wrapTopAndBottom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237" cy="966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CED23" w14:textId="77777777" w:rsidR="00DE3082" w:rsidRPr="00850CC6" w:rsidRDefault="007F0774">
      <w:pPr>
        <w:pStyle w:val="a3"/>
        <w:spacing w:before="114" w:line="360" w:lineRule="auto"/>
        <w:ind w:left="1463" w:right="5775"/>
        <w:rPr>
          <w:lang w:val="ru-RU"/>
        </w:rPr>
      </w:pPr>
      <w:r>
        <w:t>N</w:t>
      </w:r>
      <w:r w:rsidRPr="00850CC6">
        <w:rPr>
          <w:lang w:val="ru-RU"/>
        </w:rPr>
        <w:t xml:space="preserve">,тс - вертикальна сила </w:t>
      </w:r>
      <w:r>
        <w:t>Qy</w:t>
      </w:r>
      <w:r w:rsidRPr="00850CC6">
        <w:rPr>
          <w:lang w:val="ru-RU"/>
        </w:rPr>
        <w:t xml:space="preserve">,тс - горизонтальна сила вз </w:t>
      </w:r>
      <w:r>
        <w:t>Qz</w:t>
      </w:r>
      <w:r w:rsidRPr="00850CC6">
        <w:rPr>
          <w:lang w:val="ru-RU"/>
        </w:rPr>
        <w:t>,тс - горизонтальна сила</w:t>
      </w:r>
      <w:r w:rsidRPr="00850CC6">
        <w:rPr>
          <w:spacing w:val="-14"/>
          <w:lang w:val="ru-RU"/>
        </w:rPr>
        <w:t xml:space="preserve"> </w:t>
      </w:r>
      <w:r w:rsidRPr="00850CC6">
        <w:rPr>
          <w:lang w:val="ru-RU"/>
        </w:rPr>
        <w:t>вз</w:t>
      </w:r>
    </w:p>
    <w:p w14:paraId="66B2147B" w14:textId="77777777" w:rsidR="00DE3082" w:rsidRPr="00850CC6" w:rsidRDefault="007F0774">
      <w:pPr>
        <w:pStyle w:val="a3"/>
        <w:ind w:left="3110"/>
        <w:rPr>
          <w:lang w:val="ru-RU"/>
        </w:rPr>
      </w:pPr>
      <w:r w:rsidRPr="00850CC6">
        <w:rPr>
          <w:lang w:val="ru-RU"/>
        </w:rPr>
        <w:t>Рис. 4.11 - Нап</w:t>
      </w:r>
    </w:p>
    <w:p w14:paraId="58C8986F" w14:textId="77777777" w:rsidR="00DE3082" w:rsidRPr="00850CC6" w:rsidRDefault="00DE3082">
      <w:pPr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228CCDCA" w14:textId="77777777" w:rsidR="00DE3082" w:rsidRPr="00850CC6" w:rsidRDefault="007F0774">
      <w:pPr>
        <w:pStyle w:val="a3"/>
        <w:spacing w:before="75"/>
        <w:ind w:left="1463"/>
        <w:rPr>
          <w:lang w:val="ru-RU"/>
        </w:rPr>
      </w:pPr>
      <w:r w:rsidRPr="00850CC6">
        <w:rPr>
          <w:lang w:val="ru-RU"/>
        </w:rPr>
        <w:lastRenderedPageBreak/>
        <w:t>Таблиця 4.9- Розрахункові зусилля в колонах</w:t>
      </w:r>
    </w:p>
    <w:p w14:paraId="0EBF94B4" w14:textId="77777777" w:rsidR="00DE3082" w:rsidRPr="00850CC6" w:rsidRDefault="00DE3082">
      <w:pPr>
        <w:pStyle w:val="a3"/>
        <w:spacing w:before="4"/>
        <w:rPr>
          <w:sz w:val="24"/>
          <w:lang w:val="ru-RU"/>
        </w:rPr>
      </w:pPr>
    </w:p>
    <w:tbl>
      <w:tblPr>
        <w:tblW w:w="0" w:type="auto"/>
        <w:tblInd w:w="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10"/>
        <w:gridCol w:w="1277"/>
        <w:gridCol w:w="1277"/>
        <w:gridCol w:w="1133"/>
        <w:gridCol w:w="1133"/>
        <w:gridCol w:w="1138"/>
        <w:gridCol w:w="989"/>
        <w:gridCol w:w="1277"/>
      </w:tblGrid>
      <w:tr w:rsidR="00DE3082" w14:paraId="5E9A660C" w14:textId="77777777">
        <w:trPr>
          <w:trHeight w:val="551"/>
        </w:trPr>
        <w:tc>
          <w:tcPr>
            <w:tcW w:w="567" w:type="dxa"/>
          </w:tcPr>
          <w:p w14:paraId="66B87A75" w14:textId="77777777" w:rsidR="00DE3082" w:rsidRDefault="007F077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10" w:type="dxa"/>
          </w:tcPr>
          <w:p w14:paraId="4E3EB5C4" w14:textId="77777777" w:rsidR="00DE3082" w:rsidRDefault="007F0774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1277" w:type="dxa"/>
          </w:tcPr>
          <w:p w14:paraId="56D0032F" w14:textId="77777777" w:rsidR="00DE3082" w:rsidRDefault="007F077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Постійна</w:t>
            </w:r>
          </w:p>
        </w:tc>
        <w:tc>
          <w:tcPr>
            <w:tcW w:w="1277" w:type="dxa"/>
          </w:tcPr>
          <w:p w14:paraId="0516F9E5" w14:textId="77777777" w:rsidR="00DE3082" w:rsidRDefault="007F0774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Тривала</w:t>
            </w:r>
          </w:p>
        </w:tc>
        <w:tc>
          <w:tcPr>
            <w:tcW w:w="1133" w:type="dxa"/>
          </w:tcPr>
          <w:p w14:paraId="5D7D752C" w14:textId="77777777" w:rsidR="00DE3082" w:rsidRDefault="007F0774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Кр. час.</w:t>
            </w:r>
          </w:p>
        </w:tc>
        <w:tc>
          <w:tcPr>
            <w:tcW w:w="1133" w:type="dxa"/>
          </w:tcPr>
          <w:p w14:paraId="3104EE8E" w14:textId="77777777" w:rsidR="00DE3082" w:rsidRDefault="007F0774">
            <w:pPr>
              <w:pStyle w:val="TableParagraph"/>
              <w:spacing w:line="268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Сейсміка</w:t>
            </w:r>
          </w:p>
          <w:p w14:paraId="254081B3" w14:textId="77777777" w:rsidR="00DE3082" w:rsidRDefault="007F0774">
            <w:pPr>
              <w:pStyle w:val="TableParagraph"/>
              <w:spacing w:before="2"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36BC67C6" w14:textId="77777777" w:rsidR="00DE3082" w:rsidRDefault="007F0774">
            <w:pPr>
              <w:pStyle w:val="TableParagraph"/>
              <w:spacing w:line="268" w:lineRule="exact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Сейсміка</w:t>
            </w:r>
          </w:p>
          <w:p w14:paraId="74E5F629" w14:textId="77777777" w:rsidR="00DE3082" w:rsidRDefault="007F0774">
            <w:pPr>
              <w:pStyle w:val="TableParagraph"/>
              <w:spacing w:before="2"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14:paraId="35217DEE" w14:textId="77777777" w:rsidR="00DE3082" w:rsidRDefault="007F0774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Вітер 1</w:t>
            </w:r>
          </w:p>
        </w:tc>
        <w:tc>
          <w:tcPr>
            <w:tcW w:w="1277" w:type="dxa"/>
          </w:tcPr>
          <w:p w14:paraId="60E8D0AD" w14:textId="77777777" w:rsidR="00DE3082" w:rsidRDefault="007F0774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Вітер 2</w:t>
            </w:r>
          </w:p>
        </w:tc>
      </w:tr>
      <w:tr w:rsidR="00DE3082" w14:paraId="7AB558A5" w14:textId="77777777">
        <w:trPr>
          <w:trHeight w:val="277"/>
        </w:trPr>
        <w:tc>
          <w:tcPr>
            <w:tcW w:w="9501" w:type="dxa"/>
            <w:gridSpan w:val="9"/>
          </w:tcPr>
          <w:p w14:paraId="6449B518" w14:textId="77777777" w:rsidR="00DE3082" w:rsidRDefault="007F077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Цокольний поверх. Колона №1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1. </w:t>
            </w:r>
            <w:r>
              <w:rPr>
                <w:sz w:val="24"/>
              </w:rPr>
              <w:t>Залізобетон =0.50%</w:t>
            </w:r>
          </w:p>
        </w:tc>
      </w:tr>
      <w:tr w:rsidR="00DE3082" w14:paraId="434BC7D1" w14:textId="77777777">
        <w:trPr>
          <w:trHeight w:val="830"/>
        </w:trPr>
        <w:tc>
          <w:tcPr>
            <w:tcW w:w="567" w:type="dxa"/>
          </w:tcPr>
          <w:p w14:paraId="1A16A69B" w14:textId="77777777" w:rsidR="00DE3082" w:rsidRDefault="007F07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1_1</w:t>
            </w:r>
          </w:p>
        </w:tc>
        <w:tc>
          <w:tcPr>
            <w:tcW w:w="710" w:type="dxa"/>
            <w:shd w:val="clear" w:color="auto" w:fill="E4E4E4"/>
          </w:tcPr>
          <w:p w14:paraId="72025B1A" w14:textId="77777777" w:rsidR="00DE3082" w:rsidRDefault="007F077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5F6DE9A2" w14:textId="77777777" w:rsidR="00DE3082" w:rsidRDefault="007F0774">
            <w:pPr>
              <w:pStyle w:val="TableParagraph"/>
              <w:spacing w:before="7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16A8C8FE" w14:textId="77777777" w:rsidR="00DE3082" w:rsidRDefault="007F0774">
            <w:pPr>
              <w:pStyle w:val="TableParagraph"/>
              <w:spacing w:line="268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266.162</w:t>
            </w:r>
          </w:p>
          <w:p w14:paraId="64336348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274A50A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6FEC28FA" w14:textId="77777777" w:rsidR="00DE3082" w:rsidRDefault="007F0774">
            <w:pPr>
              <w:pStyle w:val="TableParagraph"/>
              <w:spacing w:line="268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35.505</w:t>
            </w:r>
          </w:p>
          <w:p w14:paraId="51ECEF70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9AA75D4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6B770D32" w14:textId="77777777" w:rsidR="00DE3082" w:rsidRDefault="007F0774">
            <w:pPr>
              <w:pStyle w:val="TableParagraph"/>
              <w:spacing w:line="268" w:lineRule="exact"/>
              <w:ind w:left="75" w:right="54"/>
              <w:jc w:val="center"/>
              <w:rPr>
                <w:sz w:val="24"/>
              </w:rPr>
            </w:pPr>
            <w:r>
              <w:rPr>
                <w:sz w:val="24"/>
              </w:rPr>
              <w:t>-121.519</w:t>
            </w:r>
          </w:p>
          <w:p w14:paraId="5142266F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1C9401F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50ADD042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71B5C81" w14:textId="77777777" w:rsidR="00DE3082" w:rsidRDefault="007F0774">
            <w:pPr>
              <w:pStyle w:val="TableParagraph"/>
              <w:spacing w:before="2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FB88340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5490058A" w14:textId="77777777" w:rsidR="00DE3082" w:rsidRDefault="007F077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431706D" w14:textId="77777777" w:rsidR="00DE3082" w:rsidRDefault="007F0774">
            <w:pPr>
              <w:pStyle w:val="TableParagraph"/>
              <w:spacing w:before="2"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7B2D1A6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5221B528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22F8FED" w14:textId="77777777" w:rsidR="00DE3082" w:rsidRDefault="007F0774">
            <w:pPr>
              <w:pStyle w:val="TableParagraph"/>
              <w:spacing w:before="2"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0.783</w:t>
            </w:r>
          </w:p>
          <w:p w14:paraId="25B1737B" w14:textId="77777777" w:rsidR="00DE3082" w:rsidRDefault="007F0774">
            <w:pPr>
              <w:pStyle w:val="TableParagraph"/>
              <w:spacing w:line="265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-1.308</w:t>
            </w:r>
          </w:p>
        </w:tc>
        <w:tc>
          <w:tcPr>
            <w:tcW w:w="1277" w:type="dxa"/>
          </w:tcPr>
          <w:p w14:paraId="23A7FD3E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EAAF8E7" w14:textId="77777777" w:rsidR="00DE3082" w:rsidRDefault="007F0774">
            <w:pPr>
              <w:pStyle w:val="TableParagraph"/>
              <w:spacing w:before="2"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2.051</w:t>
            </w:r>
          </w:p>
          <w:p w14:paraId="001BBDC4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-1.162</w:t>
            </w:r>
          </w:p>
        </w:tc>
      </w:tr>
      <w:tr w:rsidR="00DE3082" w14:paraId="4B3B6F2A" w14:textId="77777777">
        <w:trPr>
          <w:trHeight w:val="273"/>
        </w:trPr>
        <w:tc>
          <w:tcPr>
            <w:tcW w:w="9501" w:type="dxa"/>
            <w:gridSpan w:val="9"/>
          </w:tcPr>
          <w:p w14:paraId="4D3D7EEF" w14:textId="77777777" w:rsidR="00DE3082" w:rsidRDefault="007F0774">
            <w:pPr>
              <w:pStyle w:val="TableParagraph"/>
              <w:spacing w:line="253" w:lineRule="exact"/>
              <w:ind w:left="818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Цокольний поверх. Колона №5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2. </w:t>
            </w:r>
            <w:r>
              <w:rPr>
                <w:sz w:val="24"/>
              </w:rPr>
              <w:t>Цегла</w:t>
            </w:r>
          </w:p>
        </w:tc>
      </w:tr>
      <w:tr w:rsidR="00DE3082" w14:paraId="2843414A" w14:textId="77777777">
        <w:trPr>
          <w:trHeight w:val="830"/>
        </w:trPr>
        <w:tc>
          <w:tcPr>
            <w:tcW w:w="567" w:type="dxa"/>
          </w:tcPr>
          <w:p w14:paraId="42247E04" w14:textId="77777777" w:rsidR="00DE3082" w:rsidRDefault="007F07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1_5</w:t>
            </w:r>
          </w:p>
        </w:tc>
        <w:tc>
          <w:tcPr>
            <w:tcW w:w="710" w:type="dxa"/>
            <w:shd w:val="clear" w:color="auto" w:fill="E4E4E4"/>
          </w:tcPr>
          <w:p w14:paraId="0D033E8A" w14:textId="77777777" w:rsidR="00DE3082" w:rsidRDefault="007F077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5082FADD" w14:textId="77777777" w:rsidR="00DE3082" w:rsidRDefault="007F0774">
            <w:pPr>
              <w:pStyle w:val="TableParagraph"/>
              <w:spacing w:before="7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4BDEDC1B" w14:textId="77777777" w:rsidR="00DE3082" w:rsidRDefault="007F0774">
            <w:pPr>
              <w:pStyle w:val="TableParagraph"/>
              <w:spacing w:line="268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1102.212</w:t>
            </w:r>
          </w:p>
          <w:p w14:paraId="3FAEE042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2DE25C2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0F5B5EE4" w14:textId="77777777" w:rsidR="00DE3082" w:rsidRDefault="007F0774">
            <w:pPr>
              <w:pStyle w:val="TableParagraph"/>
              <w:spacing w:line="268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282.15</w:t>
            </w:r>
          </w:p>
          <w:p w14:paraId="3F541B62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8AB4E2E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7EE2EA70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540.862</w:t>
            </w:r>
          </w:p>
          <w:p w14:paraId="6248BF93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BEA5208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0759B867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8040370" w14:textId="77777777" w:rsidR="00DE3082" w:rsidRDefault="007F0774">
            <w:pPr>
              <w:pStyle w:val="TableParagraph"/>
              <w:spacing w:before="2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D04A61E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6665C335" w14:textId="77777777" w:rsidR="00DE3082" w:rsidRDefault="007F077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8FEC143" w14:textId="77777777" w:rsidR="00DE3082" w:rsidRDefault="007F0774">
            <w:pPr>
              <w:pStyle w:val="TableParagraph"/>
              <w:spacing w:before="2"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0490E98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5DC19C3B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7937A6B" w14:textId="77777777" w:rsidR="00DE3082" w:rsidRDefault="007F0774">
            <w:pPr>
              <w:pStyle w:val="TableParagraph"/>
              <w:spacing w:before="2"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0.092</w:t>
            </w:r>
          </w:p>
          <w:p w14:paraId="1FCC45CC" w14:textId="77777777" w:rsidR="00DE3082" w:rsidRDefault="007F0774">
            <w:pPr>
              <w:pStyle w:val="TableParagraph"/>
              <w:spacing w:line="265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-0.281</w:t>
            </w:r>
          </w:p>
        </w:tc>
        <w:tc>
          <w:tcPr>
            <w:tcW w:w="1277" w:type="dxa"/>
          </w:tcPr>
          <w:p w14:paraId="7A9E5E4D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8949CD8" w14:textId="77777777" w:rsidR="00DE3082" w:rsidRDefault="007F0774">
            <w:pPr>
              <w:pStyle w:val="TableParagraph"/>
              <w:spacing w:before="2"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0.241</w:t>
            </w:r>
          </w:p>
          <w:p w14:paraId="6851E175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-0.329</w:t>
            </w:r>
          </w:p>
        </w:tc>
      </w:tr>
      <w:tr w:rsidR="00DE3082" w14:paraId="3DED8170" w14:textId="77777777">
        <w:trPr>
          <w:trHeight w:val="272"/>
        </w:trPr>
        <w:tc>
          <w:tcPr>
            <w:tcW w:w="9501" w:type="dxa"/>
            <w:gridSpan w:val="9"/>
          </w:tcPr>
          <w:p w14:paraId="372C6A0F" w14:textId="77777777" w:rsidR="00DE3082" w:rsidRDefault="007F077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Цокольний поверх. Колона №3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1. </w:t>
            </w:r>
            <w:r>
              <w:rPr>
                <w:sz w:val="24"/>
              </w:rPr>
              <w:t>Залізобетон =2.50%</w:t>
            </w:r>
          </w:p>
        </w:tc>
      </w:tr>
      <w:tr w:rsidR="00DE3082" w14:paraId="4FA34394" w14:textId="77777777">
        <w:trPr>
          <w:trHeight w:val="829"/>
        </w:trPr>
        <w:tc>
          <w:tcPr>
            <w:tcW w:w="567" w:type="dxa"/>
          </w:tcPr>
          <w:p w14:paraId="5B8B842C" w14:textId="77777777" w:rsidR="00DE3082" w:rsidRDefault="007F07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2_3</w:t>
            </w:r>
          </w:p>
        </w:tc>
        <w:tc>
          <w:tcPr>
            <w:tcW w:w="710" w:type="dxa"/>
            <w:shd w:val="clear" w:color="auto" w:fill="E4E4E4"/>
          </w:tcPr>
          <w:p w14:paraId="125A67B3" w14:textId="77777777" w:rsidR="00DE3082" w:rsidRDefault="007F077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3148FE18" w14:textId="77777777" w:rsidR="00DE3082" w:rsidRDefault="007F0774">
            <w:pPr>
              <w:pStyle w:val="TableParagraph"/>
              <w:spacing w:before="7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58489DCF" w14:textId="77777777" w:rsidR="00DE3082" w:rsidRDefault="007F0774">
            <w:pPr>
              <w:pStyle w:val="TableParagraph"/>
              <w:spacing w:line="268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785.801</w:t>
            </w:r>
          </w:p>
          <w:p w14:paraId="74DAE5CA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CAE5D30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1839B602" w14:textId="77777777" w:rsidR="00DE3082" w:rsidRDefault="007F0774">
            <w:pPr>
              <w:pStyle w:val="TableParagraph"/>
              <w:spacing w:line="268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176.95</w:t>
            </w:r>
          </w:p>
          <w:p w14:paraId="79082DB6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9CE87CB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133C4726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325.706</w:t>
            </w:r>
          </w:p>
          <w:p w14:paraId="0A822C76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EF0726D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296284FC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39472AA" w14:textId="77777777" w:rsidR="00DE3082" w:rsidRDefault="007F0774">
            <w:pPr>
              <w:pStyle w:val="TableParagraph"/>
              <w:spacing w:before="2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0FFC9A9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5FE8336E" w14:textId="77777777" w:rsidR="00DE3082" w:rsidRDefault="007F077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A09F766" w14:textId="77777777" w:rsidR="00DE3082" w:rsidRDefault="007F0774">
            <w:pPr>
              <w:pStyle w:val="TableParagraph"/>
              <w:spacing w:before="2"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B64E83D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092E1A05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8A8EB96" w14:textId="77777777" w:rsidR="00DE3082" w:rsidRDefault="007F0774">
            <w:pPr>
              <w:pStyle w:val="TableParagraph"/>
              <w:spacing w:before="2"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1.008</w:t>
            </w:r>
          </w:p>
          <w:p w14:paraId="1362B50F" w14:textId="77777777" w:rsidR="00DE3082" w:rsidRDefault="007F0774">
            <w:pPr>
              <w:pStyle w:val="TableParagraph"/>
              <w:spacing w:line="265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-2.874</w:t>
            </w:r>
          </w:p>
        </w:tc>
        <w:tc>
          <w:tcPr>
            <w:tcW w:w="1277" w:type="dxa"/>
          </w:tcPr>
          <w:p w14:paraId="4CC8B293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A779F19" w14:textId="77777777" w:rsidR="00DE3082" w:rsidRDefault="007F0774">
            <w:pPr>
              <w:pStyle w:val="TableParagraph"/>
              <w:spacing w:before="2"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3.179</w:t>
            </w:r>
          </w:p>
          <w:p w14:paraId="6A1F58EC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-2.873</w:t>
            </w:r>
          </w:p>
        </w:tc>
      </w:tr>
      <w:tr w:rsidR="00DE3082" w14:paraId="3831DF1A" w14:textId="77777777">
        <w:trPr>
          <w:trHeight w:val="277"/>
        </w:trPr>
        <w:tc>
          <w:tcPr>
            <w:tcW w:w="9501" w:type="dxa"/>
            <w:gridSpan w:val="9"/>
          </w:tcPr>
          <w:p w14:paraId="4564698B" w14:textId="77777777" w:rsidR="00DE3082" w:rsidRDefault="007F0774">
            <w:pPr>
              <w:pStyle w:val="TableParagraph"/>
              <w:spacing w:line="258" w:lineRule="exact"/>
              <w:ind w:left="818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Цокольний поверх. Колона №7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2. </w:t>
            </w:r>
            <w:r>
              <w:rPr>
                <w:sz w:val="24"/>
              </w:rPr>
              <w:t>Цегла</w:t>
            </w:r>
          </w:p>
        </w:tc>
      </w:tr>
      <w:tr w:rsidR="00DE3082" w14:paraId="2BE8D0A2" w14:textId="77777777">
        <w:trPr>
          <w:trHeight w:val="825"/>
        </w:trPr>
        <w:tc>
          <w:tcPr>
            <w:tcW w:w="567" w:type="dxa"/>
          </w:tcPr>
          <w:p w14:paraId="6C48A79C" w14:textId="77777777" w:rsidR="00DE3082" w:rsidRDefault="007F07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2_7</w:t>
            </w:r>
          </w:p>
        </w:tc>
        <w:tc>
          <w:tcPr>
            <w:tcW w:w="710" w:type="dxa"/>
            <w:shd w:val="clear" w:color="auto" w:fill="E4E4E4"/>
          </w:tcPr>
          <w:p w14:paraId="3A52EA3B" w14:textId="77777777" w:rsidR="00DE3082" w:rsidRDefault="007F0774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19F0BC1E" w14:textId="77777777" w:rsidR="00DE3082" w:rsidRDefault="007F0774">
            <w:pPr>
              <w:pStyle w:val="TableParagraph"/>
              <w:spacing w:line="278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436D86D7" w14:textId="77777777" w:rsidR="00DE3082" w:rsidRDefault="007F0774">
            <w:pPr>
              <w:pStyle w:val="TableParagraph"/>
              <w:spacing w:line="267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964.146</w:t>
            </w:r>
          </w:p>
          <w:p w14:paraId="5BDACBEF" w14:textId="77777777" w:rsidR="00DE3082" w:rsidRDefault="007F077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3CE63E4" w14:textId="77777777" w:rsidR="00DE3082" w:rsidRDefault="007F0774">
            <w:pPr>
              <w:pStyle w:val="TableParagraph"/>
              <w:spacing w:before="2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4FDB1A63" w14:textId="77777777" w:rsidR="00DE3082" w:rsidRDefault="007F0774">
            <w:pPr>
              <w:pStyle w:val="TableParagraph"/>
              <w:spacing w:line="267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243.38</w:t>
            </w:r>
          </w:p>
          <w:p w14:paraId="23902BD9" w14:textId="77777777" w:rsidR="00DE3082" w:rsidRDefault="007F077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CEEDC2D" w14:textId="77777777" w:rsidR="00DE3082" w:rsidRDefault="007F0774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22819AF8" w14:textId="77777777" w:rsidR="00DE3082" w:rsidRDefault="007F0774">
            <w:pPr>
              <w:pStyle w:val="TableParagraph"/>
              <w:spacing w:line="267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478.062</w:t>
            </w:r>
          </w:p>
          <w:p w14:paraId="6122CFDE" w14:textId="77777777" w:rsidR="00DE3082" w:rsidRDefault="007F077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F8D6532" w14:textId="77777777" w:rsidR="00DE3082" w:rsidRDefault="007F0774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3E6FF812" w14:textId="77777777" w:rsidR="00DE3082" w:rsidRDefault="007F0774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88C9A43" w14:textId="77777777" w:rsidR="00DE3082" w:rsidRDefault="007F0774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506E05E" w14:textId="77777777" w:rsidR="00DE3082" w:rsidRDefault="007F0774">
            <w:pPr>
              <w:pStyle w:val="TableParagraph"/>
              <w:spacing w:before="2"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23DA62CC" w14:textId="77777777" w:rsidR="00DE3082" w:rsidRDefault="007F0774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C0CEE20" w14:textId="77777777" w:rsidR="00DE3082" w:rsidRDefault="007F0774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717F613" w14:textId="77777777" w:rsidR="00DE3082" w:rsidRDefault="007F0774">
            <w:pPr>
              <w:pStyle w:val="TableParagraph"/>
              <w:spacing w:before="2"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1D481670" w14:textId="77777777" w:rsidR="00DE3082" w:rsidRDefault="007F0774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19190DD" w14:textId="77777777" w:rsidR="00DE3082" w:rsidRDefault="007F0774">
            <w:pPr>
              <w:pStyle w:val="TableParagraph"/>
              <w:spacing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0.118</w:t>
            </w:r>
          </w:p>
          <w:p w14:paraId="786F67BE" w14:textId="77777777" w:rsidR="00DE3082" w:rsidRDefault="007F0774">
            <w:pPr>
              <w:pStyle w:val="TableParagraph"/>
              <w:spacing w:before="2" w:line="261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-0.523</w:t>
            </w:r>
          </w:p>
        </w:tc>
        <w:tc>
          <w:tcPr>
            <w:tcW w:w="1277" w:type="dxa"/>
          </w:tcPr>
          <w:p w14:paraId="64EBCECB" w14:textId="77777777" w:rsidR="00DE3082" w:rsidRDefault="007F0774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5693BCE" w14:textId="77777777" w:rsidR="00DE3082" w:rsidRDefault="007F0774">
            <w:pPr>
              <w:pStyle w:val="TableParagraph"/>
              <w:spacing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0.373</w:t>
            </w:r>
          </w:p>
          <w:p w14:paraId="7128238D" w14:textId="77777777" w:rsidR="00DE3082" w:rsidRDefault="007F0774">
            <w:pPr>
              <w:pStyle w:val="TableParagraph"/>
              <w:spacing w:before="2" w:line="261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-0.629</w:t>
            </w:r>
          </w:p>
        </w:tc>
      </w:tr>
      <w:tr w:rsidR="00DE3082" w14:paraId="0529CEB4" w14:textId="77777777">
        <w:trPr>
          <w:trHeight w:val="253"/>
        </w:trPr>
        <w:tc>
          <w:tcPr>
            <w:tcW w:w="9501" w:type="dxa"/>
            <w:gridSpan w:val="9"/>
          </w:tcPr>
          <w:p w14:paraId="1D98ACCC" w14:textId="77777777" w:rsidR="00DE3082" w:rsidRDefault="007F0774">
            <w:pPr>
              <w:pStyle w:val="TableParagraph"/>
              <w:spacing w:line="234" w:lineRule="exact"/>
              <w:ind w:left="866"/>
            </w:pPr>
            <w:r w:rsidRPr="00850CC6">
              <w:rPr>
                <w:lang w:val="ru-RU"/>
              </w:rPr>
              <w:t xml:space="preserve">Поверх №1 Колона №9 Прямокутник </w:t>
            </w:r>
            <w:r>
              <w:t>b</w:t>
            </w:r>
            <w:r w:rsidRPr="00850CC6">
              <w:rPr>
                <w:lang w:val="ru-RU"/>
              </w:rPr>
              <w:t xml:space="preserve">=0.4 </w:t>
            </w:r>
            <w:r>
              <w:t>h</w:t>
            </w:r>
            <w:r w:rsidRPr="00850CC6">
              <w:rPr>
                <w:lang w:val="ru-RU"/>
              </w:rPr>
              <w:t xml:space="preserve">=0.4м, </w:t>
            </w:r>
            <w:r>
              <w:t>H</w:t>
            </w:r>
            <w:r w:rsidRPr="00850CC6">
              <w:rPr>
                <w:lang w:val="ru-RU"/>
              </w:rPr>
              <w:t xml:space="preserve">=2.8м, 1. </w:t>
            </w:r>
            <w:r>
              <w:t>Залізобетон =0.50%</w:t>
            </w:r>
          </w:p>
        </w:tc>
      </w:tr>
      <w:tr w:rsidR="00DE3082" w14:paraId="15BF79C5" w14:textId="77777777">
        <w:trPr>
          <w:trHeight w:val="830"/>
        </w:trPr>
        <w:tc>
          <w:tcPr>
            <w:tcW w:w="567" w:type="dxa"/>
          </w:tcPr>
          <w:p w14:paraId="2FEB7289" w14:textId="77777777" w:rsidR="00DE3082" w:rsidRDefault="007F07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3_9</w:t>
            </w:r>
          </w:p>
        </w:tc>
        <w:tc>
          <w:tcPr>
            <w:tcW w:w="710" w:type="dxa"/>
            <w:shd w:val="clear" w:color="auto" w:fill="E4E4E4"/>
          </w:tcPr>
          <w:p w14:paraId="7695AC83" w14:textId="77777777" w:rsidR="00DE3082" w:rsidRDefault="007F077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67080703" w14:textId="77777777" w:rsidR="00DE3082" w:rsidRDefault="007F0774">
            <w:pPr>
              <w:pStyle w:val="TableParagraph"/>
              <w:spacing w:before="7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3A01EDCF" w14:textId="77777777" w:rsidR="00DE3082" w:rsidRDefault="007F0774">
            <w:pPr>
              <w:pStyle w:val="TableParagraph"/>
              <w:spacing w:line="268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307.794</w:t>
            </w:r>
          </w:p>
          <w:p w14:paraId="770CF15E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69494D1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4D1DDE88" w14:textId="77777777" w:rsidR="00DE3082" w:rsidRDefault="007F0774">
            <w:pPr>
              <w:pStyle w:val="TableParagraph"/>
              <w:spacing w:line="268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54.377</w:t>
            </w:r>
          </w:p>
          <w:p w14:paraId="0DEEE1A0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0525EEA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130FFBCC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110.762</w:t>
            </w:r>
          </w:p>
          <w:p w14:paraId="673B6AD8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D7EC0F9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32BE0EDD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04CF83F" w14:textId="77777777" w:rsidR="00DE3082" w:rsidRDefault="007F0774">
            <w:pPr>
              <w:pStyle w:val="TableParagraph"/>
              <w:spacing w:before="2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3DC590F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17517BEE" w14:textId="77777777" w:rsidR="00DE3082" w:rsidRDefault="007F077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C0C0705" w14:textId="77777777" w:rsidR="00DE3082" w:rsidRDefault="007F0774">
            <w:pPr>
              <w:pStyle w:val="TableParagraph"/>
              <w:spacing w:before="2"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4760F13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202D37F4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1C83C46" w14:textId="77777777" w:rsidR="00DE3082" w:rsidRDefault="007F0774">
            <w:pPr>
              <w:pStyle w:val="TableParagraph"/>
              <w:spacing w:before="2"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0.606</w:t>
            </w:r>
          </w:p>
          <w:p w14:paraId="79BCF87B" w14:textId="77777777" w:rsidR="00DE3082" w:rsidRDefault="007F0774">
            <w:pPr>
              <w:pStyle w:val="TableParagraph"/>
              <w:spacing w:line="265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-4.567</w:t>
            </w:r>
          </w:p>
        </w:tc>
        <w:tc>
          <w:tcPr>
            <w:tcW w:w="1277" w:type="dxa"/>
          </w:tcPr>
          <w:p w14:paraId="61958995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0CC167C" w14:textId="77777777" w:rsidR="00DE3082" w:rsidRDefault="007F0774">
            <w:pPr>
              <w:pStyle w:val="TableParagraph"/>
              <w:spacing w:before="2"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2.784</w:t>
            </w:r>
          </w:p>
          <w:p w14:paraId="70876876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-5.319</w:t>
            </w:r>
          </w:p>
        </w:tc>
      </w:tr>
      <w:tr w:rsidR="00DE3082" w14:paraId="766917F0" w14:textId="77777777">
        <w:trPr>
          <w:trHeight w:val="272"/>
        </w:trPr>
        <w:tc>
          <w:tcPr>
            <w:tcW w:w="9501" w:type="dxa"/>
            <w:gridSpan w:val="9"/>
          </w:tcPr>
          <w:p w14:paraId="6DAF3AA1" w14:textId="77777777" w:rsidR="00DE3082" w:rsidRDefault="007F0774">
            <w:pPr>
              <w:pStyle w:val="TableParagraph"/>
              <w:spacing w:line="253" w:lineRule="exact"/>
              <w:ind w:left="511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Поверх №2 Колона №9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1. </w:t>
            </w:r>
            <w:r>
              <w:rPr>
                <w:sz w:val="24"/>
              </w:rPr>
              <w:t>Залізобетон =0.50%</w:t>
            </w:r>
          </w:p>
        </w:tc>
      </w:tr>
      <w:tr w:rsidR="00DE3082" w14:paraId="4A6080B0" w14:textId="77777777">
        <w:trPr>
          <w:trHeight w:val="829"/>
        </w:trPr>
        <w:tc>
          <w:tcPr>
            <w:tcW w:w="567" w:type="dxa"/>
          </w:tcPr>
          <w:p w14:paraId="38C85025" w14:textId="77777777" w:rsidR="00DE3082" w:rsidRDefault="007F07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4_9</w:t>
            </w:r>
          </w:p>
        </w:tc>
        <w:tc>
          <w:tcPr>
            <w:tcW w:w="710" w:type="dxa"/>
            <w:shd w:val="clear" w:color="auto" w:fill="E4E4E4"/>
          </w:tcPr>
          <w:p w14:paraId="77B75BF4" w14:textId="77777777" w:rsidR="00DE3082" w:rsidRDefault="007F077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504F888A" w14:textId="77777777" w:rsidR="00DE3082" w:rsidRDefault="007F0774">
            <w:pPr>
              <w:pStyle w:val="TableParagraph"/>
              <w:spacing w:before="7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1635FB5D" w14:textId="77777777" w:rsidR="00DE3082" w:rsidRDefault="007F0774">
            <w:pPr>
              <w:pStyle w:val="TableParagraph"/>
              <w:spacing w:line="268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255.175</w:t>
            </w:r>
          </w:p>
          <w:p w14:paraId="2FF8E179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9EEABC1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54401248" w14:textId="77777777" w:rsidR="00DE3082" w:rsidRDefault="007F0774">
            <w:pPr>
              <w:pStyle w:val="TableParagraph"/>
              <w:spacing w:line="268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53.165</w:t>
            </w:r>
          </w:p>
          <w:p w14:paraId="390A4812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A7BB44D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56C0DF0A" w14:textId="77777777" w:rsidR="00DE3082" w:rsidRDefault="007F0774">
            <w:pPr>
              <w:pStyle w:val="TableParagraph"/>
              <w:spacing w:line="268" w:lineRule="exact"/>
              <w:ind w:left="75" w:right="54"/>
              <w:jc w:val="center"/>
              <w:rPr>
                <w:sz w:val="24"/>
              </w:rPr>
            </w:pPr>
            <w:r>
              <w:rPr>
                <w:sz w:val="24"/>
              </w:rPr>
              <w:t>88.609</w:t>
            </w:r>
          </w:p>
          <w:p w14:paraId="40396025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42A394A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12E4C186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CE0EBE6" w14:textId="77777777" w:rsidR="00DE3082" w:rsidRDefault="007F0774">
            <w:pPr>
              <w:pStyle w:val="TableParagraph"/>
              <w:spacing w:before="2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BC6B591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61303B70" w14:textId="77777777" w:rsidR="00DE3082" w:rsidRDefault="007F077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26527A2" w14:textId="77777777" w:rsidR="00DE3082" w:rsidRDefault="007F0774">
            <w:pPr>
              <w:pStyle w:val="TableParagraph"/>
              <w:spacing w:before="2"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DAE3390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2EFD009E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B0D770E" w14:textId="77777777" w:rsidR="00DE3082" w:rsidRDefault="007F0774">
            <w:pPr>
              <w:pStyle w:val="TableParagraph"/>
              <w:spacing w:before="2"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0.822</w:t>
            </w:r>
          </w:p>
          <w:p w14:paraId="0E9D1CC5" w14:textId="77777777" w:rsidR="00DE3082" w:rsidRDefault="007F0774">
            <w:pPr>
              <w:pStyle w:val="TableParagraph"/>
              <w:spacing w:line="26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-4.96</w:t>
            </w:r>
          </w:p>
        </w:tc>
        <w:tc>
          <w:tcPr>
            <w:tcW w:w="1277" w:type="dxa"/>
          </w:tcPr>
          <w:p w14:paraId="3C656C63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9FBDBFF" w14:textId="77777777" w:rsidR="00DE3082" w:rsidRDefault="007F0774">
            <w:pPr>
              <w:pStyle w:val="TableParagraph"/>
              <w:spacing w:before="2"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3.278</w:t>
            </w:r>
          </w:p>
          <w:p w14:paraId="6E338ACB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-6.035</w:t>
            </w:r>
          </w:p>
        </w:tc>
      </w:tr>
      <w:tr w:rsidR="00DE3082" w14:paraId="6D0E3104" w14:textId="77777777">
        <w:trPr>
          <w:trHeight w:val="273"/>
        </w:trPr>
        <w:tc>
          <w:tcPr>
            <w:tcW w:w="9501" w:type="dxa"/>
            <w:gridSpan w:val="9"/>
          </w:tcPr>
          <w:p w14:paraId="7335ABD6" w14:textId="77777777" w:rsidR="00DE3082" w:rsidRDefault="007F0774">
            <w:pPr>
              <w:pStyle w:val="TableParagraph"/>
              <w:spacing w:line="253" w:lineRule="exact"/>
              <w:ind w:left="1141" w:right="1114"/>
              <w:jc w:val="center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Поверх №2 Колона №10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2. </w:t>
            </w:r>
            <w:r>
              <w:rPr>
                <w:sz w:val="24"/>
              </w:rPr>
              <w:t>Цегла</w:t>
            </w:r>
          </w:p>
        </w:tc>
      </w:tr>
      <w:tr w:rsidR="00DE3082" w14:paraId="00C20792" w14:textId="77777777">
        <w:trPr>
          <w:trHeight w:val="830"/>
        </w:trPr>
        <w:tc>
          <w:tcPr>
            <w:tcW w:w="567" w:type="dxa"/>
          </w:tcPr>
          <w:p w14:paraId="547B6575" w14:textId="77777777" w:rsidR="00DE3082" w:rsidRDefault="007F0774">
            <w:pPr>
              <w:pStyle w:val="TableParagraph"/>
              <w:spacing w:line="273" w:lineRule="exact"/>
              <w:ind w:left="45"/>
              <w:rPr>
                <w:sz w:val="24"/>
              </w:rPr>
            </w:pPr>
            <w:r>
              <w:rPr>
                <w:sz w:val="24"/>
              </w:rPr>
              <w:t>4_10</w:t>
            </w:r>
          </w:p>
        </w:tc>
        <w:tc>
          <w:tcPr>
            <w:tcW w:w="710" w:type="dxa"/>
            <w:shd w:val="clear" w:color="auto" w:fill="E4E4E4"/>
          </w:tcPr>
          <w:p w14:paraId="1CF00EDA" w14:textId="77777777" w:rsidR="00DE3082" w:rsidRDefault="007F0774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40767067" w14:textId="77777777" w:rsidR="00DE3082" w:rsidRDefault="007F0774">
            <w:pPr>
              <w:pStyle w:val="TableParagraph"/>
              <w:spacing w:line="278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1AC2E388" w14:textId="77777777" w:rsidR="00DE3082" w:rsidRDefault="007F0774">
            <w:pPr>
              <w:pStyle w:val="TableParagraph"/>
              <w:spacing w:line="271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516.307</w:t>
            </w:r>
          </w:p>
          <w:p w14:paraId="419F9027" w14:textId="77777777" w:rsidR="00DE3082" w:rsidRDefault="007F077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16A0767" w14:textId="77777777" w:rsidR="00DE3082" w:rsidRDefault="007F0774">
            <w:pPr>
              <w:pStyle w:val="TableParagraph"/>
              <w:spacing w:before="2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7BAACF15" w14:textId="77777777" w:rsidR="00DE3082" w:rsidRDefault="007F0774">
            <w:pPr>
              <w:pStyle w:val="TableParagraph"/>
              <w:spacing w:line="271" w:lineRule="exact"/>
              <w:ind w:left="167" w:right="151"/>
              <w:jc w:val="center"/>
              <w:rPr>
                <w:sz w:val="24"/>
              </w:rPr>
            </w:pPr>
            <w:r>
              <w:rPr>
                <w:sz w:val="24"/>
              </w:rPr>
              <w:t>125.573</w:t>
            </w:r>
          </w:p>
          <w:p w14:paraId="62D76292" w14:textId="77777777" w:rsidR="00DE3082" w:rsidRDefault="007F077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BED644F" w14:textId="77777777" w:rsidR="00DE3082" w:rsidRDefault="007F0774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5D2E32C4" w14:textId="77777777" w:rsidR="00DE3082" w:rsidRDefault="007F0774">
            <w:pPr>
              <w:pStyle w:val="TableParagraph"/>
              <w:spacing w:line="271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211.876</w:t>
            </w:r>
          </w:p>
          <w:p w14:paraId="505E8403" w14:textId="77777777" w:rsidR="00DE3082" w:rsidRDefault="007F077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4FB35C3" w14:textId="77777777" w:rsidR="00DE3082" w:rsidRDefault="007F0774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444A6F67" w14:textId="77777777" w:rsidR="00DE3082" w:rsidRDefault="007F0774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6A09C07" w14:textId="77777777" w:rsidR="00DE3082" w:rsidRDefault="007F0774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A8EC20A" w14:textId="77777777" w:rsidR="00DE3082" w:rsidRDefault="007F0774">
            <w:pPr>
              <w:pStyle w:val="TableParagraph"/>
              <w:spacing w:before="2"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21B6B919" w14:textId="77777777" w:rsidR="00DE3082" w:rsidRDefault="007F0774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9E7C826" w14:textId="77777777" w:rsidR="00DE3082" w:rsidRDefault="007F0774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BF6525D" w14:textId="77777777" w:rsidR="00DE3082" w:rsidRDefault="007F0774">
            <w:pPr>
              <w:pStyle w:val="TableParagraph"/>
              <w:spacing w:before="2"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43C29DAA" w14:textId="77777777" w:rsidR="00DE3082" w:rsidRDefault="007F0774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C276178" w14:textId="77777777" w:rsidR="00DE3082" w:rsidRDefault="007F0774">
            <w:pPr>
              <w:pStyle w:val="TableParagraph"/>
              <w:spacing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0.132</w:t>
            </w:r>
          </w:p>
          <w:p w14:paraId="2DD302D9" w14:textId="77777777" w:rsidR="00DE3082" w:rsidRDefault="007F0774">
            <w:pPr>
              <w:pStyle w:val="TableParagraph"/>
              <w:spacing w:before="2" w:line="261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-0.297</w:t>
            </w:r>
          </w:p>
        </w:tc>
        <w:tc>
          <w:tcPr>
            <w:tcW w:w="1277" w:type="dxa"/>
          </w:tcPr>
          <w:p w14:paraId="132118E6" w14:textId="77777777" w:rsidR="00DE3082" w:rsidRDefault="007F0774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7C4EFC4" w14:textId="77777777" w:rsidR="00DE3082" w:rsidRDefault="007F0774">
            <w:pPr>
              <w:pStyle w:val="TableParagraph"/>
              <w:spacing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0.444</w:t>
            </w:r>
          </w:p>
          <w:p w14:paraId="592F2597" w14:textId="77777777" w:rsidR="00DE3082" w:rsidRDefault="007F0774">
            <w:pPr>
              <w:pStyle w:val="TableParagraph"/>
              <w:spacing w:before="2" w:line="261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-0.232</w:t>
            </w:r>
          </w:p>
        </w:tc>
      </w:tr>
      <w:tr w:rsidR="00DE3082" w14:paraId="2B38E4F6" w14:textId="77777777">
        <w:trPr>
          <w:trHeight w:val="253"/>
        </w:trPr>
        <w:tc>
          <w:tcPr>
            <w:tcW w:w="9501" w:type="dxa"/>
            <w:gridSpan w:val="9"/>
          </w:tcPr>
          <w:p w14:paraId="2EA92D3A" w14:textId="77777777" w:rsidR="00DE3082" w:rsidRDefault="007F0774">
            <w:pPr>
              <w:pStyle w:val="TableParagraph"/>
              <w:spacing w:line="234" w:lineRule="exact"/>
              <w:ind w:left="866"/>
            </w:pPr>
            <w:r w:rsidRPr="00850CC6">
              <w:rPr>
                <w:lang w:val="ru-RU"/>
              </w:rPr>
              <w:t xml:space="preserve">Поверх №3 Колона №9 Прямокутник </w:t>
            </w:r>
            <w:r>
              <w:t>b</w:t>
            </w:r>
            <w:r w:rsidRPr="00850CC6">
              <w:rPr>
                <w:lang w:val="ru-RU"/>
              </w:rPr>
              <w:t xml:space="preserve">=0.4 </w:t>
            </w:r>
            <w:r>
              <w:t>h</w:t>
            </w:r>
            <w:r w:rsidRPr="00850CC6">
              <w:rPr>
                <w:lang w:val="ru-RU"/>
              </w:rPr>
              <w:t xml:space="preserve">=0.4м, </w:t>
            </w:r>
            <w:r>
              <w:t>H</w:t>
            </w:r>
            <w:r w:rsidRPr="00850CC6">
              <w:rPr>
                <w:lang w:val="ru-RU"/>
              </w:rPr>
              <w:t xml:space="preserve">=2.8м, 1. </w:t>
            </w:r>
            <w:r>
              <w:t>Залізобетон =0.50%</w:t>
            </w:r>
          </w:p>
        </w:tc>
      </w:tr>
      <w:tr w:rsidR="00DE3082" w14:paraId="5E820255" w14:textId="77777777">
        <w:trPr>
          <w:trHeight w:val="830"/>
        </w:trPr>
        <w:tc>
          <w:tcPr>
            <w:tcW w:w="567" w:type="dxa"/>
          </w:tcPr>
          <w:p w14:paraId="40B47D02" w14:textId="77777777" w:rsidR="00DE3082" w:rsidRDefault="007F077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5_9</w:t>
            </w:r>
          </w:p>
        </w:tc>
        <w:tc>
          <w:tcPr>
            <w:tcW w:w="710" w:type="dxa"/>
            <w:shd w:val="clear" w:color="auto" w:fill="E4E4E4"/>
          </w:tcPr>
          <w:p w14:paraId="672C8A6E" w14:textId="77777777" w:rsidR="00DE3082" w:rsidRDefault="007F077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32C7983F" w14:textId="77777777" w:rsidR="00DE3082" w:rsidRDefault="007F0774">
            <w:pPr>
              <w:pStyle w:val="TableParagraph"/>
              <w:spacing w:before="7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2E286D26" w14:textId="77777777" w:rsidR="00DE3082" w:rsidRDefault="007F0774">
            <w:pPr>
              <w:pStyle w:val="TableParagraph"/>
              <w:spacing w:line="268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188.635</w:t>
            </w:r>
          </w:p>
          <w:p w14:paraId="5FF0107D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7B56268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248CDED7" w14:textId="77777777" w:rsidR="00DE3082" w:rsidRDefault="007F0774">
            <w:pPr>
              <w:pStyle w:val="TableParagraph"/>
              <w:spacing w:line="268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39.874</w:t>
            </w:r>
          </w:p>
          <w:p w14:paraId="4B4D9447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A3E4E24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4348BFED" w14:textId="77777777" w:rsidR="00DE3082" w:rsidRDefault="007F0774">
            <w:pPr>
              <w:pStyle w:val="TableParagraph"/>
              <w:spacing w:line="268" w:lineRule="exact"/>
              <w:ind w:left="75" w:right="54"/>
              <w:jc w:val="center"/>
              <w:rPr>
                <w:sz w:val="24"/>
              </w:rPr>
            </w:pPr>
            <w:r>
              <w:rPr>
                <w:sz w:val="24"/>
              </w:rPr>
              <w:t>66.457</w:t>
            </w:r>
          </w:p>
          <w:p w14:paraId="58F7C2E2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3FC457F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7002FA77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D4FA58F" w14:textId="77777777" w:rsidR="00DE3082" w:rsidRDefault="007F0774">
            <w:pPr>
              <w:pStyle w:val="TableParagraph"/>
              <w:spacing w:before="2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38F423B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19EC9EC3" w14:textId="77777777" w:rsidR="00DE3082" w:rsidRDefault="007F077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59363B3" w14:textId="77777777" w:rsidR="00DE3082" w:rsidRDefault="007F0774">
            <w:pPr>
              <w:pStyle w:val="TableParagraph"/>
              <w:spacing w:before="2"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264A119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0984F21C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C48CE39" w14:textId="77777777" w:rsidR="00DE3082" w:rsidRDefault="007F0774">
            <w:pPr>
              <w:pStyle w:val="TableParagraph"/>
              <w:spacing w:before="2"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0.622</w:t>
            </w:r>
          </w:p>
          <w:p w14:paraId="201C4770" w14:textId="77777777" w:rsidR="00DE3082" w:rsidRDefault="007F0774">
            <w:pPr>
              <w:pStyle w:val="TableParagraph"/>
              <w:spacing w:line="265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-4.104</w:t>
            </w:r>
          </w:p>
        </w:tc>
        <w:tc>
          <w:tcPr>
            <w:tcW w:w="1277" w:type="dxa"/>
          </w:tcPr>
          <w:p w14:paraId="77ED4849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4FB05FD" w14:textId="77777777" w:rsidR="00DE3082" w:rsidRDefault="007F0774">
            <w:pPr>
              <w:pStyle w:val="TableParagraph"/>
              <w:spacing w:before="2"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2.793</w:t>
            </w:r>
          </w:p>
          <w:p w14:paraId="0D21A34A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-4.935</w:t>
            </w:r>
          </w:p>
        </w:tc>
      </w:tr>
      <w:tr w:rsidR="00DE3082" w14:paraId="6E1FEAAF" w14:textId="77777777">
        <w:trPr>
          <w:trHeight w:val="273"/>
        </w:trPr>
        <w:tc>
          <w:tcPr>
            <w:tcW w:w="9501" w:type="dxa"/>
            <w:gridSpan w:val="9"/>
          </w:tcPr>
          <w:p w14:paraId="3CA0566A" w14:textId="77777777" w:rsidR="00DE3082" w:rsidRDefault="007F0774">
            <w:pPr>
              <w:pStyle w:val="TableParagraph"/>
              <w:spacing w:line="253" w:lineRule="exact"/>
              <w:ind w:left="1138" w:right="1117"/>
              <w:jc w:val="center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Поверх №3 Колона №10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2. </w:t>
            </w:r>
            <w:r>
              <w:rPr>
                <w:sz w:val="24"/>
              </w:rPr>
              <w:t>Цегла</w:t>
            </w:r>
          </w:p>
        </w:tc>
      </w:tr>
      <w:tr w:rsidR="00DE3082" w14:paraId="3C07926B" w14:textId="77777777">
        <w:trPr>
          <w:trHeight w:val="829"/>
        </w:trPr>
        <w:tc>
          <w:tcPr>
            <w:tcW w:w="567" w:type="dxa"/>
          </w:tcPr>
          <w:p w14:paraId="597B3508" w14:textId="77777777" w:rsidR="00DE3082" w:rsidRDefault="007F0774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5_10</w:t>
            </w:r>
          </w:p>
        </w:tc>
        <w:tc>
          <w:tcPr>
            <w:tcW w:w="710" w:type="dxa"/>
            <w:shd w:val="clear" w:color="auto" w:fill="E4E4E4"/>
          </w:tcPr>
          <w:p w14:paraId="66AE5EAD" w14:textId="77777777" w:rsidR="00DE3082" w:rsidRDefault="007F077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4A730CD5" w14:textId="77777777" w:rsidR="00DE3082" w:rsidRDefault="007F0774">
            <w:pPr>
              <w:pStyle w:val="TableParagraph"/>
              <w:spacing w:before="7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3AC01621" w14:textId="77777777" w:rsidR="00DE3082" w:rsidRDefault="007F0774">
            <w:pPr>
              <w:pStyle w:val="TableParagraph"/>
              <w:spacing w:line="268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385.245</w:t>
            </w:r>
          </w:p>
          <w:p w14:paraId="761DC627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F47C206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2EEB43C3" w14:textId="77777777" w:rsidR="00DE3082" w:rsidRDefault="007F0774">
            <w:pPr>
              <w:pStyle w:val="TableParagraph"/>
              <w:spacing w:line="268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94.177</w:t>
            </w:r>
          </w:p>
          <w:p w14:paraId="129352C1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8DA7175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2F3F69F3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158.905</w:t>
            </w:r>
          </w:p>
          <w:p w14:paraId="2ED05DF4" w14:textId="77777777" w:rsidR="00DE3082" w:rsidRDefault="007F0774">
            <w:pPr>
              <w:pStyle w:val="TableParagraph"/>
              <w:spacing w:before="2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AB128D8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497899B8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2AE0AFA" w14:textId="77777777" w:rsidR="00DE3082" w:rsidRDefault="007F0774">
            <w:pPr>
              <w:pStyle w:val="TableParagraph"/>
              <w:spacing w:before="2"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9E7D835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2E5E5CB8" w14:textId="77777777" w:rsidR="00DE3082" w:rsidRDefault="007F077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517D529" w14:textId="77777777" w:rsidR="00DE3082" w:rsidRDefault="007F0774">
            <w:pPr>
              <w:pStyle w:val="TableParagraph"/>
              <w:spacing w:before="2"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E596953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372A707E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22A555B" w14:textId="77777777" w:rsidR="00DE3082" w:rsidRDefault="007F0774">
            <w:pPr>
              <w:pStyle w:val="TableParagraph"/>
              <w:spacing w:before="2" w:line="275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0.1</w:t>
            </w:r>
          </w:p>
          <w:p w14:paraId="5D197E1E" w14:textId="77777777" w:rsidR="00DE3082" w:rsidRDefault="007F0774">
            <w:pPr>
              <w:pStyle w:val="TableParagraph"/>
              <w:spacing w:line="265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-0.264</w:t>
            </w:r>
          </w:p>
        </w:tc>
        <w:tc>
          <w:tcPr>
            <w:tcW w:w="1277" w:type="dxa"/>
          </w:tcPr>
          <w:p w14:paraId="36081AB1" w14:textId="77777777" w:rsidR="00DE3082" w:rsidRDefault="007F077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FF4D150" w14:textId="77777777" w:rsidR="00DE3082" w:rsidRDefault="007F0774">
            <w:pPr>
              <w:pStyle w:val="TableParagraph"/>
              <w:spacing w:before="2" w:line="275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0.375</w:t>
            </w:r>
          </w:p>
          <w:p w14:paraId="1E0EE22D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-0.202</w:t>
            </w:r>
          </w:p>
        </w:tc>
      </w:tr>
      <w:tr w:rsidR="00DE3082" w14:paraId="639D82EB" w14:textId="77777777">
        <w:trPr>
          <w:trHeight w:val="273"/>
        </w:trPr>
        <w:tc>
          <w:tcPr>
            <w:tcW w:w="9501" w:type="dxa"/>
            <w:gridSpan w:val="9"/>
          </w:tcPr>
          <w:p w14:paraId="0988E3F2" w14:textId="77777777" w:rsidR="00DE3082" w:rsidRDefault="007F0774">
            <w:pPr>
              <w:pStyle w:val="TableParagraph"/>
              <w:spacing w:line="253" w:lineRule="exact"/>
              <w:ind w:left="511"/>
              <w:rPr>
                <w:sz w:val="24"/>
              </w:rPr>
            </w:pPr>
            <w:r w:rsidRPr="00850CC6">
              <w:rPr>
                <w:sz w:val="24"/>
                <w:lang w:val="ru-RU"/>
              </w:rPr>
              <w:t xml:space="preserve">Поверх №4 Колона №9 Прямокутник </w:t>
            </w:r>
            <w:r>
              <w:rPr>
                <w:sz w:val="24"/>
              </w:rPr>
              <w:t>b</w:t>
            </w:r>
            <w:r w:rsidRPr="00850CC6">
              <w:rPr>
                <w:sz w:val="24"/>
                <w:lang w:val="ru-RU"/>
              </w:rPr>
              <w:t xml:space="preserve">=0.4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=0.4м, </w:t>
            </w:r>
            <w:r>
              <w:rPr>
                <w:sz w:val="24"/>
              </w:rPr>
              <w:t>H</w:t>
            </w:r>
            <w:r w:rsidRPr="00850CC6">
              <w:rPr>
                <w:sz w:val="24"/>
                <w:lang w:val="ru-RU"/>
              </w:rPr>
              <w:t xml:space="preserve">=2.8м, 1. </w:t>
            </w:r>
            <w:r>
              <w:rPr>
                <w:sz w:val="24"/>
              </w:rPr>
              <w:t>Залізобетон =0.50%</w:t>
            </w:r>
          </w:p>
        </w:tc>
      </w:tr>
      <w:tr w:rsidR="00DE3082" w14:paraId="5D575E3D" w14:textId="77777777">
        <w:trPr>
          <w:trHeight w:val="829"/>
        </w:trPr>
        <w:tc>
          <w:tcPr>
            <w:tcW w:w="567" w:type="dxa"/>
          </w:tcPr>
          <w:p w14:paraId="2CB46091" w14:textId="77777777" w:rsidR="00DE3082" w:rsidRDefault="007F077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6_9</w:t>
            </w:r>
          </w:p>
        </w:tc>
        <w:tc>
          <w:tcPr>
            <w:tcW w:w="710" w:type="dxa"/>
            <w:shd w:val="clear" w:color="auto" w:fill="E4E4E4"/>
          </w:tcPr>
          <w:p w14:paraId="1EE9636F" w14:textId="77777777" w:rsidR="00DE3082" w:rsidRDefault="007F0774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7A985B1C" w14:textId="77777777" w:rsidR="00DE3082" w:rsidRDefault="007F0774">
            <w:pPr>
              <w:pStyle w:val="TableParagraph"/>
              <w:spacing w:before="3" w:line="274" w:lineRule="exact"/>
              <w:ind w:left="198" w:right="162"/>
              <w:jc w:val="center"/>
              <w:rPr>
                <w:sz w:val="24"/>
              </w:rPr>
            </w:pPr>
            <w:r>
              <w:rPr>
                <w:sz w:val="24"/>
              </w:rPr>
              <w:t>Qy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Qz</w:t>
            </w:r>
          </w:p>
        </w:tc>
        <w:tc>
          <w:tcPr>
            <w:tcW w:w="1277" w:type="dxa"/>
          </w:tcPr>
          <w:p w14:paraId="41EC2D72" w14:textId="77777777" w:rsidR="00DE3082" w:rsidRDefault="007F0774">
            <w:pPr>
              <w:pStyle w:val="TableParagraph"/>
              <w:spacing w:line="271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122.096</w:t>
            </w:r>
          </w:p>
          <w:p w14:paraId="1C983406" w14:textId="77777777" w:rsidR="00DE3082" w:rsidRDefault="007F0774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6109A35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14:paraId="15F8966F" w14:textId="77777777" w:rsidR="00DE3082" w:rsidRDefault="007F0774">
            <w:pPr>
              <w:pStyle w:val="TableParagraph"/>
              <w:spacing w:line="271" w:lineRule="exact"/>
              <w:ind w:left="170" w:right="149"/>
              <w:jc w:val="center"/>
              <w:rPr>
                <w:sz w:val="24"/>
              </w:rPr>
            </w:pPr>
            <w:r>
              <w:rPr>
                <w:sz w:val="24"/>
              </w:rPr>
              <w:t>26.583</w:t>
            </w:r>
          </w:p>
          <w:p w14:paraId="7CAFD61F" w14:textId="77777777" w:rsidR="00DE3082" w:rsidRDefault="007F0774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0B64D24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6CBA0484" w14:textId="77777777" w:rsidR="00DE3082" w:rsidRDefault="007F0774">
            <w:pPr>
              <w:pStyle w:val="TableParagraph"/>
              <w:spacing w:line="271" w:lineRule="exact"/>
              <w:ind w:left="75" w:right="54"/>
              <w:jc w:val="center"/>
              <w:rPr>
                <w:sz w:val="24"/>
              </w:rPr>
            </w:pPr>
            <w:r>
              <w:rPr>
                <w:sz w:val="24"/>
              </w:rPr>
              <w:t>44.305</w:t>
            </w:r>
          </w:p>
          <w:p w14:paraId="374C1CC3" w14:textId="77777777" w:rsidR="00DE3082" w:rsidRDefault="007F0774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DF83DED" w14:textId="77777777" w:rsidR="00DE3082" w:rsidRDefault="007F0774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14:paraId="376CAC2D" w14:textId="77777777" w:rsidR="00DE3082" w:rsidRDefault="007F0774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F161695" w14:textId="77777777" w:rsidR="00DE3082" w:rsidRDefault="007F0774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D6D42F8" w14:textId="77777777" w:rsidR="00DE3082" w:rsidRDefault="007F077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13AF1311" w14:textId="77777777" w:rsidR="00DE3082" w:rsidRDefault="007F0774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E7B271A" w14:textId="77777777" w:rsidR="00DE3082" w:rsidRDefault="007F0774">
            <w:pPr>
              <w:pStyle w:val="TableParagraph"/>
              <w:spacing w:line="27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597E591" w14:textId="77777777" w:rsidR="00DE3082" w:rsidRDefault="007F077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7F4EAC56" w14:textId="77777777" w:rsidR="00DE3082" w:rsidRDefault="007F0774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8365615" w14:textId="77777777" w:rsidR="00DE3082" w:rsidRDefault="007F0774">
            <w:pPr>
              <w:pStyle w:val="TableParagraph"/>
              <w:spacing w:line="274" w:lineRule="exact"/>
              <w:ind w:left="47" w:right="21"/>
              <w:jc w:val="center"/>
              <w:rPr>
                <w:sz w:val="24"/>
              </w:rPr>
            </w:pPr>
            <w:r>
              <w:rPr>
                <w:sz w:val="24"/>
              </w:rPr>
              <w:t>0.374</w:t>
            </w:r>
          </w:p>
          <w:p w14:paraId="27911A41" w14:textId="77777777" w:rsidR="00DE3082" w:rsidRDefault="007F0774">
            <w:pPr>
              <w:pStyle w:val="TableParagraph"/>
              <w:spacing w:line="265" w:lineRule="exact"/>
              <w:ind w:left="47" w:right="26"/>
              <w:jc w:val="center"/>
              <w:rPr>
                <w:sz w:val="24"/>
              </w:rPr>
            </w:pPr>
            <w:r>
              <w:rPr>
                <w:sz w:val="24"/>
              </w:rPr>
              <w:t>-2.878</w:t>
            </w:r>
          </w:p>
        </w:tc>
        <w:tc>
          <w:tcPr>
            <w:tcW w:w="1277" w:type="dxa"/>
          </w:tcPr>
          <w:p w14:paraId="04A8F30D" w14:textId="77777777" w:rsidR="00DE3082" w:rsidRDefault="007F0774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080FF7B" w14:textId="77777777" w:rsidR="00DE3082" w:rsidRDefault="007F0774">
            <w:pPr>
              <w:pStyle w:val="TableParagraph"/>
              <w:spacing w:line="274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2.048</w:t>
            </w:r>
          </w:p>
          <w:p w14:paraId="4FD5EFA5" w14:textId="77777777" w:rsidR="00DE3082" w:rsidRDefault="007F0774">
            <w:pPr>
              <w:pStyle w:val="TableParagraph"/>
              <w:spacing w:line="265" w:lineRule="exact"/>
              <w:ind w:left="170" w:right="148"/>
              <w:jc w:val="center"/>
              <w:rPr>
                <w:sz w:val="24"/>
              </w:rPr>
            </w:pPr>
            <w:r>
              <w:rPr>
                <w:sz w:val="24"/>
              </w:rPr>
              <w:t>-3.398</w:t>
            </w:r>
          </w:p>
        </w:tc>
      </w:tr>
    </w:tbl>
    <w:p w14:paraId="7BC72711" w14:textId="77777777" w:rsidR="00DE3082" w:rsidRDefault="00DE3082">
      <w:pPr>
        <w:pStyle w:val="a3"/>
        <w:rPr>
          <w:sz w:val="20"/>
        </w:rPr>
      </w:pPr>
    </w:p>
    <w:p w14:paraId="2232C05F" w14:textId="77777777" w:rsidR="00DE3082" w:rsidRDefault="00DE3082">
      <w:pPr>
        <w:pStyle w:val="a3"/>
        <w:rPr>
          <w:sz w:val="20"/>
        </w:rPr>
      </w:pPr>
    </w:p>
    <w:p w14:paraId="100AC678" w14:textId="77777777" w:rsidR="00DE3082" w:rsidRDefault="00DE3082">
      <w:pPr>
        <w:pStyle w:val="a3"/>
        <w:rPr>
          <w:sz w:val="20"/>
        </w:rPr>
      </w:pPr>
    </w:p>
    <w:p w14:paraId="086CA7CA" w14:textId="77777777" w:rsidR="00DE3082" w:rsidRDefault="00DE3082">
      <w:pPr>
        <w:pStyle w:val="a3"/>
        <w:rPr>
          <w:sz w:val="20"/>
        </w:rPr>
      </w:pPr>
    </w:p>
    <w:p w14:paraId="4B6D9AB8" w14:textId="77777777" w:rsidR="00DE3082" w:rsidRDefault="00DE3082">
      <w:pPr>
        <w:pStyle w:val="a3"/>
        <w:rPr>
          <w:sz w:val="20"/>
        </w:rPr>
      </w:pPr>
    </w:p>
    <w:p w14:paraId="46D5505F" w14:textId="77777777" w:rsidR="00DE3082" w:rsidRDefault="00DE3082">
      <w:pPr>
        <w:pStyle w:val="a3"/>
        <w:rPr>
          <w:sz w:val="20"/>
        </w:rPr>
      </w:pPr>
    </w:p>
    <w:p w14:paraId="007929F4" w14:textId="77777777" w:rsidR="00DE3082" w:rsidRDefault="00DE3082">
      <w:pPr>
        <w:pStyle w:val="a3"/>
        <w:rPr>
          <w:sz w:val="20"/>
        </w:rPr>
      </w:pPr>
    </w:p>
    <w:p w14:paraId="434B1629" w14:textId="77777777" w:rsidR="00DE3082" w:rsidRDefault="00DE3082">
      <w:pPr>
        <w:pStyle w:val="a3"/>
        <w:rPr>
          <w:sz w:val="20"/>
        </w:rPr>
      </w:pPr>
    </w:p>
    <w:p w14:paraId="329DF64B" w14:textId="77777777" w:rsidR="00DE3082" w:rsidRDefault="00DE3082">
      <w:pPr>
        <w:pStyle w:val="a3"/>
        <w:spacing w:before="11"/>
        <w:rPr>
          <w:sz w:val="23"/>
        </w:rPr>
      </w:pPr>
    </w:p>
    <w:p w14:paraId="70FE608D" w14:textId="77777777" w:rsidR="00DE3082" w:rsidRDefault="00DE3082">
      <w:pPr>
        <w:rPr>
          <w:sz w:val="23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69CB0219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0E2AF93A" wp14:editId="7CCD0CF4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897862996" name="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597669845" name=" 16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1363595" name=" 16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45D6B6" id=" 161" o:spid="_x0000_s1026" style="position:absolute;margin-left:55.55pt;margin-top:18.7pt;width:521.15pt;height:804.45pt;z-index:-25168486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">
                <v:shape id=" 162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63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C1C631B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5812DD78" w14:textId="77777777" w:rsidR="00DE3082" w:rsidRDefault="007F0774">
      <w:pPr>
        <w:spacing w:before="93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66C73C8D" w14:textId="77777777" w:rsidR="00DE3082" w:rsidRDefault="007F0774">
      <w:pPr>
        <w:pStyle w:val="a3"/>
        <w:spacing w:before="167"/>
        <w:ind w:left="1432"/>
      </w:pPr>
      <w:r>
        <w:t>28</w:t>
      </w:r>
    </w:p>
    <w:p w14:paraId="046AE603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1406AD13" w14:textId="77777777" w:rsidR="00DE3082" w:rsidRPr="00850CC6" w:rsidRDefault="007F0774">
      <w:pPr>
        <w:pStyle w:val="a3"/>
        <w:spacing w:before="75"/>
        <w:ind w:left="622"/>
        <w:rPr>
          <w:lang w:val="ru-RU"/>
        </w:rPr>
      </w:pPr>
      <w:r w:rsidRPr="00850CC6">
        <w:rPr>
          <w:lang w:val="ru-RU"/>
        </w:rPr>
        <w:lastRenderedPageBreak/>
        <w:t>Продовження таблиці 4.9- Розрахункові зусилля в колонах</w:t>
      </w:r>
    </w:p>
    <w:p w14:paraId="5F2A7D47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C1502A7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D13B628" w14:textId="77777777" w:rsidR="00DE3082" w:rsidRPr="00850CC6" w:rsidRDefault="00DE3082">
      <w:pPr>
        <w:pStyle w:val="a3"/>
        <w:spacing w:before="5" w:after="1"/>
        <w:rPr>
          <w:sz w:val="16"/>
          <w:lang w:val="ru-RU"/>
        </w:rPr>
      </w:pPr>
    </w:p>
    <w:tbl>
      <w:tblPr>
        <w:tblW w:w="0" w:type="auto"/>
        <w:tblInd w:w="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10"/>
        <w:gridCol w:w="1277"/>
        <w:gridCol w:w="1277"/>
        <w:gridCol w:w="1133"/>
        <w:gridCol w:w="1133"/>
        <w:gridCol w:w="1138"/>
        <w:gridCol w:w="989"/>
        <w:gridCol w:w="1277"/>
      </w:tblGrid>
      <w:tr w:rsidR="00DE3082" w14:paraId="17C7789A" w14:textId="77777777">
        <w:trPr>
          <w:trHeight w:val="297"/>
        </w:trPr>
        <w:tc>
          <w:tcPr>
            <w:tcW w:w="9501" w:type="dxa"/>
            <w:gridSpan w:val="9"/>
          </w:tcPr>
          <w:p w14:paraId="083FEF2E" w14:textId="77777777" w:rsidR="00DE3082" w:rsidRDefault="007F0774">
            <w:pPr>
              <w:pStyle w:val="TableParagraph"/>
              <w:spacing w:line="277" w:lineRule="exact"/>
              <w:ind w:left="861"/>
              <w:rPr>
                <w:sz w:val="26"/>
              </w:rPr>
            </w:pPr>
            <w:r w:rsidRPr="00850CC6">
              <w:rPr>
                <w:sz w:val="26"/>
                <w:lang w:val="ru-RU"/>
              </w:rPr>
              <w:t xml:space="preserve">Поверх №4 Колона №10 Прямокутник </w:t>
            </w:r>
            <w:r>
              <w:rPr>
                <w:sz w:val="26"/>
              </w:rPr>
              <w:t>b</w:t>
            </w:r>
            <w:r w:rsidRPr="00850CC6">
              <w:rPr>
                <w:sz w:val="26"/>
                <w:lang w:val="ru-RU"/>
              </w:rPr>
              <w:t xml:space="preserve">=0.4 </w:t>
            </w:r>
            <w:r>
              <w:rPr>
                <w:sz w:val="26"/>
              </w:rPr>
              <w:t>h</w:t>
            </w:r>
            <w:r w:rsidRPr="00850CC6">
              <w:rPr>
                <w:sz w:val="26"/>
                <w:lang w:val="ru-RU"/>
              </w:rPr>
              <w:t xml:space="preserve">=0.4м, </w:t>
            </w:r>
            <w:r>
              <w:rPr>
                <w:sz w:val="26"/>
              </w:rPr>
              <w:t>H</w:t>
            </w:r>
            <w:r w:rsidRPr="00850CC6">
              <w:rPr>
                <w:sz w:val="26"/>
                <w:lang w:val="ru-RU"/>
              </w:rPr>
              <w:t xml:space="preserve">=2.8м, 2. </w:t>
            </w:r>
            <w:r>
              <w:rPr>
                <w:sz w:val="26"/>
              </w:rPr>
              <w:t>Цегла</w:t>
            </w:r>
          </w:p>
        </w:tc>
      </w:tr>
      <w:tr w:rsidR="00DE3082" w14:paraId="1BF6E6B5" w14:textId="77777777">
        <w:trPr>
          <w:trHeight w:val="897"/>
        </w:trPr>
        <w:tc>
          <w:tcPr>
            <w:tcW w:w="567" w:type="dxa"/>
          </w:tcPr>
          <w:p w14:paraId="5A6A6AF5" w14:textId="77777777" w:rsidR="00DE3082" w:rsidRDefault="007F0774">
            <w:pPr>
              <w:pStyle w:val="TableParagraph"/>
              <w:spacing w:line="292" w:lineRule="exact"/>
              <w:ind w:right="5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6_10</w:t>
            </w:r>
          </w:p>
        </w:tc>
        <w:tc>
          <w:tcPr>
            <w:tcW w:w="710" w:type="dxa"/>
            <w:shd w:val="clear" w:color="auto" w:fill="E4E4E4"/>
          </w:tcPr>
          <w:p w14:paraId="3F962FFE" w14:textId="77777777" w:rsidR="00DE3082" w:rsidRDefault="007F0774">
            <w:pPr>
              <w:pStyle w:val="TableParagraph"/>
              <w:spacing w:line="292" w:lineRule="exact"/>
              <w:ind w:left="2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N</w:t>
            </w:r>
          </w:p>
          <w:p w14:paraId="7FBBE7D4" w14:textId="77777777" w:rsidR="00DE3082" w:rsidRDefault="007F0774">
            <w:pPr>
              <w:pStyle w:val="TableParagraph"/>
              <w:spacing w:before="7" w:line="298" w:lineRule="exact"/>
              <w:ind w:left="198" w:right="177"/>
              <w:jc w:val="center"/>
              <w:rPr>
                <w:sz w:val="26"/>
              </w:rPr>
            </w:pPr>
            <w:r>
              <w:rPr>
                <w:sz w:val="26"/>
              </w:rPr>
              <w:t>Qy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Qz</w:t>
            </w:r>
          </w:p>
        </w:tc>
        <w:tc>
          <w:tcPr>
            <w:tcW w:w="1277" w:type="dxa"/>
          </w:tcPr>
          <w:p w14:paraId="66B9B7EF" w14:textId="77777777" w:rsidR="00DE3082" w:rsidRDefault="007F0774">
            <w:pPr>
              <w:pStyle w:val="TableParagraph"/>
              <w:spacing w:line="292" w:lineRule="exact"/>
              <w:ind w:left="160" w:right="151"/>
              <w:jc w:val="center"/>
              <w:rPr>
                <w:sz w:val="26"/>
              </w:rPr>
            </w:pPr>
            <w:r>
              <w:rPr>
                <w:sz w:val="26"/>
              </w:rPr>
              <w:t>254.194</w:t>
            </w:r>
          </w:p>
          <w:p w14:paraId="7DD238B1" w14:textId="77777777" w:rsidR="00DE3082" w:rsidRDefault="007F0774">
            <w:pPr>
              <w:pStyle w:val="TableParagraph"/>
              <w:spacing w:before="3" w:line="298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04D5DB96" w14:textId="77777777" w:rsidR="00DE3082" w:rsidRDefault="007F0774">
            <w:pPr>
              <w:pStyle w:val="TableParagraph"/>
              <w:spacing w:line="284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277" w:type="dxa"/>
          </w:tcPr>
          <w:p w14:paraId="1B55B195" w14:textId="77777777" w:rsidR="00DE3082" w:rsidRDefault="007F0774">
            <w:pPr>
              <w:pStyle w:val="TableParagraph"/>
              <w:spacing w:line="292" w:lineRule="exact"/>
              <w:ind w:left="167" w:right="151"/>
              <w:jc w:val="center"/>
              <w:rPr>
                <w:sz w:val="26"/>
              </w:rPr>
            </w:pPr>
            <w:r>
              <w:rPr>
                <w:sz w:val="26"/>
              </w:rPr>
              <w:t>62.785</w:t>
            </w:r>
          </w:p>
          <w:p w14:paraId="418A5B6C" w14:textId="77777777" w:rsidR="00DE3082" w:rsidRDefault="007F0774">
            <w:pPr>
              <w:pStyle w:val="TableParagraph"/>
              <w:spacing w:before="3" w:line="298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73E22435" w14:textId="77777777" w:rsidR="00DE3082" w:rsidRDefault="007F0774">
            <w:pPr>
              <w:pStyle w:val="TableParagraph"/>
              <w:spacing w:line="284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3" w:type="dxa"/>
          </w:tcPr>
          <w:p w14:paraId="45940DA0" w14:textId="77777777" w:rsidR="00DE3082" w:rsidRDefault="007F0774">
            <w:pPr>
              <w:pStyle w:val="TableParagraph"/>
              <w:spacing w:line="292" w:lineRule="exact"/>
              <w:ind w:left="69" w:right="59"/>
              <w:jc w:val="center"/>
              <w:rPr>
                <w:sz w:val="26"/>
              </w:rPr>
            </w:pPr>
            <w:r>
              <w:rPr>
                <w:sz w:val="26"/>
              </w:rPr>
              <w:t>105.937</w:t>
            </w:r>
          </w:p>
          <w:p w14:paraId="5BDB7D14" w14:textId="77777777" w:rsidR="00DE3082" w:rsidRDefault="007F0774">
            <w:pPr>
              <w:pStyle w:val="TableParagraph"/>
              <w:spacing w:before="3" w:line="298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0E5A4CD3" w14:textId="77777777" w:rsidR="00DE3082" w:rsidRDefault="007F0774">
            <w:pPr>
              <w:pStyle w:val="TableParagraph"/>
              <w:spacing w:line="284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3" w:type="dxa"/>
          </w:tcPr>
          <w:p w14:paraId="3941E4FD" w14:textId="77777777" w:rsidR="00DE3082" w:rsidRDefault="007F0774">
            <w:pPr>
              <w:pStyle w:val="TableParagraph"/>
              <w:spacing w:line="292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2FFA8970" w14:textId="77777777" w:rsidR="00DE3082" w:rsidRDefault="007F0774">
            <w:pPr>
              <w:pStyle w:val="TableParagraph"/>
              <w:spacing w:before="3" w:line="298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39776B20" w14:textId="77777777" w:rsidR="00DE3082" w:rsidRDefault="007F0774">
            <w:pPr>
              <w:pStyle w:val="TableParagraph"/>
              <w:spacing w:line="284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8" w:type="dxa"/>
          </w:tcPr>
          <w:p w14:paraId="35557182" w14:textId="77777777" w:rsidR="00DE3082" w:rsidRDefault="007F0774">
            <w:pPr>
              <w:pStyle w:val="TableParagraph"/>
              <w:spacing w:line="292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29F05BA0" w14:textId="77777777" w:rsidR="00DE3082" w:rsidRDefault="007F0774">
            <w:pPr>
              <w:pStyle w:val="TableParagraph"/>
              <w:spacing w:before="3" w:line="298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04F7C2F9" w14:textId="77777777" w:rsidR="00DE3082" w:rsidRDefault="007F0774">
            <w:pPr>
              <w:pStyle w:val="TableParagraph"/>
              <w:spacing w:line="284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989" w:type="dxa"/>
          </w:tcPr>
          <w:p w14:paraId="2FFF86A0" w14:textId="77777777" w:rsidR="00DE3082" w:rsidRDefault="007F0774">
            <w:pPr>
              <w:pStyle w:val="TableParagraph"/>
              <w:spacing w:line="292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78DC7C7E" w14:textId="77777777" w:rsidR="00DE3082" w:rsidRDefault="007F0774">
            <w:pPr>
              <w:pStyle w:val="TableParagraph"/>
              <w:spacing w:before="3" w:line="298" w:lineRule="exact"/>
              <w:ind w:left="43" w:right="27"/>
              <w:jc w:val="center"/>
              <w:rPr>
                <w:sz w:val="26"/>
              </w:rPr>
            </w:pPr>
            <w:r>
              <w:rPr>
                <w:sz w:val="26"/>
              </w:rPr>
              <w:t>0.06</w:t>
            </w:r>
          </w:p>
          <w:p w14:paraId="3DA0DBD8" w14:textId="77777777" w:rsidR="00DE3082" w:rsidRDefault="007F0774">
            <w:pPr>
              <w:pStyle w:val="TableParagraph"/>
              <w:spacing w:line="284" w:lineRule="exact"/>
              <w:ind w:left="47" w:right="26"/>
              <w:jc w:val="center"/>
              <w:rPr>
                <w:sz w:val="26"/>
              </w:rPr>
            </w:pPr>
            <w:r>
              <w:rPr>
                <w:sz w:val="26"/>
              </w:rPr>
              <w:t>-0.207</w:t>
            </w:r>
          </w:p>
        </w:tc>
        <w:tc>
          <w:tcPr>
            <w:tcW w:w="1277" w:type="dxa"/>
          </w:tcPr>
          <w:p w14:paraId="5F1EC0DD" w14:textId="77777777" w:rsidR="00DE3082" w:rsidRDefault="007F0774">
            <w:pPr>
              <w:pStyle w:val="TableParagraph"/>
              <w:spacing w:line="292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39D9BE7E" w14:textId="77777777" w:rsidR="00DE3082" w:rsidRDefault="007F0774">
            <w:pPr>
              <w:pStyle w:val="TableParagraph"/>
              <w:spacing w:before="3" w:line="298" w:lineRule="exact"/>
              <w:ind w:left="163" w:right="151"/>
              <w:jc w:val="center"/>
              <w:rPr>
                <w:sz w:val="26"/>
              </w:rPr>
            </w:pPr>
            <w:r>
              <w:rPr>
                <w:sz w:val="26"/>
              </w:rPr>
              <w:t>0.271</w:t>
            </w:r>
          </w:p>
          <w:p w14:paraId="716DCA4D" w14:textId="77777777" w:rsidR="00DE3082" w:rsidRDefault="007F0774">
            <w:pPr>
              <w:pStyle w:val="TableParagraph"/>
              <w:spacing w:line="284" w:lineRule="exact"/>
              <w:ind w:left="163" w:right="151"/>
              <w:jc w:val="center"/>
              <w:rPr>
                <w:sz w:val="26"/>
              </w:rPr>
            </w:pPr>
            <w:r>
              <w:rPr>
                <w:sz w:val="26"/>
              </w:rPr>
              <w:t>-0.154</w:t>
            </w:r>
          </w:p>
        </w:tc>
      </w:tr>
      <w:tr w:rsidR="00DE3082" w14:paraId="3B900330" w14:textId="77777777">
        <w:trPr>
          <w:trHeight w:val="301"/>
        </w:trPr>
        <w:tc>
          <w:tcPr>
            <w:tcW w:w="9501" w:type="dxa"/>
            <w:gridSpan w:val="9"/>
          </w:tcPr>
          <w:p w14:paraId="69FD7575" w14:textId="77777777" w:rsidR="00DE3082" w:rsidRDefault="007F0774">
            <w:pPr>
              <w:pStyle w:val="TableParagraph"/>
              <w:spacing w:line="282" w:lineRule="exact"/>
              <w:ind w:left="155"/>
              <w:rPr>
                <w:sz w:val="26"/>
              </w:rPr>
            </w:pPr>
            <w:r w:rsidRPr="00850CC6">
              <w:rPr>
                <w:sz w:val="26"/>
                <w:lang w:val="ru-RU"/>
              </w:rPr>
              <w:t xml:space="preserve">Поверх №5 Колона №9 Прямокутник </w:t>
            </w:r>
            <w:r>
              <w:rPr>
                <w:sz w:val="26"/>
              </w:rPr>
              <w:t>b</w:t>
            </w:r>
            <w:r w:rsidRPr="00850CC6">
              <w:rPr>
                <w:sz w:val="26"/>
                <w:lang w:val="ru-RU"/>
              </w:rPr>
              <w:t xml:space="preserve">=0.4 </w:t>
            </w:r>
            <w:r>
              <w:rPr>
                <w:sz w:val="26"/>
              </w:rPr>
              <w:t>h</w:t>
            </w:r>
            <w:r w:rsidRPr="00850CC6">
              <w:rPr>
                <w:sz w:val="26"/>
                <w:lang w:val="ru-RU"/>
              </w:rPr>
              <w:t xml:space="preserve">=0.4м, </w:t>
            </w:r>
            <w:r>
              <w:rPr>
                <w:sz w:val="26"/>
              </w:rPr>
              <w:t>H</w:t>
            </w:r>
            <w:r w:rsidRPr="00850CC6">
              <w:rPr>
                <w:sz w:val="26"/>
                <w:lang w:val="ru-RU"/>
              </w:rPr>
              <w:t xml:space="preserve">=2.8м, 1. </w:t>
            </w:r>
            <w:r>
              <w:rPr>
                <w:sz w:val="26"/>
              </w:rPr>
              <w:t>Залізобетон =1.62%</w:t>
            </w:r>
          </w:p>
        </w:tc>
      </w:tr>
      <w:tr w:rsidR="00DE3082" w14:paraId="77CC4BE6" w14:textId="77777777">
        <w:trPr>
          <w:trHeight w:val="897"/>
        </w:trPr>
        <w:tc>
          <w:tcPr>
            <w:tcW w:w="567" w:type="dxa"/>
          </w:tcPr>
          <w:p w14:paraId="1ED721AE" w14:textId="77777777" w:rsidR="00DE3082" w:rsidRDefault="007F0774">
            <w:pPr>
              <w:pStyle w:val="TableParagraph"/>
              <w:spacing w:line="291" w:lineRule="exact"/>
              <w:ind w:right="67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7_9</w:t>
            </w:r>
          </w:p>
        </w:tc>
        <w:tc>
          <w:tcPr>
            <w:tcW w:w="710" w:type="dxa"/>
            <w:shd w:val="clear" w:color="auto" w:fill="E4E4E4"/>
          </w:tcPr>
          <w:p w14:paraId="3E33D080" w14:textId="77777777" w:rsidR="00DE3082" w:rsidRDefault="007F0774">
            <w:pPr>
              <w:pStyle w:val="TableParagraph"/>
              <w:spacing w:line="290" w:lineRule="exact"/>
              <w:ind w:left="2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N</w:t>
            </w:r>
          </w:p>
          <w:p w14:paraId="64D2927E" w14:textId="77777777" w:rsidR="00DE3082" w:rsidRDefault="007F0774">
            <w:pPr>
              <w:pStyle w:val="TableParagraph"/>
              <w:spacing w:before="3" w:line="298" w:lineRule="exact"/>
              <w:ind w:left="198" w:right="177"/>
              <w:jc w:val="center"/>
              <w:rPr>
                <w:sz w:val="26"/>
              </w:rPr>
            </w:pPr>
            <w:r>
              <w:rPr>
                <w:sz w:val="26"/>
              </w:rPr>
              <w:t>Qy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Qz</w:t>
            </w:r>
          </w:p>
        </w:tc>
        <w:tc>
          <w:tcPr>
            <w:tcW w:w="1277" w:type="dxa"/>
          </w:tcPr>
          <w:p w14:paraId="7D4ADD5C" w14:textId="77777777" w:rsidR="00DE3082" w:rsidRDefault="007F0774">
            <w:pPr>
              <w:pStyle w:val="TableParagraph"/>
              <w:spacing w:line="290" w:lineRule="exact"/>
              <w:ind w:left="166" w:right="151"/>
              <w:jc w:val="center"/>
              <w:rPr>
                <w:sz w:val="26"/>
              </w:rPr>
            </w:pPr>
            <w:r>
              <w:rPr>
                <w:sz w:val="26"/>
              </w:rPr>
              <w:t>55.556</w:t>
            </w:r>
          </w:p>
          <w:p w14:paraId="3C1B20B6" w14:textId="77777777" w:rsidR="00DE3082" w:rsidRDefault="007F0774">
            <w:pPr>
              <w:pStyle w:val="TableParagraph"/>
              <w:spacing w:line="298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77C2BD8E" w14:textId="77777777" w:rsidR="00DE3082" w:rsidRDefault="007F0774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277" w:type="dxa"/>
          </w:tcPr>
          <w:p w14:paraId="04EEEFD1" w14:textId="77777777" w:rsidR="00DE3082" w:rsidRDefault="007F0774">
            <w:pPr>
              <w:pStyle w:val="TableParagraph"/>
              <w:spacing w:line="290" w:lineRule="exact"/>
              <w:ind w:left="167" w:right="151"/>
              <w:jc w:val="center"/>
              <w:rPr>
                <w:sz w:val="26"/>
              </w:rPr>
            </w:pPr>
            <w:r>
              <w:rPr>
                <w:sz w:val="26"/>
              </w:rPr>
              <w:t>13.291</w:t>
            </w:r>
          </w:p>
          <w:p w14:paraId="5D72E8BC" w14:textId="77777777" w:rsidR="00DE3082" w:rsidRDefault="007F0774">
            <w:pPr>
              <w:pStyle w:val="TableParagraph"/>
              <w:spacing w:line="298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1C575CE6" w14:textId="77777777" w:rsidR="00DE3082" w:rsidRDefault="007F0774">
            <w:pPr>
              <w:pStyle w:val="TableParagraph"/>
              <w:spacing w:line="289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3" w:type="dxa"/>
          </w:tcPr>
          <w:p w14:paraId="5E93ACE8" w14:textId="77777777" w:rsidR="00DE3082" w:rsidRDefault="007F0774">
            <w:pPr>
              <w:pStyle w:val="TableParagraph"/>
              <w:spacing w:line="290" w:lineRule="exact"/>
              <w:ind w:left="75" w:right="59"/>
              <w:jc w:val="center"/>
              <w:rPr>
                <w:sz w:val="26"/>
              </w:rPr>
            </w:pPr>
            <w:r>
              <w:rPr>
                <w:sz w:val="26"/>
              </w:rPr>
              <w:t>22.152</w:t>
            </w:r>
          </w:p>
          <w:p w14:paraId="625D39D0" w14:textId="77777777" w:rsidR="00DE3082" w:rsidRDefault="007F0774">
            <w:pPr>
              <w:pStyle w:val="TableParagraph"/>
              <w:spacing w:line="298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2D7FD23B" w14:textId="77777777" w:rsidR="00DE3082" w:rsidRDefault="007F0774">
            <w:pPr>
              <w:pStyle w:val="TableParagraph"/>
              <w:spacing w:line="289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3" w:type="dxa"/>
          </w:tcPr>
          <w:p w14:paraId="1BB0E9F7" w14:textId="77777777" w:rsidR="00DE3082" w:rsidRDefault="007F0774">
            <w:pPr>
              <w:pStyle w:val="TableParagraph"/>
              <w:spacing w:line="290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6D0C7BF9" w14:textId="77777777" w:rsidR="00DE3082" w:rsidRDefault="007F0774">
            <w:pPr>
              <w:pStyle w:val="TableParagraph"/>
              <w:spacing w:line="298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12FCF818" w14:textId="77777777" w:rsidR="00DE3082" w:rsidRDefault="007F0774">
            <w:pPr>
              <w:pStyle w:val="TableParagraph"/>
              <w:spacing w:line="289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8" w:type="dxa"/>
          </w:tcPr>
          <w:p w14:paraId="0DC67522" w14:textId="77777777" w:rsidR="00DE3082" w:rsidRDefault="007F0774">
            <w:pPr>
              <w:pStyle w:val="TableParagraph"/>
              <w:spacing w:line="290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1188469D" w14:textId="77777777" w:rsidR="00DE3082" w:rsidRDefault="007F0774">
            <w:pPr>
              <w:pStyle w:val="TableParagraph"/>
              <w:spacing w:line="298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34099D6C" w14:textId="77777777" w:rsidR="00DE3082" w:rsidRDefault="007F0774">
            <w:pPr>
              <w:pStyle w:val="TableParagraph"/>
              <w:spacing w:line="289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989" w:type="dxa"/>
          </w:tcPr>
          <w:p w14:paraId="6FE90E66" w14:textId="77777777" w:rsidR="00DE3082" w:rsidRDefault="007F0774">
            <w:pPr>
              <w:pStyle w:val="TableParagraph"/>
              <w:spacing w:line="290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5ADA5AE9" w14:textId="77777777" w:rsidR="00DE3082" w:rsidRDefault="007F0774">
            <w:pPr>
              <w:pStyle w:val="TableParagraph"/>
              <w:spacing w:line="298" w:lineRule="exact"/>
              <w:ind w:left="43" w:right="27"/>
              <w:jc w:val="center"/>
              <w:rPr>
                <w:sz w:val="26"/>
              </w:rPr>
            </w:pPr>
            <w:r>
              <w:rPr>
                <w:sz w:val="26"/>
              </w:rPr>
              <w:t>-0.01</w:t>
            </w:r>
          </w:p>
          <w:p w14:paraId="05DE803A" w14:textId="77777777" w:rsidR="00DE3082" w:rsidRDefault="007F0774">
            <w:pPr>
              <w:pStyle w:val="TableParagraph"/>
              <w:spacing w:line="289" w:lineRule="exact"/>
              <w:ind w:left="47" w:right="26"/>
              <w:jc w:val="center"/>
              <w:rPr>
                <w:sz w:val="26"/>
              </w:rPr>
            </w:pPr>
            <w:r>
              <w:rPr>
                <w:sz w:val="26"/>
              </w:rPr>
              <w:t>-1.215</w:t>
            </w:r>
          </w:p>
        </w:tc>
        <w:tc>
          <w:tcPr>
            <w:tcW w:w="1277" w:type="dxa"/>
          </w:tcPr>
          <w:p w14:paraId="43E9F3E8" w14:textId="77777777" w:rsidR="00DE3082" w:rsidRDefault="007F0774">
            <w:pPr>
              <w:pStyle w:val="TableParagraph"/>
              <w:spacing w:line="290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013EE606" w14:textId="77777777" w:rsidR="00DE3082" w:rsidRDefault="007F0774">
            <w:pPr>
              <w:pStyle w:val="TableParagraph"/>
              <w:spacing w:line="298" w:lineRule="exact"/>
              <w:ind w:left="163" w:right="151"/>
              <w:jc w:val="center"/>
              <w:rPr>
                <w:sz w:val="26"/>
              </w:rPr>
            </w:pPr>
            <w:r>
              <w:rPr>
                <w:sz w:val="26"/>
              </w:rPr>
              <w:t>1.202</w:t>
            </w:r>
          </w:p>
          <w:p w14:paraId="650B2661" w14:textId="77777777" w:rsidR="00DE3082" w:rsidRDefault="007F0774">
            <w:pPr>
              <w:pStyle w:val="TableParagraph"/>
              <w:spacing w:line="289" w:lineRule="exact"/>
              <w:ind w:left="168" w:right="151"/>
              <w:jc w:val="center"/>
              <w:rPr>
                <w:sz w:val="26"/>
              </w:rPr>
            </w:pPr>
            <w:r>
              <w:rPr>
                <w:sz w:val="26"/>
              </w:rPr>
              <w:t>-1.28</w:t>
            </w:r>
          </w:p>
        </w:tc>
      </w:tr>
      <w:tr w:rsidR="00DE3082" w14:paraId="5F7EBAB9" w14:textId="77777777">
        <w:trPr>
          <w:trHeight w:val="297"/>
        </w:trPr>
        <w:tc>
          <w:tcPr>
            <w:tcW w:w="9501" w:type="dxa"/>
            <w:gridSpan w:val="9"/>
          </w:tcPr>
          <w:p w14:paraId="7388BB1A" w14:textId="77777777" w:rsidR="00DE3082" w:rsidRDefault="007F0774">
            <w:pPr>
              <w:pStyle w:val="TableParagraph"/>
              <w:spacing w:line="277" w:lineRule="exact"/>
              <w:ind w:left="861"/>
              <w:rPr>
                <w:sz w:val="26"/>
              </w:rPr>
            </w:pPr>
            <w:r w:rsidRPr="00850CC6">
              <w:rPr>
                <w:sz w:val="26"/>
                <w:lang w:val="ru-RU"/>
              </w:rPr>
              <w:t xml:space="preserve">Поверх №5 Колона №10 Прямокутник </w:t>
            </w:r>
            <w:r>
              <w:rPr>
                <w:sz w:val="26"/>
              </w:rPr>
              <w:t>b</w:t>
            </w:r>
            <w:r w:rsidRPr="00850CC6">
              <w:rPr>
                <w:sz w:val="26"/>
                <w:lang w:val="ru-RU"/>
              </w:rPr>
              <w:t xml:space="preserve">=0.4 </w:t>
            </w:r>
            <w:r>
              <w:rPr>
                <w:sz w:val="26"/>
              </w:rPr>
              <w:t>h</w:t>
            </w:r>
            <w:r w:rsidRPr="00850CC6">
              <w:rPr>
                <w:sz w:val="26"/>
                <w:lang w:val="ru-RU"/>
              </w:rPr>
              <w:t xml:space="preserve">=0.4м, </w:t>
            </w:r>
            <w:r>
              <w:rPr>
                <w:sz w:val="26"/>
              </w:rPr>
              <w:t>H</w:t>
            </w:r>
            <w:r w:rsidRPr="00850CC6">
              <w:rPr>
                <w:sz w:val="26"/>
                <w:lang w:val="ru-RU"/>
              </w:rPr>
              <w:t xml:space="preserve">=2.8м, 2. </w:t>
            </w:r>
            <w:r>
              <w:rPr>
                <w:sz w:val="26"/>
              </w:rPr>
              <w:t>Цегла</w:t>
            </w:r>
          </w:p>
        </w:tc>
      </w:tr>
      <w:tr w:rsidR="00DE3082" w14:paraId="0C6A5C37" w14:textId="77777777">
        <w:trPr>
          <w:trHeight w:val="897"/>
        </w:trPr>
        <w:tc>
          <w:tcPr>
            <w:tcW w:w="567" w:type="dxa"/>
          </w:tcPr>
          <w:p w14:paraId="1BCE22CD" w14:textId="77777777" w:rsidR="00DE3082" w:rsidRDefault="007F0774">
            <w:pPr>
              <w:pStyle w:val="TableParagraph"/>
              <w:spacing w:line="291" w:lineRule="exact"/>
              <w:ind w:right="5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7_10</w:t>
            </w:r>
          </w:p>
        </w:tc>
        <w:tc>
          <w:tcPr>
            <w:tcW w:w="710" w:type="dxa"/>
            <w:shd w:val="clear" w:color="auto" w:fill="E4E4E4"/>
          </w:tcPr>
          <w:p w14:paraId="4E19D2E9" w14:textId="77777777" w:rsidR="00DE3082" w:rsidRDefault="007F0774">
            <w:pPr>
              <w:pStyle w:val="TableParagraph"/>
              <w:spacing w:line="290" w:lineRule="exact"/>
              <w:ind w:left="2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N</w:t>
            </w:r>
          </w:p>
          <w:p w14:paraId="4FBD1693" w14:textId="77777777" w:rsidR="00DE3082" w:rsidRDefault="007F0774">
            <w:pPr>
              <w:pStyle w:val="TableParagraph"/>
              <w:spacing w:line="302" w:lineRule="exact"/>
              <w:ind w:left="198" w:right="177"/>
              <w:jc w:val="center"/>
              <w:rPr>
                <w:sz w:val="26"/>
              </w:rPr>
            </w:pPr>
            <w:r>
              <w:rPr>
                <w:sz w:val="26"/>
              </w:rPr>
              <w:t>Qy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Qz</w:t>
            </w:r>
          </w:p>
        </w:tc>
        <w:tc>
          <w:tcPr>
            <w:tcW w:w="1277" w:type="dxa"/>
          </w:tcPr>
          <w:p w14:paraId="2417EEC1" w14:textId="77777777" w:rsidR="00DE3082" w:rsidRDefault="007F0774">
            <w:pPr>
              <w:pStyle w:val="TableParagraph"/>
              <w:spacing w:line="290" w:lineRule="exact"/>
              <w:ind w:left="160" w:right="151"/>
              <w:jc w:val="center"/>
              <w:rPr>
                <w:sz w:val="26"/>
              </w:rPr>
            </w:pPr>
            <w:r>
              <w:rPr>
                <w:sz w:val="26"/>
              </w:rPr>
              <w:t>123.143</w:t>
            </w:r>
          </w:p>
          <w:p w14:paraId="452F246D" w14:textId="77777777" w:rsidR="00DE3082" w:rsidRDefault="007F0774">
            <w:pPr>
              <w:pStyle w:val="TableParagraph"/>
              <w:spacing w:line="298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3C9539EC" w14:textId="77777777" w:rsidR="00DE3082" w:rsidRDefault="007F0774">
            <w:pPr>
              <w:pStyle w:val="TableParagraph"/>
              <w:spacing w:before="3" w:line="285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277" w:type="dxa"/>
          </w:tcPr>
          <w:p w14:paraId="43DBE1C9" w14:textId="77777777" w:rsidR="00DE3082" w:rsidRDefault="007F0774">
            <w:pPr>
              <w:pStyle w:val="TableParagraph"/>
              <w:spacing w:line="290" w:lineRule="exact"/>
              <w:ind w:left="167" w:right="151"/>
              <w:jc w:val="center"/>
              <w:rPr>
                <w:sz w:val="26"/>
              </w:rPr>
            </w:pPr>
            <w:r>
              <w:rPr>
                <w:sz w:val="26"/>
              </w:rPr>
              <w:t>31.392</w:t>
            </w:r>
          </w:p>
          <w:p w14:paraId="6571A7B2" w14:textId="77777777" w:rsidR="00DE3082" w:rsidRDefault="007F0774">
            <w:pPr>
              <w:pStyle w:val="TableParagraph"/>
              <w:spacing w:line="298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543B4309" w14:textId="77777777" w:rsidR="00DE3082" w:rsidRDefault="007F0774">
            <w:pPr>
              <w:pStyle w:val="TableParagraph"/>
              <w:spacing w:before="3" w:line="285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3" w:type="dxa"/>
          </w:tcPr>
          <w:p w14:paraId="00879547" w14:textId="77777777" w:rsidR="00DE3082" w:rsidRDefault="007F0774">
            <w:pPr>
              <w:pStyle w:val="TableParagraph"/>
              <w:spacing w:line="290" w:lineRule="exact"/>
              <w:ind w:left="75" w:right="59"/>
              <w:jc w:val="center"/>
              <w:rPr>
                <w:sz w:val="26"/>
              </w:rPr>
            </w:pPr>
            <w:r>
              <w:rPr>
                <w:sz w:val="26"/>
              </w:rPr>
              <w:t>52.968</w:t>
            </w:r>
          </w:p>
          <w:p w14:paraId="6C767292" w14:textId="77777777" w:rsidR="00DE3082" w:rsidRDefault="007F0774">
            <w:pPr>
              <w:pStyle w:val="TableParagraph"/>
              <w:spacing w:line="298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17164A92" w14:textId="77777777" w:rsidR="00DE3082" w:rsidRDefault="007F0774">
            <w:pPr>
              <w:pStyle w:val="TableParagraph"/>
              <w:spacing w:before="3" w:line="285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3" w:type="dxa"/>
          </w:tcPr>
          <w:p w14:paraId="4D3787E6" w14:textId="77777777" w:rsidR="00DE3082" w:rsidRDefault="007F0774">
            <w:pPr>
              <w:pStyle w:val="TableParagraph"/>
              <w:spacing w:line="290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6665599F" w14:textId="77777777" w:rsidR="00DE3082" w:rsidRDefault="007F0774">
            <w:pPr>
              <w:pStyle w:val="TableParagraph"/>
              <w:spacing w:line="298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592C0526" w14:textId="77777777" w:rsidR="00DE3082" w:rsidRDefault="007F0774">
            <w:pPr>
              <w:pStyle w:val="TableParagraph"/>
              <w:spacing w:before="3" w:line="285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138" w:type="dxa"/>
          </w:tcPr>
          <w:p w14:paraId="08CE5B39" w14:textId="77777777" w:rsidR="00DE3082" w:rsidRDefault="007F0774">
            <w:pPr>
              <w:pStyle w:val="TableParagraph"/>
              <w:spacing w:line="290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6F8E5A11" w14:textId="77777777" w:rsidR="00DE3082" w:rsidRDefault="007F0774">
            <w:pPr>
              <w:pStyle w:val="TableParagraph"/>
              <w:spacing w:line="298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43223F81" w14:textId="77777777" w:rsidR="00DE3082" w:rsidRDefault="007F0774">
            <w:pPr>
              <w:pStyle w:val="TableParagraph"/>
              <w:spacing w:before="3" w:line="285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989" w:type="dxa"/>
          </w:tcPr>
          <w:p w14:paraId="13EAFEF9" w14:textId="77777777" w:rsidR="00DE3082" w:rsidRDefault="007F0774">
            <w:pPr>
              <w:pStyle w:val="TableParagraph"/>
              <w:spacing w:line="290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39445865" w14:textId="77777777" w:rsidR="00DE3082" w:rsidRDefault="007F0774">
            <w:pPr>
              <w:pStyle w:val="TableParagraph"/>
              <w:spacing w:line="298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0DFFEE8A" w14:textId="77777777" w:rsidR="00DE3082" w:rsidRDefault="007F0774">
            <w:pPr>
              <w:pStyle w:val="TableParagraph"/>
              <w:spacing w:before="3" w:line="285" w:lineRule="exact"/>
              <w:ind w:left="47" w:right="26"/>
              <w:jc w:val="center"/>
              <w:rPr>
                <w:sz w:val="26"/>
              </w:rPr>
            </w:pPr>
            <w:r>
              <w:rPr>
                <w:sz w:val="26"/>
              </w:rPr>
              <w:t>-0.198</w:t>
            </w:r>
          </w:p>
        </w:tc>
        <w:tc>
          <w:tcPr>
            <w:tcW w:w="1277" w:type="dxa"/>
          </w:tcPr>
          <w:p w14:paraId="2E6EE16D" w14:textId="77777777" w:rsidR="00DE3082" w:rsidRDefault="007F0774">
            <w:pPr>
              <w:pStyle w:val="TableParagraph"/>
              <w:spacing w:line="290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  <w:p w14:paraId="6ECADC66" w14:textId="77777777" w:rsidR="00DE3082" w:rsidRDefault="007F0774">
            <w:pPr>
              <w:pStyle w:val="TableParagraph"/>
              <w:spacing w:line="298" w:lineRule="exact"/>
              <w:ind w:left="163" w:right="151"/>
              <w:jc w:val="center"/>
              <w:rPr>
                <w:sz w:val="26"/>
              </w:rPr>
            </w:pPr>
            <w:r>
              <w:rPr>
                <w:sz w:val="26"/>
              </w:rPr>
              <w:t>0.142</w:t>
            </w:r>
          </w:p>
          <w:p w14:paraId="77763208" w14:textId="77777777" w:rsidR="00DE3082" w:rsidRDefault="007F0774">
            <w:pPr>
              <w:pStyle w:val="TableParagraph"/>
              <w:spacing w:before="3" w:line="285" w:lineRule="exact"/>
              <w:ind w:left="168" w:right="151"/>
              <w:jc w:val="center"/>
              <w:rPr>
                <w:sz w:val="26"/>
              </w:rPr>
            </w:pPr>
            <w:r>
              <w:rPr>
                <w:sz w:val="26"/>
              </w:rPr>
              <w:t>-0.14</w:t>
            </w:r>
          </w:p>
        </w:tc>
      </w:tr>
    </w:tbl>
    <w:p w14:paraId="67604E78" w14:textId="77777777" w:rsidR="00DE3082" w:rsidRDefault="00DE3082">
      <w:pPr>
        <w:pStyle w:val="a3"/>
        <w:spacing w:before="9"/>
        <w:rPr>
          <w:sz w:val="27"/>
        </w:rPr>
      </w:pPr>
    </w:p>
    <w:p w14:paraId="74AF3D0A" w14:textId="77777777" w:rsidR="00DE3082" w:rsidRPr="00850CC6" w:rsidRDefault="007F0774">
      <w:pPr>
        <w:pStyle w:val="a4"/>
        <w:numPr>
          <w:ilvl w:val="2"/>
          <w:numId w:val="13"/>
        </w:numPr>
        <w:tabs>
          <w:tab w:val="left" w:pos="2097"/>
        </w:tabs>
        <w:spacing w:before="87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t>Підбір перерізу колон та їх</w:t>
      </w:r>
      <w:r w:rsidRPr="00850CC6">
        <w:rPr>
          <w:spacing w:val="-1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армування.</w:t>
      </w:r>
    </w:p>
    <w:p w14:paraId="01C5949C" w14:textId="77777777" w:rsidR="00DE3082" w:rsidRPr="00850CC6" w:rsidRDefault="007F0774">
      <w:pPr>
        <w:pStyle w:val="a3"/>
        <w:spacing w:before="162" w:line="360" w:lineRule="auto"/>
        <w:ind w:left="622" w:right="444" w:firstLine="840"/>
        <w:jc w:val="both"/>
        <w:rPr>
          <w:lang w:val="ru-RU"/>
        </w:rPr>
      </w:pPr>
      <w:r w:rsidRPr="00850CC6">
        <w:rPr>
          <w:lang w:val="ru-RU"/>
        </w:rPr>
        <w:t>Величина навантаження на колони на нижніх та верхніх поверхах будівлі відрізняється. Тому прийнято конструкцію колони змінного перерізу: з цокольного поверху по 7 поверх перетин колон 400х400мм.</w:t>
      </w:r>
    </w:p>
    <w:p w14:paraId="13E2CE69" w14:textId="77777777" w:rsidR="00DE3082" w:rsidRPr="00850CC6" w:rsidRDefault="007F0774">
      <w:pPr>
        <w:pStyle w:val="a3"/>
        <w:spacing w:before="2" w:line="360" w:lineRule="auto"/>
        <w:ind w:left="622" w:right="451" w:firstLine="840"/>
        <w:jc w:val="both"/>
        <w:rPr>
          <w:lang w:val="ru-RU"/>
        </w:rPr>
      </w:pPr>
      <w:r w:rsidRPr="00850CC6">
        <w:rPr>
          <w:lang w:val="ru-RU"/>
        </w:rPr>
        <w:t>Колони розраховані по двох групах граничних станів. Підібрано продольну арматуру, для збільшення несучої здатності елемента, зменшення випадкових ексцентриситетів, неоднорідності та повзучості бетону, а також поперечну, для утримання поздовжніх стрижнів від бокового витріщення.</w:t>
      </w:r>
    </w:p>
    <w:p w14:paraId="7F154C4A" w14:textId="77777777" w:rsidR="00DE3082" w:rsidRPr="00850CC6" w:rsidRDefault="00DE3082">
      <w:pPr>
        <w:pStyle w:val="a3"/>
        <w:spacing w:before="10"/>
        <w:rPr>
          <w:sz w:val="41"/>
          <w:lang w:val="ru-RU"/>
        </w:rPr>
      </w:pPr>
    </w:p>
    <w:p w14:paraId="6F1CA1ED" w14:textId="77777777" w:rsidR="00DE3082" w:rsidRPr="00850CC6" w:rsidRDefault="007F0774">
      <w:pPr>
        <w:pStyle w:val="a3"/>
        <w:spacing w:line="362" w:lineRule="auto"/>
        <w:ind w:left="1333" w:right="3738"/>
        <w:jc w:val="both"/>
        <w:rPr>
          <w:lang w:val="ru-RU"/>
        </w:rPr>
      </w:pPr>
      <w:r w:rsidRPr="00850CC6">
        <w:rPr>
          <w:rFonts w:ascii="Arial" w:hAnsi="Arial"/>
          <w:lang w:val="ru-RU"/>
        </w:rPr>
        <w:t xml:space="preserve">1. </w:t>
      </w:r>
      <w:r w:rsidRPr="00850CC6">
        <w:rPr>
          <w:lang w:val="ru-RU"/>
        </w:rPr>
        <w:t>Розрахунок колони №22 цокольного поверху Таблиця 4.10 - Характеристики арматури</w:t>
      </w:r>
    </w:p>
    <w:tbl>
      <w:tblPr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2"/>
        <w:gridCol w:w="4504"/>
      </w:tblGrid>
      <w:tr w:rsidR="00DE3082" w14:paraId="1D870C78" w14:textId="77777777">
        <w:trPr>
          <w:trHeight w:val="325"/>
        </w:trPr>
        <w:tc>
          <w:tcPr>
            <w:tcW w:w="5042" w:type="dxa"/>
          </w:tcPr>
          <w:p w14:paraId="387CE248" w14:textId="77777777" w:rsidR="00DE3082" w:rsidRDefault="007F0774">
            <w:pPr>
              <w:pStyle w:val="TableParagraph"/>
              <w:spacing w:line="306" w:lineRule="exact"/>
              <w:ind w:left="235"/>
              <w:rPr>
                <w:sz w:val="28"/>
              </w:rPr>
            </w:pPr>
            <w:r>
              <w:rPr>
                <w:sz w:val="28"/>
              </w:rPr>
              <w:t>Клас продольної</w:t>
            </w:r>
          </w:p>
        </w:tc>
        <w:tc>
          <w:tcPr>
            <w:tcW w:w="4504" w:type="dxa"/>
          </w:tcPr>
          <w:p w14:paraId="2A01AE43" w14:textId="77777777" w:rsidR="00DE3082" w:rsidRDefault="007F0774">
            <w:pPr>
              <w:pStyle w:val="TableParagraph"/>
              <w:spacing w:line="306" w:lineRule="exact"/>
              <w:ind w:left="235"/>
              <w:rPr>
                <w:sz w:val="28"/>
              </w:rPr>
            </w:pPr>
            <w:r>
              <w:rPr>
                <w:sz w:val="28"/>
              </w:rPr>
              <w:t>А400</w:t>
            </w:r>
          </w:p>
        </w:tc>
      </w:tr>
      <w:tr w:rsidR="00DE3082" w14:paraId="56A15964" w14:textId="77777777">
        <w:trPr>
          <w:trHeight w:val="321"/>
        </w:trPr>
        <w:tc>
          <w:tcPr>
            <w:tcW w:w="5042" w:type="dxa"/>
          </w:tcPr>
          <w:p w14:paraId="60F6200C" w14:textId="77777777" w:rsidR="00DE3082" w:rsidRDefault="007F0774">
            <w:pPr>
              <w:pStyle w:val="TableParagraph"/>
              <w:spacing w:line="301" w:lineRule="exact"/>
              <w:ind w:left="235"/>
              <w:rPr>
                <w:sz w:val="28"/>
              </w:rPr>
            </w:pPr>
            <w:r>
              <w:rPr>
                <w:sz w:val="28"/>
              </w:rPr>
              <w:t>Клас продольноїї</w:t>
            </w:r>
          </w:p>
        </w:tc>
        <w:tc>
          <w:tcPr>
            <w:tcW w:w="4504" w:type="dxa"/>
          </w:tcPr>
          <w:p w14:paraId="5D385F00" w14:textId="77777777" w:rsidR="00DE3082" w:rsidRDefault="007F0774">
            <w:pPr>
              <w:pStyle w:val="TableParagraph"/>
              <w:spacing w:line="301" w:lineRule="exact"/>
              <w:ind w:left="235"/>
              <w:rPr>
                <w:sz w:val="28"/>
              </w:rPr>
            </w:pPr>
            <w:r>
              <w:rPr>
                <w:sz w:val="28"/>
              </w:rPr>
              <w:t>А240</w:t>
            </w:r>
          </w:p>
        </w:tc>
      </w:tr>
      <w:tr w:rsidR="00DE3082" w14:paraId="43E4E840" w14:textId="77777777">
        <w:trPr>
          <w:trHeight w:val="643"/>
        </w:trPr>
        <w:tc>
          <w:tcPr>
            <w:tcW w:w="5042" w:type="dxa"/>
          </w:tcPr>
          <w:p w14:paraId="06EF3BBB" w14:textId="77777777" w:rsidR="00DE3082" w:rsidRDefault="007F0774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Розрахунковий діаметр поздовжньої,</w:t>
            </w:r>
          </w:p>
          <w:p w14:paraId="22D325B7" w14:textId="77777777" w:rsidR="00DE3082" w:rsidRDefault="007F0774">
            <w:pPr>
              <w:pStyle w:val="TableParagraph"/>
              <w:spacing w:line="308" w:lineRule="exact"/>
              <w:ind w:left="235"/>
              <w:rPr>
                <w:sz w:val="28"/>
              </w:rPr>
            </w:pPr>
            <w:r>
              <w:rPr>
                <w:sz w:val="28"/>
              </w:rPr>
              <w:t>мм</w:t>
            </w:r>
          </w:p>
        </w:tc>
        <w:tc>
          <w:tcPr>
            <w:tcW w:w="4504" w:type="dxa"/>
          </w:tcPr>
          <w:p w14:paraId="195A9A7A" w14:textId="77777777" w:rsidR="00DE3082" w:rsidRDefault="007F0774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DE3082" w14:paraId="1E821195" w14:textId="77777777">
        <w:trPr>
          <w:trHeight w:val="321"/>
        </w:trPr>
        <w:tc>
          <w:tcPr>
            <w:tcW w:w="5042" w:type="dxa"/>
          </w:tcPr>
          <w:p w14:paraId="3FAEC65A" w14:textId="77777777" w:rsidR="00DE3082" w:rsidRDefault="007F0774">
            <w:pPr>
              <w:pStyle w:val="TableParagraph"/>
              <w:spacing w:line="301" w:lineRule="exact"/>
              <w:ind w:left="235"/>
              <w:rPr>
                <w:sz w:val="28"/>
              </w:rPr>
            </w:pPr>
            <w:r>
              <w:rPr>
                <w:sz w:val="28"/>
              </w:rPr>
              <w:t>Захисний шар поздовжній, мм</w:t>
            </w:r>
          </w:p>
        </w:tc>
        <w:tc>
          <w:tcPr>
            <w:tcW w:w="4504" w:type="dxa"/>
          </w:tcPr>
          <w:p w14:paraId="2EFC4223" w14:textId="77777777" w:rsidR="00DE3082" w:rsidRDefault="007F0774">
            <w:pPr>
              <w:pStyle w:val="TableParagraph"/>
              <w:spacing w:line="301" w:lineRule="exact"/>
              <w:ind w:left="23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DE3082" w14:paraId="556075BD" w14:textId="77777777">
        <w:trPr>
          <w:trHeight w:val="321"/>
        </w:trPr>
        <w:tc>
          <w:tcPr>
            <w:tcW w:w="5042" w:type="dxa"/>
          </w:tcPr>
          <w:p w14:paraId="7EE944EF" w14:textId="77777777" w:rsidR="00DE3082" w:rsidRDefault="007F0774">
            <w:pPr>
              <w:pStyle w:val="TableParagraph"/>
              <w:spacing w:line="301" w:lineRule="exact"/>
              <w:ind w:left="235"/>
              <w:rPr>
                <w:sz w:val="28"/>
              </w:rPr>
            </w:pPr>
            <w:r>
              <w:rPr>
                <w:sz w:val="28"/>
              </w:rPr>
              <w:t>Прив'язка поздовжньої, мм</w:t>
            </w:r>
          </w:p>
        </w:tc>
        <w:tc>
          <w:tcPr>
            <w:tcW w:w="4504" w:type="dxa"/>
          </w:tcPr>
          <w:p w14:paraId="560693C9" w14:textId="77777777" w:rsidR="00DE3082" w:rsidRDefault="007F0774">
            <w:pPr>
              <w:pStyle w:val="TableParagraph"/>
              <w:spacing w:line="301" w:lineRule="exact"/>
              <w:ind w:left="23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DE3082" w14:paraId="338C9CED" w14:textId="77777777">
        <w:trPr>
          <w:trHeight w:val="647"/>
        </w:trPr>
        <w:tc>
          <w:tcPr>
            <w:tcW w:w="5042" w:type="dxa"/>
          </w:tcPr>
          <w:p w14:paraId="7091A6D4" w14:textId="77777777" w:rsidR="00DE3082" w:rsidRDefault="007F0774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Використовуваний сортамент</w:t>
            </w:r>
          </w:p>
          <w:p w14:paraId="1EBA04AF" w14:textId="77777777" w:rsidR="00DE3082" w:rsidRDefault="007F0774">
            <w:pPr>
              <w:pStyle w:val="TableParagraph"/>
              <w:spacing w:line="313" w:lineRule="exact"/>
              <w:ind w:left="235"/>
              <w:rPr>
                <w:sz w:val="28"/>
              </w:rPr>
            </w:pPr>
            <w:r>
              <w:rPr>
                <w:sz w:val="28"/>
              </w:rPr>
              <w:t>поздовжній</w:t>
            </w:r>
          </w:p>
        </w:tc>
        <w:tc>
          <w:tcPr>
            <w:tcW w:w="4504" w:type="dxa"/>
          </w:tcPr>
          <w:p w14:paraId="6152762E" w14:textId="77777777" w:rsidR="00DE3082" w:rsidRDefault="007F0774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12,14,16,18,20,22,25,28,32,36,40</w:t>
            </w:r>
          </w:p>
        </w:tc>
      </w:tr>
    </w:tbl>
    <w:p w14:paraId="346CFE40" w14:textId="77777777" w:rsidR="00DE3082" w:rsidRDefault="00DE3082">
      <w:pPr>
        <w:pStyle w:val="a3"/>
        <w:rPr>
          <w:sz w:val="20"/>
        </w:rPr>
      </w:pPr>
    </w:p>
    <w:p w14:paraId="5462A209" w14:textId="77777777" w:rsidR="00DE3082" w:rsidRDefault="00DE3082">
      <w:pPr>
        <w:pStyle w:val="a3"/>
        <w:rPr>
          <w:sz w:val="20"/>
        </w:rPr>
      </w:pPr>
    </w:p>
    <w:p w14:paraId="66EF035E" w14:textId="77777777" w:rsidR="00DE3082" w:rsidRDefault="00DE3082">
      <w:pPr>
        <w:pStyle w:val="a3"/>
        <w:rPr>
          <w:sz w:val="20"/>
        </w:rPr>
      </w:pPr>
    </w:p>
    <w:p w14:paraId="7A610DA7" w14:textId="77777777" w:rsidR="00DE3082" w:rsidRDefault="00DE3082">
      <w:pPr>
        <w:pStyle w:val="a3"/>
        <w:rPr>
          <w:sz w:val="20"/>
        </w:rPr>
      </w:pPr>
    </w:p>
    <w:p w14:paraId="7855BE12" w14:textId="77777777" w:rsidR="00DE3082" w:rsidRDefault="00DE3082">
      <w:pPr>
        <w:pStyle w:val="a3"/>
        <w:rPr>
          <w:sz w:val="20"/>
        </w:rPr>
      </w:pPr>
    </w:p>
    <w:p w14:paraId="0C69A2DE" w14:textId="77777777" w:rsidR="00DE3082" w:rsidRDefault="00DE3082">
      <w:pPr>
        <w:pStyle w:val="a3"/>
        <w:rPr>
          <w:sz w:val="20"/>
        </w:rPr>
      </w:pPr>
    </w:p>
    <w:p w14:paraId="4B99C888" w14:textId="77777777" w:rsidR="00DE3082" w:rsidRDefault="00DE3082">
      <w:pPr>
        <w:rPr>
          <w:sz w:val="20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65AEF7D9" w14:textId="77777777" w:rsidR="00DE3082" w:rsidRDefault="007F0774">
      <w:pPr>
        <w:pStyle w:val="a3"/>
        <w:spacing w:before="10"/>
        <w:rPr>
          <w:sz w:val="43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3E2F4E98" wp14:editId="06F19425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881681324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069784948" name=" 16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6412917" name=" 16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C054F1" id=" 164" o:spid="_x0000_s1026" style="position:absolute;margin-left:55.55pt;margin-top:18.7pt;width:521.15pt;height:804.45pt;z-index:-25168384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">
                <v:shape id=" 165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66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046735FF" w14:textId="77777777" w:rsidR="00DE3082" w:rsidRDefault="007F0774">
      <w:pPr>
        <w:pStyle w:val="a3"/>
        <w:spacing w:before="1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068F3C46" w14:textId="77777777" w:rsidR="00DE3082" w:rsidRDefault="007F0774">
      <w:pPr>
        <w:pStyle w:val="a3"/>
        <w:spacing w:before="3"/>
        <w:rPr>
          <w:sz w:val="23"/>
        </w:rPr>
      </w:pPr>
      <w:r>
        <w:br w:type="column"/>
      </w:r>
    </w:p>
    <w:p w14:paraId="40080B97" w14:textId="77777777" w:rsidR="00DE3082" w:rsidRDefault="007F0774">
      <w:pPr>
        <w:ind w:left="1360"/>
        <w:rPr>
          <w:sz w:val="20"/>
        </w:rPr>
      </w:pPr>
      <w:r>
        <w:rPr>
          <w:sz w:val="20"/>
        </w:rPr>
        <w:t>Лист</w:t>
      </w:r>
    </w:p>
    <w:p w14:paraId="0FB1889C" w14:textId="77777777" w:rsidR="00DE3082" w:rsidRDefault="007F0774">
      <w:pPr>
        <w:pStyle w:val="a3"/>
        <w:spacing w:before="166"/>
        <w:ind w:left="1432"/>
      </w:pPr>
      <w:r>
        <w:t>29</w:t>
      </w:r>
    </w:p>
    <w:p w14:paraId="28D2799A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2D8FD3E0" w14:textId="77777777" w:rsidR="00DE3082" w:rsidRDefault="007F0774">
      <w:pPr>
        <w:pStyle w:val="a3"/>
        <w:ind w:left="4522"/>
        <w:rPr>
          <w:sz w:val="20"/>
        </w:rPr>
      </w:pPr>
      <w:r>
        <w:rPr>
          <w:noProof/>
          <w:sz w:val="20"/>
          <w:lang w:val="uk-UA" w:eastAsia="uk-UA"/>
        </w:rPr>
        <w:lastRenderedPageBreak/>
        <w:drawing>
          <wp:inline distT="0" distB="0" distL="0" distR="0" wp14:anchorId="31B236DB" wp14:editId="1CEF45BB">
            <wp:extent cx="894080" cy="999490"/>
            <wp:effectExtent l="0" t="0" r="0" b="0"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6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0" cy="99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046E" w14:textId="77777777" w:rsidR="00DE3082" w:rsidRDefault="00DE3082">
      <w:pPr>
        <w:pStyle w:val="a3"/>
        <w:spacing w:before="4"/>
        <w:rPr>
          <w:sz w:val="10"/>
        </w:rPr>
      </w:pPr>
    </w:p>
    <w:p w14:paraId="3E76B173" w14:textId="77777777" w:rsidR="00DE3082" w:rsidRPr="00850CC6" w:rsidRDefault="007F0774">
      <w:pPr>
        <w:pStyle w:val="a3"/>
        <w:spacing w:before="87"/>
        <w:ind w:left="179"/>
        <w:jc w:val="center"/>
        <w:rPr>
          <w:lang w:val="ru-RU"/>
        </w:rPr>
      </w:pPr>
      <w:r w:rsidRPr="00850CC6">
        <w:rPr>
          <w:lang w:val="ru-RU"/>
        </w:rPr>
        <w:t>Рис. 4.12 - Розрахункова схема перерізу</w:t>
      </w:r>
    </w:p>
    <w:p w14:paraId="6A82592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5A4005F" w14:textId="77777777" w:rsidR="00DE3082" w:rsidRPr="00850CC6" w:rsidRDefault="00DE3082">
      <w:pPr>
        <w:pStyle w:val="a3"/>
        <w:spacing w:before="4"/>
        <w:rPr>
          <w:lang w:val="ru-RU"/>
        </w:rPr>
      </w:pPr>
    </w:p>
    <w:p w14:paraId="1FAEFB01" w14:textId="77777777" w:rsidR="00DE3082" w:rsidRPr="00850CC6" w:rsidRDefault="007F0774">
      <w:pPr>
        <w:pStyle w:val="a3"/>
        <w:spacing w:before="87" w:after="13"/>
        <w:ind w:left="1463"/>
        <w:rPr>
          <w:lang w:val="ru-RU"/>
        </w:rPr>
      </w:pPr>
      <w:r w:rsidRPr="00850CC6">
        <w:rPr>
          <w:lang w:val="ru-RU"/>
        </w:rPr>
        <w:t>Розміри, мм:</w:t>
      </w:r>
    </w:p>
    <w:tbl>
      <w:tblPr>
        <w:tblW w:w="0" w:type="auto"/>
        <w:tblInd w:w="1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1523"/>
      </w:tblGrid>
      <w:tr w:rsidR="00DE3082" w14:paraId="2E6EA159" w14:textId="77777777">
        <w:trPr>
          <w:trHeight w:val="314"/>
        </w:trPr>
        <w:tc>
          <w:tcPr>
            <w:tcW w:w="2392" w:type="dxa"/>
          </w:tcPr>
          <w:p w14:paraId="16E01B93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23" w:type="dxa"/>
          </w:tcPr>
          <w:p w14:paraId="2E8E9172" w14:textId="77777777" w:rsidR="00DE3082" w:rsidRDefault="007F0774">
            <w:pPr>
              <w:pStyle w:val="TableParagraph"/>
              <w:spacing w:line="295" w:lineRule="exact"/>
              <w:ind w:left="765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E3082" w14:paraId="5E415EA8" w14:textId="77777777">
        <w:trPr>
          <w:trHeight w:val="316"/>
        </w:trPr>
        <w:tc>
          <w:tcPr>
            <w:tcW w:w="2392" w:type="dxa"/>
          </w:tcPr>
          <w:p w14:paraId="6530B27D" w14:textId="77777777" w:rsidR="00DE3082" w:rsidRDefault="007F0774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w w:val="99"/>
                <w:sz w:val="28"/>
              </w:rPr>
              <w:t>h</w:t>
            </w:r>
          </w:p>
        </w:tc>
        <w:tc>
          <w:tcPr>
            <w:tcW w:w="1523" w:type="dxa"/>
          </w:tcPr>
          <w:p w14:paraId="183C597A" w14:textId="77777777" w:rsidR="00DE3082" w:rsidRDefault="007F0774">
            <w:pPr>
              <w:pStyle w:val="TableParagraph"/>
              <w:spacing w:line="296" w:lineRule="exact"/>
              <w:ind w:left="765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E3082" w14:paraId="3EDD2519" w14:textId="77777777">
        <w:trPr>
          <w:trHeight w:val="324"/>
        </w:trPr>
        <w:tc>
          <w:tcPr>
            <w:tcW w:w="2392" w:type="dxa"/>
          </w:tcPr>
          <w:p w14:paraId="0CD93BDC" w14:textId="77777777" w:rsidR="00DE3082" w:rsidRDefault="007F0774">
            <w:pPr>
              <w:pStyle w:val="TableParagraph"/>
              <w:spacing w:line="305" w:lineRule="exact"/>
              <w:ind w:left="200"/>
              <w:rPr>
                <w:sz w:val="18"/>
              </w:rPr>
            </w:pPr>
            <w:r>
              <w:rPr>
                <w:sz w:val="28"/>
              </w:rPr>
              <w:t>Площа, см</w:t>
            </w:r>
            <w:r>
              <w:rPr>
                <w:position w:val="10"/>
                <w:sz w:val="18"/>
              </w:rPr>
              <w:t>2</w:t>
            </w:r>
          </w:p>
        </w:tc>
        <w:tc>
          <w:tcPr>
            <w:tcW w:w="1523" w:type="dxa"/>
          </w:tcPr>
          <w:p w14:paraId="04DA1ED3" w14:textId="77777777" w:rsidR="00DE3082" w:rsidRDefault="007F0774">
            <w:pPr>
              <w:pStyle w:val="TableParagraph"/>
              <w:spacing w:before="3" w:line="302" w:lineRule="exact"/>
              <w:ind w:left="765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</w:tr>
    </w:tbl>
    <w:p w14:paraId="44E4FC82" w14:textId="77777777" w:rsidR="00DE3082" w:rsidRDefault="00DE3082">
      <w:pPr>
        <w:pStyle w:val="a3"/>
        <w:spacing w:before="9"/>
        <w:rPr>
          <w:sz w:val="41"/>
        </w:rPr>
      </w:pPr>
    </w:p>
    <w:p w14:paraId="1FB7EB8F" w14:textId="77777777" w:rsidR="00DE3082" w:rsidRDefault="007F0774">
      <w:pPr>
        <w:pStyle w:val="a3"/>
        <w:ind w:left="1463"/>
      </w:pPr>
      <w:r>
        <w:t>Позначки:</w:t>
      </w:r>
    </w:p>
    <w:p w14:paraId="6DD488BD" w14:textId="77777777" w:rsidR="00DE3082" w:rsidRDefault="00DE3082">
      <w:pPr>
        <w:pStyle w:val="a3"/>
        <w:spacing w:before="3"/>
        <w:rPr>
          <w:sz w:val="15"/>
        </w:rPr>
      </w:pPr>
    </w:p>
    <w:tbl>
      <w:tblPr>
        <w:tblW w:w="0" w:type="auto"/>
        <w:tblInd w:w="1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1010"/>
      </w:tblGrid>
      <w:tr w:rsidR="00DE3082" w14:paraId="63998C1B" w14:textId="77777777">
        <w:trPr>
          <w:trHeight w:val="314"/>
        </w:trPr>
        <w:tc>
          <w:tcPr>
            <w:tcW w:w="3274" w:type="dxa"/>
          </w:tcPr>
          <w:p w14:paraId="0D8EB8EB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Висота поверху, мм</w:t>
            </w:r>
          </w:p>
        </w:tc>
        <w:tc>
          <w:tcPr>
            <w:tcW w:w="1010" w:type="dxa"/>
          </w:tcPr>
          <w:p w14:paraId="3758C565" w14:textId="77777777" w:rsidR="00DE3082" w:rsidRDefault="007F0774">
            <w:pPr>
              <w:pStyle w:val="TableParagraph"/>
              <w:spacing w:line="295" w:lineRule="exact"/>
              <w:ind w:left="253"/>
              <w:rPr>
                <w:sz w:val="28"/>
              </w:rPr>
            </w:pPr>
            <w:r>
              <w:rPr>
                <w:sz w:val="28"/>
              </w:rPr>
              <w:t>2800</w:t>
            </w:r>
          </w:p>
        </w:tc>
      </w:tr>
      <w:tr w:rsidR="00DE3082" w14:paraId="072D4B68" w14:textId="77777777">
        <w:trPr>
          <w:trHeight w:val="314"/>
        </w:trPr>
        <w:tc>
          <w:tcPr>
            <w:tcW w:w="3274" w:type="dxa"/>
          </w:tcPr>
          <w:p w14:paraId="14A0CE8A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Висота перекриття,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мм</w:t>
            </w:r>
          </w:p>
        </w:tc>
        <w:tc>
          <w:tcPr>
            <w:tcW w:w="1010" w:type="dxa"/>
          </w:tcPr>
          <w:p w14:paraId="782038BB" w14:textId="77777777" w:rsidR="00DE3082" w:rsidRDefault="007F0774">
            <w:pPr>
              <w:pStyle w:val="TableParagraph"/>
              <w:spacing w:line="295" w:lineRule="exact"/>
              <w:ind w:left="253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</w:tbl>
    <w:p w14:paraId="6FB296CA" w14:textId="77777777" w:rsidR="00DE3082" w:rsidRDefault="00DE3082">
      <w:pPr>
        <w:pStyle w:val="a3"/>
      </w:pPr>
    </w:p>
    <w:p w14:paraId="314FC48F" w14:textId="77777777" w:rsidR="00DE3082" w:rsidRDefault="007F0774">
      <w:pPr>
        <w:pStyle w:val="a3"/>
        <w:spacing w:after="13"/>
        <w:ind w:left="1607"/>
      </w:pPr>
      <w:r>
        <w:t>Позначки, м:</w:t>
      </w:r>
    </w:p>
    <w:tbl>
      <w:tblPr>
        <w:tblW w:w="0" w:type="auto"/>
        <w:tblInd w:w="1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4"/>
        <w:gridCol w:w="1303"/>
      </w:tblGrid>
      <w:tr w:rsidR="00DE3082" w14:paraId="050B502B" w14:textId="77777777">
        <w:trPr>
          <w:trHeight w:val="314"/>
        </w:trPr>
        <w:tc>
          <w:tcPr>
            <w:tcW w:w="2644" w:type="dxa"/>
          </w:tcPr>
          <w:p w14:paraId="5C34817B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Низу колони</w:t>
            </w:r>
          </w:p>
        </w:tc>
        <w:tc>
          <w:tcPr>
            <w:tcW w:w="1303" w:type="dxa"/>
          </w:tcPr>
          <w:p w14:paraId="65583C39" w14:textId="77777777" w:rsidR="00DE3082" w:rsidRDefault="007F0774">
            <w:pPr>
              <w:pStyle w:val="TableParagraph"/>
              <w:spacing w:line="295" w:lineRule="exact"/>
              <w:ind w:left="317"/>
              <w:rPr>
                <w:sz w:val="28"/>
              </w:rPr>
            </w:pPr>
            <w:r>
              <w:rPr>
                <w:sz w:val="28"/>
              </w:rPr>
              <w:t>0,000</w:t>
            </w:r>
          </w:p>
        </w:tc>
      </w:tr>
      <w:tr w:rsidR="00DE3082" w14:paraId="3082C3E7" w14:textId="77777777">
        <w:trPr>
          <w:trHeight w:val="314"/>
        </w:trPr>
        <w:tc>
          <w:tcPr>
            <w:tcW w:w="2644" w:type="dxa"/>
          </w:tcPr>
          <w:p w14:paraId="1E0F45F5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Верху перекриття</w:t>
            </w:r>
          </w:p>
        </w:tc>
        <w:tc>
          <w:tcPr>
            <w:tcW w:w="1303" w:type="dxa"/>
          </w:tcPr>
          <w:p w14:paraId="4AFB94A8" w14:textId="77777777" w:rsidR="00DE3082" w:rsidRDefault="007F0774">
            <w:pPr>
              <w:pStyle w:val="TableParagraph"/>
              <w:spacing w:line="295" w:lineRule="exact"/>
              <w:ind w:left="317"/>
              <w:rPr>
                <w:sz w:val="28"/>
              </w:rPr>
            </w:pPr>
            <w:r>
              <w:rPr>
                <w:sz w:val="28"/>
              </w:rPr>
              <w:t>+2,800</w:t>
            </w:r>
          </w:p>
        </w:tc>
      </w:tr>
    </w:tbl>
    <w:p w14:paraId="23A24AB7" w14:textId="77777777" w:rsidR="00DE3082" w:rsidRDefault="00DE3082">
      <w:pPr>
        <w:pStyle w:val="a3"/>
        <w:rPr>
          <w:sz w:val="30"/>
        </w:rPr>
      </w:pPr>
    </w:p>
    <w:p w14:paraId="24190122" w14:textId="77777777" w:rsidR="00DE3082" w:rsidRDefault="00DE3082">
      <w:pPr>
        <w:pStyle w:val="a3"/>
        <w:rPr>
          <w:sz w:val="30"/>
        </w:rPr>
      </w:pPr>
    </w:p>
    <w:p w14:paraId="6E4D4719" w14:textId="77777777" w:rsidR="00DE3082" w:rsidRDefault="00DE3082">
      <w:pPr>
        <w:pStyle w:val="a3"/>
        <w:spacing w:before="1"/>
        <w:rPr>
          <w:sz w:val="38"/>
        </w:rPr>
      </w:pPr>
    </w:p>
    <w:p w14:paraId="25AD6A71" w14:textId="77777777" w:rsidR="00DE3082" w:rsidRPr="00850CC6" w:rsidRDefault="007F0774">
      <w:pPr>
        <w:pStyle w:val="a3"/>
        <w:spacing w:line="343" w:lineRule="auto"/>
        <w:ind w:left="1473" w:right="4852" w:firstLine="206"/>
        <w:rPr>
          <w:lang w:val="ru-RU"/>
        </w:rPr>
      </w:pPr>
      <w:r w:rsidRPr="00850CC6">
        <w:rPr>
          <w:lang w:val="ru-RU"/>
        </w:rPr>
        <w:t>Розрахункова довжина Коефіцієнти розрахункової</w:t>
      </w:r>
      <w:r w:rsidRPr="00850CC6">
        <w:rPr>
          <w:spacing w:val="-20"/>
          <w:lang w:val="ru-RU"/>
        </w:rPr>
        <w:t xml:space="preserve"> </w:t>
      </w:r>
      <w:r w:rsidRPr="00850CC6">
        <w:rPr>
          <w:lang w:val="ru-RU"/>
        </w:rPr>
        <w:t>довжини:</w:t>
      </w:r>
    </w:p>
    <w:p w14:paraId="08D93B29" w14:textId="77777777" w:rsidR="00DE3082" w:rsidRPr="00850CC6" w:rsidRDefault="00DE3082">
      <w:pPr>
        <w:pStyle w:val="a3"/>
        <w:spacing w:before="6"/>
        <w:rPr>
          <w:sz w:val="22"/>
          <w:lang w:val="ru-RU"/>
        </w:rPr>
      </w:pPr>
    </w:p>
    <w:tbl>
      <w:tblPr>
        <w:tblW w:w="0" w:type="auto"/>
        <w:tblInd w:w="1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"/>
        <w:gridCol w:w="1324"/>
      </w:tblGrid>
      <w:tr w:rsidR="00DE3082" w14:paraId="7A400778" w14:textId="77777777">
        <w:trPr>
          <w:trHeight w:val="315"/>
        </w:trPr>
        <w:tc>
          <w:tcPr>
            <w:tcW w:w="1458" w:type="dxa"/>
          </w:tcPr>
          <w:p w14:paraId="10BF39A9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m X</w:t>
            </w:r>
          </w:p>
        </w:tc>
        <w:tc>
          <w:tcPr>
            <w:tcW w:w="1324" w:type="dxa"/>
          </w:tcPr>
          <w:p w14:paraId="1313D0DA" w14:textId="77777777" w:rsidR="00DE3082" w:rsidRDefault="007F0774">
            <w:pPr>
              <w:pStyle w:val="TableParagraph"/>
              <w:spacing w:line="295" w:lineRule="exact"/>
              <w:ind w:right="198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0.7</w:t>
            </w:r>
          </w:p>
        </w:tc>
      </w:tr>
      <w:tr w:rsidR="00DE3082" w14:paraId="3755D7F2" w14:textId="77777777">
        <w:trPr>
          <w:trHeight w:val="315"/>
        </w:trPr>
        <w:tc>
          <w:tcPr>
            <w:tcW w:w="1458" w:type="dxa"/>
          </w:tcPr>
          <w:p w14:paraId="056B835A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m Y</w:t>
            </w:r>
          </w:p>
        </w:tc>
        <w:tc>
          <w:tcPr>
            <w:tcW w:w="1324" w:type="dxa"/>
          </w:tcPr>
          <w:p w14:paraId="089AD7CF" w14:textId="77777777" w:rsidR="00DE3082" w:rsidRDefault="007F0774">
            <w:pPr>
              <w:pStyle w:val="TableParagraph"/>
              <w:spacing w:line="295" w:lineRule="exact"/>
              <w:ind w:right="198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0.7</w:t>
            </w:r>
          </w:p>
        </w:tc>
      </w:tr>
    </w:tbl>
    <w:p w14:paraId="734A3E25" w14:textId="77777777" w:rsidR="00DE3082" w:rsidRDefault="007F0774">
      <w:pPr>
        <w:pStyle w:val="a3"/>
        <w:tabs>
          <w:tab w:val="left" w:pos="5623"/>
        </w:tabs>
        <w:spacing w:before="259"/>
        <w:ind w:right="562"/>
        <w:jc w:val="center"/>
      </w:pPr>
      <w:r>
        <w:t>Розрахункова довжина,  мм:</w:t>
      </w:r>
      <w:r>
        <w:tab/>
        <w:t>Гнучкість</w:t>
      </w:r>
      <w:r>
        <w:rPr>
          <w:spacing w:val="3"/>
        </w:rPr>
        <w:t xml:space="preserve"> </w:t>
      </w:r>
      <w:r>
        <w:t>:</w:t>
      </w:r>
    </w:p>
    <w:p w14:paraId="023F0C7A" w14:textId="77777777" w:rsidR="00DE3082" w:rsidRDefault="00DE3082">
      <w:pPr>
        <w:pStyle w:val="a3"/>
        <w:spacing w:after="1"/>
        <w:rPr>
          <w:sz w:val="9"/>
        </w:rPr>
      </w:pPr>
    </w:p>
    <w:tbl>
      <w:tblPr>
        <w:tblW w:w="0" w:type="auto"/>
        <w:tblInd w:w="14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2843"/>
        <w:gridCol w:w="3116"/>
        <w:gridCol w:w="866"/>
      </w:tblGrid>
      <w:tr w:rsidR="00DE3082" w14:paraId="60BB6AA5" w14:textId="77777777">
        <w:trPr>
          <w:trHeight w:val="331"/>
        </w:trPr>
        <w:tc>
          <w:tcPr>
            <w:tcW w:w="922" w:type="dxa"/>
          </w:tcPr>
          <w:p w14:paraId="47CE6189" w14:textId="77777777" w:rsidR="00DE3082" w:rsidRDefault="007F0774">
            <w:pPr>
              <w:pStyle w:val="TableParagraph"/>
              <w:spacing w:line="309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Lo X</w:t>
            </w:r>
          </w:p>
        </w:tc>
        <w:tc>
          <w:tcPr>
            <w:tcW w:w="2843" w:type="dxa"/>
          </w:tcPr>
          <w:p w14:paraId="5380ADF8" w14:textId="77777777" w:rsidR="00DE3082" w:rsidRDefault="007F0774">
            <w:pPr>
              <w:pStyle w:val="TableParagraph"/>
              <w:spacing w:line="309" w:lineRule="exact"/>
              <w:ind w:left="142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  <w:tc>
          <w:tcPr>
            <w:tcW w:w="3116" w:type="dxa"/>
          </w:tcPr>
          <w:p w14:paraId="0A9EF4D7" w14:textId="77777777" w:rsidR="00DE3082" w:rsidRDefault="007F0774">
            <w:pPr>
              <w:pStyle w:val="TableParagraph"/>
              <w:spacing w:line="309" w:lineRule="exact"/>
              <w:ind w:right="173"/>
              <w:jc w:val="right"/>
              <w:rPr>
                <w:sz w:val="28"/>
              </w:rPr>
            </w:pPr>
            <w:r>
              <w:rPr>
                <w:sz w:val="28"/>
              </w:rPr>
              <w:t>Lo/h X</w:t>
            </w:r>
          </w:p>
        </w:tc>
        <w:tc>
          <w:tcPr>
            <w:tcW w:w="866" w:type="dxa"/>
          </w:tcPr>
          <w:p w14:paraId="0F23853F" w14:textId="77777777" w:rsidR="00DE3082" w:rsidRDefault="007F0774">
            <w:pPr>
              <w:pStyle w:val="TableParagraph"/>
              <w:spacing w:line="309" w:lineRule="exact"/>
              <w:ind w:left="157" w:right="179"/>
              <w:jc w:val="center"/>
              <w:rPr>
                <w:sz w:val="28"/>
              </w:rPr>
            </w:pPr>
            <w:r>
              <w:rPr>
                <w:sz w:val="28"/>
              </w:rPr>
              <w:t>4.90</w:t>
            </w:r>
          </w:p>
        </w:tc>
      </w:tr>
      <w:tr w:rsidR="00DE3082" w14:paraId="0631686E" w14:textId="77777777">
        <w:trPr>
          <w:trHeight w:val="331"/>
        </w:trPr>
        <w:tc>
          <w:tcPr>
            <w:tcW w:w="922" w:type="dxa"/>
          </w:tcPr>
          <w:p w14:paraId="10F734F4" w14:textId="77777777" w:rsidR="00DE3082" w:rsidRDefault="007F0774">
            <w:pPr>
              <w:pStyle w:val="TableParagraph"/>
              <w:spacing w:before="10" w:line="302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Lo Y</w:t>
            </w:r>
          </w:p>
        </w:tc>
        <w:tc>
          <w:tcPr>
            <w:tcW w:w="2843" w:type="dxa"/>
          </w:tcPr>
          <w:p w14:paraId="76B73587" w14:textId="77777777" w:rsidR="00DE3082" w:rsidRDefault="007F0774">
            <w:pPr>
              <w:pStyle w:val="TableParagraph"/>
              <w:spacing w:before="10" w:line="302" w:lineRule="exact"/>
              <w:ind w:left="142"/>
              <w:rPr>
                <w:sz w:val="28"/>
              </w:rPr>
            </w:pPr>
            <w:r>
              <w:rPr>
                <w:sz w:val="28"/>
              </w:rPr>
              <w:t>1960</w:t>
            </w:r>
          </w:p>
        </w:tc>
        <w:tc>
          <w:tcPr>
            <w:tcW w:w="3116" w:type="dxa"/>
          </w:tcPr>
          <w:p w14:paraId="6D8D616B" w14:textId="77777777" w:rsidR="00DE3082" w:rsidRDefault="007F0774">
            <w:pPr>
              <w:pStyle w:val="TableParagraph"/>
              <w:spacing w:before="10" w:line="302" w:lineRule="exact"/>
              <w:ind w:right="173"/>
              <w:jc w:val="right"/>
              <w:rPr>
                <w:sz w:val="28"/>
              </w:rPr>
            </w:pPr>
            <w:r>
              <w:rPr>
                <w:sz w:val="28"/>
              </w:rPr>
              <w:t>Lo/h Y</w:t>
            </w:r>
          </w:p>
        </w:tc>
        <w:tc>
          <w:tcPr>
            <w:tcW w:w="866" w:type="dxa"/>
          </w:tcPr>
          <w:p w14:paraId="63DF3CEE" w14:textId="77777777" w:rsidR="00DE3082" w:rsidRDefault="007F0774">
            <w:pPr>
              <w:pStyle w:val="TableParagraph"/>
              <w:spacing w:before="10" w:line="302" w:lineRule="exact"/>
              <w:ind w:left="157" w:right="179"/>
              <w:jc w:val="center"/>
              <w:rPr>
                <w:sz w:val="28"/>
              </w:rPr>
            </w:pPr>
            <w:r>
              <w:rPr>
                <w:sz w:val="28"/>
              </w:rPr>
              <w:t>4.90</w:t>
            </w:r>
          </w:p>
        </w:tc>
      </w:tr>
    </w:tbl>
    <w:p w14:paraId="30800201" w14:textId="77777777" w:rsidR="00DE3082" w:rsidRDefault="00DE3082">
      <w:pPr>
        <w:pStyle w:val="a3"/>
        <w:rPr>
          <w:sz w:val="20"/>
        </w:rPr>
      </w:pPr>
    </w:p>
    <w:p w14:paraId="39D9A320" w14:textId="77777777" w:rsidR="00DE3082" w:rsidRDefault="00DE3082">
      <w:pPr>
        <w:pStyle w:val="a3"/>
        <w:rPr>
          <w:sz w:val="20"/>
        </w:rPr>
      </w:pPr>
    </w:p>
    <w:p w14:paraId="6D53D664" w14:textId="77777777" w:rsidR="00DE3082" w:rsidRDefault="00DE3082">
      <w:pPr>
        <w:pStyle w:val="a3"/>
        <w:rPr>
          <w:sz w:val="20"/>
        </w:rPr>
      </w:pPr>
    </w:p>
    <w:p w14:paraId="4454BD61" w14:textId="77777777" w:rsidR="00DE3082" w:rsidRDefault="00DE3082">
      <w:pPr>
        <w:pStyle w:val="a3"/>
        <w:rPr>
          <w:sz w:val="20"/>
        </w:rPr>
      </w:pPr>
    </w:p>
    <w:p w14:paraId="01F2003E" w14:textId="77777777" w:rsidR="00DE3082" w:rsidRDefault="00DE3082">
      <w:pPr>
        <w:pStyle w:val="a3"/>
        <w:rPr>
          <w:sz w:val="20"/>
        </w:rPr>
      </w:pPr>
    </w:p>
    <w:p w14:paraId="3C00015F" w14:textId="77777777" w:rsidR="00DE3082" w:rsidRDefault="00DE3082">
      <w:pPr>
        <w:pStyle w:val="a3"/>
        <w:rPr>
          <w:sz w:val="20"/>
        </w:rPr>
      </w:pPr>
    </w:p>
    <w:p w14:paraId="674171DA" w14:textId="77777777" w:rsidR="00DE3082" w:rsidRDefault="00DE3082">
      <w:pPr>
        <w:pStyle w:val="a3"/>
        <w:rPr>
          <w:sz w:val="20"/>
        </w:rPr>
      </w:pPr>
    </w:p>
    <w:p w14:paraId="54B9AEF5" w14:textId="77777777" w:rsidR="00DE3082" w:rsidRDefault="00DE3082">
      <w:pPr>
        <w:pStyle w:val="a3"/>
        <w:rPr>
          <w:sz w:val="20"/>
        </w:rPr>
      </w:pPr>
    </w:p>
    <w:p w14:paraId="7279C305" w14:textId="77777777" w:rsidR="00DE3082" w:rsidRDefault="00DE3082">
      <w:pPr>
        <w:pStyle w:val="a3"/>
        <w:rPr>
          <w:sz w:val="20"/>
        </w:rPr>
      </w:pPr>
    </w:p>
    <w:p w14:paraId="443B84BC" w14:textId="77777777" w:rsidR="00DE3082" w:rsidRDefault="00DE3082">
      <w:pPr>
        <w:pStyle w:val="a3"/>
        <w:rPr>
          <w:sz w:val="20"/>
        </w:rPr>
      </w:pPr>
    </w:p>
    <w:p w14:paraId="3A600C1F" w14:textId="77777777" w:rsidR="00DE3082" w:rsidRDefault="00DE3082">
      <w:pPr>
        <w:pStyle w:val="a3"/>
        <w:rPr>
          <w:sz w:val="20"/>
        </w:rPr>
      </w:pPr>
    </w:p>
    <w:p w14:paraId="11BDC35A" w14:textId="77777777" w:rsidR="00DE3082" w:rsidRDefault="00DE3082">
      <w:pPr>
        <w:pStyle w:val="a3"/>
        <w:rPr>
          <w:sz w:val="20"/>
        </w:rPr>
      </w:pPr>
    </w:p>
    <w:p w14:paraId="37FC0F1D" w14:textId="77777777" w:rsidR="00DE3082" w:rsidRDefault="00DE3082">
      <w:pPr>
        <w:pStyle w:val="a3"/>
        <w:spacing w:before="9"/>
        <w:rPr>
          <w:sz w:val="21"/>
        </w:rPr>
      </w:pPr>
    </w:p>
    <w:p w14:paraId="5BDCA6F2" w14:textId="77777777" w:rsidR="00DE3082" w:rsidRDefault="00DE3082">
      <w:pPr>
        <w:rPr>
          <w:sz w:val="21"/>
        </w:rPr>
        <w:sectPr w:rsidR="00DE3082">
          <w:pgSz w:w="11910" w:h="16840"/>
          <w:pgMar w:top="1300" w:right="120" w:bottom="280" w:left="1000" w:header="720" w:footer="720" w:gutter="0"/>
          <w:cols w:space="720"/>
        </w:sectPr>
      </w:pPr>
    </w:p>
    <w:p w14:paraId="3AFD82D5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2252C611" wp14:editId="4C377789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83180635" name="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907508661" name=" 168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657590" name=" 16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CE8A0A" id=" 167" o:spid="_x0000_s1026" style="position:absolute;margin-left:55.55pt;margin-top:18.7pt;width:521.15pt;height:804.45pt;z-index:-25168281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">
                <v:shape id=" 168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69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A90F4F4" w14:textId="77777777" w:rsidR="00DE3082" w:rsidRDefault="007F0774">
      <w:pPr>
        <w:pStyle w:val="a3"/>
        <w:spacing w:before="1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16120ABC" w14:textId="77777777" w:rsidR="00DE3082" w:rsidRDefault="007F0774">
      <w:pPr>
        <w:spacing w:before="94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4D329CD2" w14:textId="77777777" w:rsidR="00DE3082" w:rsidRDefault="007F0774">
      <w:pPr>
        <w:pStyle w:val="a3"/>
        <w:spacing w:before="166"/>
        <w:ind w:left="1432"/>
      </w:pPr>
      <w:r>
        <w:t>30</w:t>
      </w:r>
    </w:p>
    <w:p w14:paraId="29B70BEB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6E50F1DD" w14:textId="77777777" w:rsidR="00DE3082" w:rsidRDefault="007F0774">
      <w:pPr>
        <w:pStyle w:val="a3"/>
        <w:spacing w:before="75"/>
        <w:ind w:left="1343"/>
      </w:pPr>
      <w:r>
        <w:lastRenderedPageBreak/>
        <w:t>Таблиця 4.11 – Навантаження. Результати МКЕ розрахунку</w:t>
      </w:r>
    </w:p>
    <w:p w14:paraId="325B8DAB" w14:textId="77777777" w:rsidR="00DE3082" w:rsidRDefault="00DE3082">
      <w:pPr>
        <w:pStyle w:val="a3"/>
        <w:spacing w:before="5"/>
        <w:rPr>
          <w:sz w:val="16"/>
        </w:rPr>
      </w:pPr>
    </w:p>
    <w:tbl>
      <w:tblPr>
        <w:tblW w:w="0" w:type="auto"/>
        <w:tblInd w:w="10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7"/>
        <w:gridCol w:w="1256"/>
        <w:gridCol w:w="1102"/>
        <w:gridCol w:w="1040"/>
        <w:gridCol w:w="1040"/>
        <w:gridCol w:w="1040"/>
        <w:gridCol w:w="1057"/>
        <w:gridCol w:w="583"/>
      </w:tblGrid>
      <w:tr w:rsidR="00DE3082" w14:paraId="7186ED3A" w14:textId="77777777">
        <w:trPr>
          <w:trHeight w:val="597"/>
        </w:trPr>
        <w:tc>
          <w:tcPr>
            <w:tcW w:w="2037" w:type="dxa"/>
            <w:tcBorders>
              <w:bottom w:val="dotted" w:sz="6" w:space="0" w:color="000000"/>
            </w:tcBorders>
            <w:shd w:val="clear" w:color="auto" w:fill="E4E4E4"/>
          </w:tcPr>
          <w:p w14:paraId="7D569FA0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256" w:type="dxa"/>
            <w:tcBorders>
              <w:bottom w:val="dotted" w:sz="6" w:space="0" w:color="000000"/>
            </w:tcBorders>
            <w:shd w:val="clear" w:color="auto" w:fill="E4E4E4"/>
          </w:tcPr>
          <w:p w14:paraId="7F36BA67" w14:textId="77777777" w:rsidR="00DE3082" w:rsidRDefault="007F0774">
            <w:pPr>
              <w:pStyle w:val="TableParagraph"/>
              <w:spacing w:line="291" w:lineRule="exact"/>
              <w:ind w:left="380"/>
              <w:rPr>
                <w:sz w:val="26"/>
              </w:rPr>
            </w:pPr>
            <w:r>
              <w:rPr>
                <w:sz w:val="26"/>
              </w:rPr>
              <w:t>N, тс</w:t>
            </w:r>
          </w:p>
        </w:tc>
        <w:tc>
          <w:tcPr>
            <w:tcW w:w="1102" w:type="dxa"/>
            <w:tcBorders>
              <w:bottom w:val="dotted" w:sz="6" w:space="0" w:color="000000"/>
            </w:tcBorders>
            <w:shd w:val="clear" w:color="auto" w:fill="E4E4E4"/>
          </w:tcPr>
          <w:p w14:paraId="7199F63A" w14:textId="77777777" w:rsidR="00DE3082" w:rsidRDefault="007F0774">
            <w:pPr>
              <w:pStyle w:val="TableParagraph"/>
              <w:spacing w:line="291" w:lineRule="exact"/>
              <w:ind w:left="161"/>
              <w:rPr>
                <w:sz w:val="26"/>
              </w:rPr>
            </w:pPr>
            <w:r>
              <w:rPr>
                <w:sz w:val="26"/>
              </w:rPr>
              <w:t>Mx,</w:t>
            </w:r>
          </w:p>
          <w:p w14:paraId="3A88162B" w14:textId="77777777" w:rsidR="00DE3082" w:rsidRDefault="007F0774">
            <w:pPr>
              <w:pStyle w:val="TableParagraph"/>
              <w:spacing w:line="287" w:lineRule="exact"/>
              <w:ind w:left="161"/>
              <w:rPr>
                <w:sz w:val="26"/>
              </w:rPr>
            </w:pPr>
            <w:r>
              <w:rPr>
                <w:sz w:val="26"/>
              </w:rPr>
              <w:t>тс*м</w:t>
            </w:r>
          </w:p>
        </w:tc>
        <w:tc>
          <w:tcPr>
            <w:tcW w:w="1040" w:type="dxa"/>
            <w:tcBorders>
              <w:bottom w:val="dotted" w:sz="6" w:space="0" w:color="000000"/>
            </w:tcBorders>
            <w:shd w:val="clear" w:color="auto" w:fill="E4E4E4"/>
          </w:tcPr>
          <w:p w14:paraId="11C73648" w14:textId="77777777" w:rsidR="00DE3082" w:rsidRDefault="007F0774">
            <w:pPr>
              <w:pStyle w:val="TableParagraph"/>
              <w:spacing w:line="291" w:lineRule="exact"/>
              <w:ind w:left="96"/>
              <w:rPr>
                <w:sz w:val="26"/>
              </w:rPr>
            </w:pPr>
            <w:r>
              <w:rPr>
                <w:sz w:val="26"/>
              </w:rPr>
              <w:t>My,</w:t>
            </w:r>
          </w:p>
          <w:p w14:paraId="227A26A6" w14:textId="77777777" w:rsidR="00DE3082" w:rsidRDefault="007F0774">
            <w:pPr>
              <w:pStyle w:val="TableParagraph"/>
              <w:spacing w:line="287" w:lineRule="exact"/>
              <w:ind w:left="96"/>
              <w:rPr>
                <w:sz w:val="26"/>
              </w:rPr>
            </w:pPr>
            <w:r>
              <w:rPr>
                <w:sz w:val="26"/>
              </w:rPr>
              <w:t>тс*м</w:t>
            </w:r>
          </w:p>
        </w:tc>
        <w:tc>
          <w:tcPr>
            <w:tcW w:w="1040" w:type="dxa"/>
            <w:tcBorders>
              <w:bottom w:val="dotted" w:sz="6" w:space="0" w:color="000000"/>
            </w:tcBorders>
            <w:shd w:val="clear" w:color="auto" w:fill="E4E4E4"/>
          </w:tcPr>
          <w:p w14:paraId="43297483" w14:textId="77777777" w:rsidR="00DE3082" w:rsidRDefault="007F0774">
            <w:pPr>
              <w:pStyle w:val="TableParagraph"/>
              <w:spacing w:line="291" w:lineRule="exact"/>
              <w:ind w:left="98"/>
              <w:rPr>
                <w:sz w:val="26"/>
              </w:rPr>
            </w:pPr>
            <w:r>
              <w:rPr>
                <w:sz w:val="26"/>
              </w:rPr>
              <w:t>Qx,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тс</w:t>
            </w:r>
          </w:p>
        </w:tc>
        <w:tc>
          <w:tcPr>
            <w:tcW w:w="1040" w:type="dxa"/>
            <w:tcBorders>
              <w:bottom w:val="dotted" w:sz="6" w:space="0" w:color="000000"/>
            </w:tcBorders>
            <w:shd w:val="clear" w:color="auto" w:fill="E4E4E4"/>
          </w:tcPr>
          <w:p w14:paraId="2867A700" w14:textId="77777777" w:rsidR="00DE3082" w:rsidRDefault="007F0774">
            <w:pPr>
              <w:pStyle w:val="TableParagraph"/>
              <w:spacing w:line="291" w:lineRule="exact"/>
              <w:ind w:left="96"/>
              <w:rPr>
                <w:sz w:val="26"/>
              </w:rPr>
            </w:pPr>
            <w:r>
              <w:rPr>
                <w:sz w:val="26"/>
              </w:rPr>
              <w:t>Qy,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тс</w:t>
            </w:r>
          </w:p>
        </w:tc>
        <w:tc>
          <w:tcPr>
            <w:tcW w:w="1057" w:type="dxa"/>
            <w:tcBorders>
              <w:bottom w:val="dotted" w:sz="6" w:space="0" w:color="000000"/>
            </w:tcBorders>
            <w:shd w:val="clear" w:color="auto" w:fill="E4E4E4"/>
          </w:tcPr>
          <w:p w14:paraId="2B7E6393" w14:textId="77777777" w:rsidR="00DE3082" w:rsidRDefault="007F0774">
            <w:pPr>
              <w:pStyle w:val="TableParagraph"/>
              <w:spacing w:line="291" w:lineRule="exact"/>
              <w:ind w:left="79" w:right="61"/>
              <w:jc w:val="center"/>
              <w:rPr>
                <w:sz w:val="26"/>
              </w:rPr>
            </w:pPr>
            <w:r>
              <w:rPr>
                <w:sz w:val="26"/>
              </w:rPr>
              <w:t>T, тс*м</w:t>
            </w:r>
          </w:p>
        </w:tc>
        <w:tc>
          <w:tcPr>
            <w:tcW w:w="583" w:type="dxa"/>
            <w:tcBorders>
              <w:bottom w:val="dotted" w:sz="6" w:space="0" w:color="000000"/>
            </w:tcBorders>
            <w:shd w:val="clear" w:color="auto" w:fill="E4E4E4"/>
          </w:tcPr>
          <w:p w14:paraId="2ABEB733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3B88828F" w14:textId="77777777">
        <w:trPr>
          <w:trHeight w:val="297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6047B1C5" w14:textId="77777777" w:rsidR="00DE3082" w:rsidRDefault="007F0774">
            <w:pPr>
              <w:pStyle w:val="TableParagraph"/>
              <w:spacing w:line="277" w:lineRule="exact"/>
              <w:ind w:left="74"/>
              <w:rPr>
                <w:sz w:val="26"/>
              </w:rPr>
            </w:pPr>
            <w:r>
              <w:rPr>
                <w:sz w:val="26"/>
              </w:rPr>
              <w:t>Постійна</w:t>
            </w: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397BBB64" w14:textId="77777777" w:rsidR="00DE3082" w:rsidRDefault="007F0774">
            <w:pPr>
              <w:pStyle w:val="TableParagraph"/>
              <w:spacing w:line="277" w:lineRule="exact"/>
              <w:ind w:left="380"/>
              <w:rPr>
                <w:sz w:val="26"/>
              </w:rPr>
            </w:pPr>
            <w:r>
              <w:rPr>
                <w:sz w:val="26"/>
              </w:rPr>
              <w:t>199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5AD0C996" w14:textId="77777777" w:rsidR="00DE3082" w:rsidRDefault="007F0774">
            <w:pPr>
              <w:pStyle w:val="TableParagraph"/>
              <w:spacing w:line="277" w:lineRule="exact"/>
              <w:ind w:left="161"/>
              <w:rPr>
                <w:sz w:val="26"/>
              </w:rPr>
            </w:pPr>
            <w:r>
              <w:rPr>
                <w:sz w:val="26"/>
              </w:rPr>
              <w:t>-0.165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16D26CAA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0.09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219F8230" w14:textId="77777777" w:rsidR="00DE3082" w:rsidRDefault="007F0774">
            <w:pPr>
              <w:pStyle w:val="TableParagraph"/>
              <w:spacing w:line="277" w:lineRule="exact"/>
              <w:ind w:left="98"/>
              <w:rPr>
                <w:sz w:val="26"/>
              </w:rPr>
            </w:pPr>
            <w:r>
              <w:rPr>
                <w:sz w:val="26"/>
              </w:rPr>
              <w:t>0.034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7F522966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-0.0457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0E0B3694" w14:textId="77777777" w:rsidR="00DE3082" w:rsidRDefault="007F0774">
            <w:pPr>
              <w:pStyle w:val="TableParagraph"/>
              <w:spacing w:line="277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0.00105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5F397D4B" w14:textId="77777777" w:rsidR="00DE3082" w:rsidRDefault="007F0774">
            <w:pPr>
              <w:pStyle w:val="TableParagraph"/>
              <w:spacing w:line="277" w:lineRule="exact"/>
              <w:ind w:left="78"/>
              <w:rPr>
                <w:sz w:val="26"/>
              </w:rPr>
            </w:pPr>
            <w:r>
              <w:rPr>
                <w:sz w:val="26"/>
              </w:rPr>
              <w:t>_н</w:t>
            </w:r>
          </w:p>
        </w:tc>
      </w:tr>
      <w:tr w:rsidR="00DE3082" w14:paraId="62994B1B" w14:textId="77777777">
        <w:trPr>
          <w:trHeight w:val="600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7F057965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100F028B" w14:textId="77777777" w:rsidR="00DE3082" w:rsidRDefault="007F0774">
            <w:pPr>
              <w:pStyle w:val="TableParagraph"/>
              <w:spacing w:line="294" w:lineRule="exact"/>
              <w:ind w:left="380"/>
              <w:rPr>
                <w:sz w:val="26"/>
              </w:rPr>
            </w:pPr>
            <w:r>
              <w:rPr>
                <w:sz w:val="26"/>
              </w:rPr>
              <w:t>198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2AE142B9" w14:textId="77777777" w:rsidR="00DE3082" w:rsidRDefault="007F0774">
            <w:pPr>
              <w:pStyle w:val="TableParagraph"/>
              <w:spacing w:line="294" w:lineRule="exact"/>
              <w:ind w:left="161"/>
              <w:rPr>
                <w:sz w:val="26"/>
              </w:rPr>
            </w:pPr>
            <w:r>
              <w:rPr>
                <w:sz w:val="26"/>
              </w:rPr>
              <w:t>-0.0366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1EC97DD7" w14:textId="77777777" w:rsidR="00DE3082" w:rsidRDefault="007F0774">
            <w:pPr>
              <w:pStyle w:val="TableParagraph"/>
              <w:spacing w:line="298" w:lineRule="exact"/>
              <w:ind w:left="96" w:right="79"/>
              <w:rPr>
                <w:sz w:val="26"/>
              </w:rPr>
            </w:pPr>
            <w:r>
              <w:rPr>
                <w:sz w:val="26"/>
              </w:rPr>
              <w:t>- 0.00539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32ED5149" w14:textId="77777777" w:rsidR="00DE3082" w:rsidRDefault="007F0774">
            <w:pPr>
              <w:pStyle w:val="TableParagraph"/>
              <w:spacing w:line="294" w:lineRule="exact"/>
              <w:ind w:left="98"/>
              <w:rPr>
                <w:sz w:val="26"/>
              </w:rPr>
            </w:pPr>
            <w:r>
              <w:rPr>
                <w:sz w:val="26"/>
              </w:rPr>
              <w:t>0.034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55542F7D" w14:textId="77777777" w:rsidR="00DE3082" w:rsidRDefault="007F0774">
            <w:pPr>
              <w:pStyle w:val="TableParagraph"/>
              <w:spacing w:line="294" w:lineRule="exact"/>
              <w:ind w:left="96"/>
              <w:rPr>
                <w:sz w:val="26"/>
              </w:rPr>
            </w:pPr>
            <w:r>
              <w:rPr>
                <w:sz w:val="26"/>
              </w:rPr>
              <w:t>-0.0457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19AEC3AD" w14:textId="77777777" w:rsidR="00DE3082" w:rsidRDefault="007F0774">
            <w:pPr>
              <w:pStyle w:val="TableParagraph"/>
              <w:spacing w:line="294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0.00105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60958196" w14:textId="77777777" w:rsidR="00DE3082" w:rsidRDefault="007F0774">
            <w:pPr>
              <w:pStyle w:val="TableParagraph"/>
              <w:spacing w:line="294" w:lineRule="exact"/>
              <w:ind w:left="78"/>
              <w:rPr>
                <w:sz w:val="26"/>
              </w:rPr>
            </w:pPr>
            <w:r>
              <w:rPr>
                <w:sz w:val="26"/>
              </w:rPr>
              <w:t>_в</w:t>
            </w:r>
          </w:p>
        </w:tc>
      </w:tr>
      <w:tr w:rsidR="00DE3082" w14:paraId="56770F5F" w14:textId="77777777">
        <w:trPr>
          <w:trHeight w:val="594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2DE32F10" w14:textId="77777777" w:rsidR="00DE3082" w:rsidRDefault="007F0774">
            <w:pPr>
              <w:pStyle w:val="TableParagraph"/>
              <w:spacing w:line="294" w:lineRule="exact"/>
              <w:ind w:left="74"/>
              <w:rPr>
                <w:sz w:val="26"/>
              </w:rPr>
            </w:pPr>
            <w:r>
              <w:rPr>
                <w:sz w:val="26"/>
              </w:rPr>
              <w:t>Тривала</w:t>
            </w: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7F9153FF" w14:textId="77777777" w:rsidR="00DE3082" w:rsidRDefault="007F0774">
            <w:pPr>
              <w:pStyle w:val="TableParagraph"/>
              <w:spacing w:line="294" w:lineRule="exact"/>
              <w:ind w:left="380"/>
              <w:rPr>
                <w:sz w:val="26"/>
              </w:rPr>
            </w:pPr>
            <w:r>
              <w:rPr>
                <w:sz w:val="26"/>
              </w:rPr>
              <w:t>50.1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05506004" w14:textId="77777777" w:rsidR="00DE3082" w:rsidRDefault="007F0774">
            <w:pPr>
              <w:pStyle w:val="TableParagraph"/>
              <w:spacing w:line="294" w:lineRule="exact"/>
              <w:ind w:left="161"/>
              <w:rPr>
                <w:sz w:val="26"/>
              </w:rPr>
            </w:pPr>
            <w:r>
              <w:rPr>
                <w:sz w:val="26"/>
              </w:rPr>
              <w:t>-0.0239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77802F06" w14:textId="77777777" w:rsidR="00DE3082" w:rsidRDefault="007F0774">
            <w:pPr>
              <w:pStyle w:val="TableParagraph"/>
              <w:spacing w:line="293" w:lineRule="exact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  <w:p w14:paraId="0B98F484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0.00137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05E91EAF" w14:textId="77777777" w:rsidR="00DE3082" w:rsidRDefault="007F0774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  <w:p w14:paraId="5B4AD1ED" w14:textId="77777777" w:rsidR="00DE3082" w:rsidRDefault="007F0774">
            <w:pPr>
              <w:pStyle w:val="TableParagraph"/>
              <w:spacing w:line="282" w:lineRule="exact"/>
              <w:ind w:left="98"/>
              <w:rPr>
                <w:sz w:val="26"/>
              </w:rPr>
            </w:pPr>
            <w:r>
              <w:rPr>
                <w:sz w:val="26"/>
              </w:rPr>
              <w:t>0.00419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60644D55" w14:textId="77777777" w:rsidR="00DE3082" w:rsidRDefault="007F0774">
            <w:pPr>
              <w:pStyle w:val="TableParagraph"/>
              <w:spacing w:line="293" w:lineRule="exact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  <w:p w14:paraId="02F7A6BA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0.00637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71C3CFCF" w14:textId="77777777" w:rsidR="00DE3082" w:rsidRDefault="007F0774">
            <w:pPr>
              <w:pStyle w:val="TableParagraph"/>
              <w:spacing w:line="294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0.00012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000838C8" w14:textId="77777777" w:rsidR="00DE3082" w:rsidRDefault="007F0774">
            <w:pPr>
              <w:pStyle w:val="TableParagraph"/>
              <w:spacing w:line="294" w:lineRule="exact"/>
              <w:ind w:left="78"/>
              <w:rPr>
                <w:sz w:val="26"/>
              </w:rPr>
            </w:pPr>
            <w:r>
              <w:rPr>
                <w:sz w:val="26"/>
              </w:rPr>
              <w:t>_н</w:t>
            </w:r>
          </w:p>
        </w:tc>
      </w:tr>
      <w:tr w:rsidR="00DE3082" w14:paraId="50351FF6" w14:textId="77777777">
        <w:trPr>
          <w:trHeight w:val="301"/>
        </w:trPr>
        <w:tc>
          <w:tcPr>
            <w:tcW w:w="2037" w:type="dxa"/>
            <w:tcBorders>
              <w:top w:val="dotted" w:sz="6" w:space="0" w:color="000000"/>
            </w:tcBorders>
          </w:tcPr>
          <w:p w14:paraId="30958AA1" w14:textId="77777777" w:rsidR="00DE3082" w:rsidRDefault="00DE3082">
            <w:pPr>
              <w:pStyle w:val="TableParagraph"/>
            </w:pPr>
          </w:p>
        </w:tc>
        <w:tc>
          <w:tcPr>
            <w:tcW w:w="1256" w:type="dxa"/>
            <w:tcBorders>
              <w:top w:val="dotted" w:sz="6" w:space="0" w:color="000000"/>
            </w:tcBorders>
          </w:tcPr>
          <w:p w14:paraId="73F3FECD" w14:textId="77777777" w:rsidR="00DE3082" w:rsidRDefault="007F0774">
            <w:pPr>
              <w:pStyle w:val="TableParagraph"/>
              <w:spacing w:line="281" w:lineRule="exact"/>
              <w:ind w:left="380"/>
              <w:rPr>
                <w:sz w:val="26"/>
              </w:rPr>
            </w:pPr>
            <w:r>
              <w:rPr>
                <w:sz w:val="26"/>
              </w:rPr>
              <w:t>50.1</w:t>
            </w:r>
          </w:p>
        </w:tc>
        <w:tc>
          <w:tcPr>
            <w:tcW w:w="1102" w:type="dxa"/>
            <w:tcBorders>
              <w:top w:val="dotted" w:sz="6" w:space="0" w:color="000000"/>
            </w:tcBorders>
          </w:tcPr>
          <w:p w14:paraId="72830724" w14:textId="77777777" w:rsidR="00DE3082" w:rsidRDefault="007F0774">
            <w:pPr>
              <w:pStyle w:val="TableParagraph"/>
              <w:spacing w:line="281" w:lineRule="exact"/>
              <w:ind w:left="16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40" w:type="dxa"/>
            <w:tcBorders>
              <w:top w:val="dotted" w:sz="6" w:space="0" w:color="000000"/>
            </w:tcBorders>
          </w:tcPr>
          <w:p w14:paraId="27B5D5E8" w14:textId="77777777" w:rsidR="00DE3082" w:rsidRDefault="007F0774">
            <w:pPr>
              <w:pStyle w:val="TableParagraph"/>
              <w:spacing w:line="281" w:lineRule="exact"/>
              <w:ind w:left="96"/>
              <w:rPr>
                <w:sz w:val="26"/>
              </w:rPr>
            </w:pPr>
            <w:r>
              <w:rPr>
                <w:sz w:val="26"/>
              </w:rPr>
              <w:t>0.0104</w:t>
            </w:r>
          </w:p>
        </w:tc>
        <w:tc>
          <w:tcPr>
            <w:tcW w:w="1040" w:type="dxa"/>
            <w:tcBorders>
              <w:top w:val="dotted" w:sz="6" w:space="0" w:color="000000"/>
            </w:tcBorders>
          </w:tcPr>
          <w:p w14:paraId="05DBF96E" w14:textId="77777777" w:rsidR="00DE3082" w:rsidRDefault="007F0774">
            <w:pPr>
              <w:pStyle w:val="TableParagraph"/>
              <w:spacing w:line="281" w:lineRule="exact"/>
              <w:ind w:left="9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40" w:type="dxa"/>
            <w:tcBorders>
              <w:top w:val="dotted" w:sz="6" w:space="0" w:color="000000"/>
            </w:tcBorders>
          </w:tcPr>
          <w:p w14:paraId="62FCA3C3" w14:textId="77777777" w:rsidR="00DE3082" w:rsidRDefault="007F0774">
            <w:pPr>
              <w:pStyle w:val="TableParagraph"/>
              <w:spacing w:line="281" w:lineRule="exact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7" w:type="dxa"/>
            <w:tcBorders>
              <w:top w:val="dotted" w:sz="6" w:space="0" w:color="000000"/>
            </w:tcBorders>
          </w:tcPr>
          <w:p w14:paraId="11234F87" w14:textId="77777777" w:rsidR="00DE3082" w:rsidRDefault="007F0774">
            <w:pPr>
              <w:pStyle w:val="TableParagraph"/>
              <w:spacing w:line="281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0.00012</w:t>
            </w:r>
          </w:p>
        </w:tc>
        <w:tc>
          <w:tcPr>
            <w:tcW w:w="583" w:type="dxa"/>
            <w:tcBorders>
              <w:top w:val="dotted" w:sz="6" w:space="0" w:color="000000"/>
            </w:tcBorders>
          </w:tcPr>
          <w:p w14:paraId="12AE9FCC" w14:textId="77777777" w:rsidR="00DE3082" w:rsidRDefault="007F0774">
            <w:pPr>
              <w:pStyle w:val="TableParagraph"/>
              <w:spacing w:line="281" w:lineRule="exact"/>
              <w:ind w:left="78"/>
              <w:rPr>
                <w:sz w:val="26"/>
              </w:rPr>
            </w:pPr>
            <w:r>
              <w:rPr>
                <w:sz w:val="26"/>
              </w:rPr>
              <w:t>_в</w:t>
            </w:r>
          </w:p>
        </w:tc>
      </w:tr>
      <w:tr w:rsidR="00DE3082" w14:paraId="47DCF1D1" w14:textId="77777777">
        <w:trPr>
          <w:trHeight w:val="298"/>
        </w:trPr>
        <w:tc>
          <w:tcPr>
            <w:tcW w:w="2037" w:type="dxa"/>
            <w:tcBorders>
              <w:bottom w:val="dotted" w:sz="6" w:space="0" w:color="000000"/>
            </w:tcBorders>
          </w:tcPr>
          <w:p w14:paraId="21180BD1" w14:textId="77777777" w:rsidR="00DE3082" w:rsidRDefault="00DE3082">
            <w:pPr>
              <w:pStyle w:val="TableParagraph"/>
            </w:pPr>
          </w:p>
        </w:tc>
        <w:tc>
          <w:tcPr>
            <w:tcW w:w="1256" w:type="dxa"/>
            <w:tcBorders>
              <w:bottom w:val="dotted" w:sz="6" w:space="0" w:color="000000"/>
            </w:tcBorders>
          </w:tcPr>
          <w:p w14:paraId="328A1689" w14:textId="77777777" w:rsidR="00DE3082" w:rsidRDefault="00DE3082">
            <w:pPr>
              <w:pStyle w:val="TableParagraph"/>
            </w:pPr>
          </w:p>
        </w:tc>
        <w:tc>
          <w:tcPr>
            <w:tcW w:w="1102" w:type="dxa"/>
            <w:tcBorders>
              <w:bottom w:val="dotted" w:sz="6" w:space="0" w:color="000000"/>
            </w:tcBorders>
          </w:tcPr>
          <w:p w14:paraId="768F55CA" w14:textId="77777777" w:rsidR="00DE3082" w:rsidRDefault="007F0774">
            <w:pPr>
              <w:pStyle w:val="TableParagraph"/>
              <w:spacing w:line="279" w:lineRule="exact"/>
              <w:ind w:left="161"/>
              <w:rPr>
                <w:sz w:val="26"/>
              </w:rPr>
            </w:pPr>
            <w:r>
              <w:rPr>
                <w:sz w:val="26"/>
              </w:rPr>
              <w:t>0.00602</w:t>
            </w:r>
          </w:p>
        </w:tc>
        <w:tc>
          <w:tcPr>
            <w:tcW w:w="1040" w:type="dxa"/>
            <w:tcBorders>
              <w:bottom w:val="dotted" w:sz="6" w:space="0" w:color="000000"/>
            </w:tcBorders>
          </w:tcPr>
          <w:p w14:paraId="73DB2648" w14:textId="77777777" w:rsidR="00DE3082" w:rsidRDefault="00DE3082">
            <w:pPr>
              <w:pStyle w:val="TableParagraph"/>
            </w:pPr>
          </w:p>
        </w:tc>
        <w:tc>
          <w:tcPr>
            <w:tcW w:w="1040" w:type="dxa"/>
            <w:tcBorders>
              <w:bottom w:val="dotted" w:sz="6" w:space="0" w:color="000000"/>
            </w:tcBorders>
          </w:tcPr>
          <w:p w14:paraId="39589AC2" w14:textId="77777777" w:rsidR="00DE3082" w:rsidRDefault="007F0774">
            <w:pPr>
              <w:pStyle w:val="TableParagraph"/>
              <w:spacing w:line="279" w:lineRule="exact"/>
              <w:ind w:left="98"/>
              <w:rPr>
                <w:sz w:val="26"/>
              </w:rPr>
            </w:pPr>
            <w:r>
              <w:rPr>
                <w:sz w:val="26"/>
              </w:rPr>
              <w:t>0.00419</w:t>
            </w:r>
          </w:p>
        </w:tc>
        <w:tc>
          <w:tcPr>
            <w:tcW w:w="1040" w:type="dxa"/>
            <w:tcBorders>
              <w:bottom w:val="dotted" w:sz="6" w:space="0" w:color="000000"/>
            </w:tcBorders>
          </w:tcPr>
          <w:p w14:paraId="1735CF08" w14:textId="77777777" w:rsidR="00DE3082" w:rsidRDefault="007F0774">
            <w:pPr>
              <w:pStyle w:val="TableParagraph"/>
              <w:spacing w:line="279" w:lineRule="exact"/>
              <w:ind w:left="96"/>
              <w:rPr>
                <w:sz w:val="26"/>
              </w:rPr>
            </w:pPr>
            <w:r>
              <w:rPr>
                <w:sz w:val="26"/>
              </w:rPr>
              <w:t>0.00637</w:t>
            </w:r>
          </w:p>
        </w:tc>
        <w:tc>
          <w:tcPr>
            <w:tcW w:w="1057" w:type="dxa"/>
            <w:tcBorders>
              <w:bottom w:val="dotted" w:sz="6" w:space="0" w:color="000000"/>
            </w:tcBorders>
          </w:tcPr>
          <w:p w14:paraId="0654357C" w14:textId="77777777" w:rsidR="00DE3082" w:rsidRDefault="00DE3082">
            <w:pPr>
              <w:pStyle w:val="TableParagraph"/>
            </w:pPr>
          </w:p>
        </w:tc>
        <w:tc>
          <w:tcPr>
            <w:tcW w:w="583" w:type="dxa"/>
            <w:tcBorders>
              <w:bottom w:val="dotted" w:sz="6" w:space="0" w:color="000000"/>
            </w:tcBorders>
          </w:tcPr>
          <w:p w14:paraId="679485C6" w14:textId="77777777" w:rsidR="00DE3082" w:rsidRDefault="00DE3082">
            <w:pPr>
              <w:pStyle w:val="TableParagraph"/>
            </w:pPr>
          </w:p>
        </w:tc>
      </w:tr>
      <w:tr w:rsidR="00DE3082" w14:paraId="7344BEC4" w14:textId="77777777">
        <w:trPr>
          <w:trHeight w:val="297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0235C68E" w14:textId="77777777" w:rsidR="00DE3082" w:rsidRDefault="007F0774">
            <w:pPr>
              <w:pStyle w:val="TableParagraph"/>
              <w:spacing w:line="277" w:lineRule="exact"/>
              <w:ind w:left="74"/>
              <w:rPr>
                <w:sz w:val="26"/>
              </w:rPr>
            </w:pPr>
            <w:r>
              <w:rPr>
                <w:sz w:val="26"/>
              </w:rPr>
              <w:t>Кр. тимчасова</w:t>
            </w: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640EF114" w14:textId="77777777" w:rsidR="00DE3082" w:rsidRDefault="007F0774">
            <w:pPr>
              <w:pStyle w:val="TableParagraph"/>
              <w:spacing w:line="277" w:lineRule="exact"/>
              <w:ind w:left="380"/>
              <w:rPr>
                <w:sz w:val="26"/>
              </w:rPr>
            </w:pPr>
            <w:r>
              <w:rPr>
                <w:sz w:val="26"/>
              </w:rPr>
              <w:t>95.6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2C436EA6" w14:textId="77777777" w:rsidR="00DE3082" w:rsidRDefault="007F0774">
            <w:pPr>
              <w:pStyle w:val="TableParagraph"/>
              <w:spacing w:line="277" w:lineRule="exact"/>
              <w:ind w:left="161"/>
              <w:rPr>
                <w:sz w:val="26"/>
              </w:rPr>
            </w:pPr>
            <w:r>
              <w:rPr>
                <w:sz w:val="26"/>
              </w:rPr>
              <w:t>0.0613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31F8B3BE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-0.0293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2D1446E8" w14:textId="77777777" w:rsidR="00DE3082" w:rsidRDefault="007F0774">
            <w:pPr>
              <w:pStyle w:val="TableParagraph"/>
              <w:spacing w:line="277" w:lineRule="exact"/>
              <w:ind w:left="98"/>
              <w:rPr>
                <w:sz w:val="26"/>
              </w:rPr>
            </w:pPr>
            <w:r>
              <w:rPr>
                <w:sz w:val="26"/>
              </w:rPr>
              <w:t>-0.02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7DF105AC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0.0762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22739E0F" w14:textId="77777777" w:rsidR="00DE3082" w:rsidRDefault="007F0774">
            <w:pPr>
              <w:pStyle w:val="TableParagraph"/>
              <w:spacing w:line="277" w:lineRule="exact"/>
              <w:ind w:left="36" w:right="93"/>
              <w:jc w:val="center"/>
              <w:rPr>
                <w:sz w:val="26"/>
              </w:rPr>
            </w:pPr>
            <w:r>
              <w:rPr>
                <w:sz w:val="26"/>
              </w:rPr>
              <w:t>-0.0002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4883619E" w14:textId="77777777" w:rsidR="00DE3082" w:rsidRDefault="007F0774">
            <w:pPr>
              <w:pStyle w:val="TableParagraph"/>
              <w:spacing w:line="277" w:lineRule="exact"/>
              <w:ind w:left="78"/>
              <w:rPr>
                <w:sz w:val="26"/>
              </w:rPr>
            </w:pPr>
            <w:r>
              <w:rPr>
                <w:sz w:val="26"/>
              </w:rPr>
              <w:t>_н</w:t>
            </w:r>
          </w:p>
        </w:tc>
      </w:tr>
      <w:tr w:rsidR="00DE3082" w14:paraId="1498940D" w14:textId="77777777">
        <w:trPr>
          <w:trHeight w:val="301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2F575346" w14:textId="77777777" w:rsidR="00DE3082" w:rsidRDefault="00DE3082">
            <w:pPr>
              <w:pStyle w:val="TableParagraph"/>
            </w:pP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442277D3" w14:textId="77777777" w:rsidR="00DE3082" w:rsidRDefault="007F0774">
            <w:pPr>
              <w:pStyle w:val="TableParagraph"/>
              <w:spacing w:line="282" w:lineRule="exact"/>
              <w:ind w:left="380"/>
              <w:rPr>
                <w:sz w:val="26"/>
              </w:rPr>
            </w:pPr>
            <w:r>
              <w:rPr>
                <w:sz w:val="26"/>
              </w:rPr>
              <w:t>95.6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795BB9DB" w14:textId="77777777" w:rsidR="00DE3082" w:rsidRDefault="007F0774">
            <w:pPr>
              <w:pStyle w:val="TableParagraph"/>
              <w:spacing w:line="282" w:lineRule="exact"/>
              <w:ind w:left="161"/>
              <w:rPr>
                <w:sz w:val="26"/>
              </w:rPr>
            </w:pPr>
            <w:r>
              <w:rPr>
                <w:sz w:val="26"/>
              </w:rPr>
              <w:t>-0.152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4EF60F74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0.0267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50BBA996" w14:textId="77777777" w:rsidR="00DE3082" w:rsidRDefault="007F0774">
            <w:pPr>
              <w:pStyle w:val="TableParagraph"/>
              <w:spacing w:line="282" w:lineRule="exact"/>
              <w:ind w:left="98"/>
              <w:rPr>
                <w:sz w:val="26"/>
              </w:rPr>
            </w:pPr>
            <w:r>
              <w:rPr>
                <w:sz w:val="26"/>
              </w:rPr>
              <w:t>-0.02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4A65AE2B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0.0762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39D776D2" w14:textId="77777777" w:rsidR="00DE3082" w:rsidRDefault="007F0774">
            <w:pPr>
              <w:pStyle w:val="TableParagraph"/>
              <w:spacing w:line="282" w:lineRule="exact"/>
              <w:ind w:left="36" w:right="93"/>
              <w:jc w:val="center"/>
              <w:rPr>
                <w:sz w:val="26"/>
              </w:rPr>
            </w:pPr>
            <w:r>
              <w:rPr>
                <w:sz w:val="26"/>
              </w:rPr>
              <w:t>-0.0002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19F62FE8" w14:textId="77777777" w:rsidR="00DE3082" w:rsidRDefault="007F0774">
            <w:pPr>
              <w:pStyle w:val="TableParagraph"/>
              <w:spacing w:line="282" w:lineRule="exact"/>
              <w:ind w:left="78"/>
              <w:rPr>
                <w:sz w:val="26"/>
              </w:rPr>
            </w:pPr>
            <w:r>
              <w:rPr>
                <w:sz w:val="26"/>
              </w:rPr>
              <w:t>_в</w:t>
            </w:r>
          </w:p>
        </w:tc>
      </w:tr>
      <w:tr w:rsidR="00DE3082" w14:paraId="713777EC" w14:textId="77777777">
        <w:trPr>
          <w:trHeight w:val="297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3C74761D" w14:textId="77777777" w:rsidR="00DE3082" w:rsidRDefault="007F0774">
            <w:pPr>
              <w:pStyle w:val="TableParagraph"/>
              <w:spacing w:line="277" w:lineRule="exact"/>
              <w:ind w:left="74"/>
              <w:rPr>
                <w:sz w:val="26"/>
              </w:rPr>
            </w:pPr>
            <w:r>
              <w:rPr>
                <w:sz w:val="26"/>
              </w:rPr>
              <w:t>Вітрова 1</w:t>
            </w: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5AE403A3" w14:textId="77777777" w:rsidR="00DE3082" w:rsidRDefault="007F0774">
            <w:pPr>
              <w:pStyle w:val="TableParagraph"/>
              <w:spacing w:line="277" w:lineRule="exact"/>
              <w:ind w:left="380"/>
              <w:rPr>
                <w:sz w:val="26"/>
              </w:rPr>
            </w:pPr>
            <w:r>
              <w:rPr>
                <w:sz w:val="26"/>
              </w:rPr>
              <w:t>0.0713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786C5A87" w14:textId="77777777" w:rsidR="00DE3082" w:rsidRDefault="007F0774">
            <w:pPr>
              <w:pStyle w:val="TableParagraph"/>
              <w:spacing w:line="277" w:lineRule="exact"/>
              <w:ind w:left="161"/>
              <w:rPr>
                <w:sz w:val="26"/>
              </w:rPr>
            </w:pPr>
            <w:r>
              <w:rPr>
                <w:sz w:val="26"/>
              </w:rPr>
              <w:t>-0.305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6FD9F6D5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0.0649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17DF4B15" w14:textId="77777777" w:rsidR="00DE3082" w:rsidRDefault="007F0774">
            <w:pPr>
              <w:pStyle w:val="TableParagraph"/>
              <w:spacing w:line="277" w:lineRule="exact"/>
              <w:ind w:left="98"/>
              <w:rPr>
                <w:sz w:val="26"/>
              </w:rPr>
            </w:pPr>
            <w:r>
              <w:rPr>
                <w:sz w:val="26"/>
              </w:rPr>
              <w:t>0.039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6C502849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-0.187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5A26798B" w14:textId="77777777" w:rsidR="00DE3082" w:rsidRDefault="007F0774">
            <w:pPr>
              <w:pStyle w:val="TableParagraph"/>
              <w:spacing w:line="277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0.00342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1111C176" w14:textId="77777777" w:rsidR="00DE3082" w:rsidRDefault="007F0774">
            <w:pPr>
              <w:pStyle w:val="TableParagraph"/>
              <w:spacing w:line="277" w:lineRule="exact"/>
              <w:ind w:left="78"/>
              <w:rPr>
                <w:sz w:val="26"/>
              </w:rPr>
            </w:pPr>
            <w:r>
              <w:rPr>
                <w:sz w:val="26"/>
              </w:rPr>
              <w:t>_н</w:t>
            </w:r>
          </w:p>
        </w:tc>
      </w:tr>
      <w:tr w:rsidR="00DE3082" w14:paraId="64C01CA8" w14:textId="77777777">
        <w:trPr>
          <w:trHeight w:val="301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78009171" w14:textId="77777777" w:rsidR="00DE3082" w:rsidRDefault="00DE3082">
            <w:pPr>
              <w:pStyle w:val="TableParagraph"/>
            </w:pP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48D88DDE" w14:textId="77777777" w:rsidR="00DE3082" w:rsidRDefault="007F0774">
            <w:pPr>
              <w:pStyle w:val="TableParagraph"/>
              <w:spacing w:line="282" w:lineRule="exact"/>
              <w:ind w:left="380"/>
              <w:rPr>
                <w:sz w:val="26"/>
              </w:rPr>
            </w:pPr>
            <w:r>
              <w:rPr>
                <w:sz w:val="26"/>
              </w:rPr>
              <w:t>0.0713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36C75431" w14:textId="77777777" w:rsidR="00DE3082" w:rsidRDefault="007F0774">
            <w:pPr>
              <w:pStyle w:val="TableParagraph"/>
              <w:spacing w:line="282" w:lineRule="exact"/>
              <w:ind w:left="161"/>
              <w:rPr>
                <w:sz w:val="26"/>
              </w:rPr>
            </w:pPr>
            <w:r>
              <w:rPr>
                <w:sz w:val="26"/>
              </w:rPr>
              <w:t>0.22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17F5ADC6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-0.0443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471853D4" w14:textId="77777777" w:rsidR="00DE3082" w:rsidRDefault="007F0774">
            <w:pPr>
              <w:pStyle w:val="TableParagraph"/>
              <w:spacing w:line="282" w:lineRule="exact"/>
              <w:ind w:left="98"/>
              <w:rPr>
                <w:sz w:val="26"/>
              </w:rPr>
            </w:pPr>
            <w:r>
              <w:rPr>
                <w:sz w:val="26"/>
              </w:rPr>
              <w:t>0.039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0B54D020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-0.187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4FC10283" w14:textId="77777777" w:rsidR="00DE3082" w:rsidRDefault="007F0774">
            <w:pPr>
              <w:pStyle w:val="TableParagraph"/>
              <w:spacing w:line="282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0.00342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3A8A3FD8" w14:textId="77777777" w:rsidR="00DE3082" w:rsidRDefault="007F0774">
            <w:pPr>
              <w:pStyle w:val="TableParagraph"/>
              <w:spacing w:line="282" w:lineRule="exact"/>
              <w:ind w:left="78"/>
              <w:rPr>
                <w:sz w:val="26"/>
              </w:rPr>
            </w:pPr>
            <w:r>
              <w:rPr>
                <w:sz w:val="26"/>
              </w:rPr>
              <w:t>_в</w:t>
            </w:r>
          </w:p>
        </w:tc>
      </w:tr>
      <w:tr w:rsidR="00DE3082" w14:paraId="22825CB3" w14:textId="77777777">
        <w:trPr>
          <w:trHeight w:val="297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3918350B" w14:textId="77777777" w:rsidR="00DE3082" w:rsidRDefault="007F0774">
            <w:pPr>
              <w:pStyle w:val="TableParagraph"/>
              <w:spacing w:line="277" w:lineRule="exact"/>
              <w:ind w:left="74"/>
              <w:rPr>
                <w:sz w:val="26"/>
              </w:rPr>
            </w:pPr>
            <w:r>
              <w:rPr>
                <w:sz w:val="26"/>
              </w:rPr>
              <w:t>Вітрова 2</w:t>
            </w: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70B7C2EE" w14:textId="77777777" w:rsidR="00DE3082" w:rsidRDefault="007F0774">
            <w:pPr>
              <w:pStyle w:val="TableParagraph"/>
              <w:spacing w:line="277" w:lineRule="exact"/>
              <w:ind w:left="380"/>
              <w:rPr>
                <w:sz w:val="26"/>
              </w:rPr>
            </w:pPr>
            <w:r>
              <w:rPr>
                <w:sz w:val="26"/>
              </w:rPr>
              <w:t>0.0894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54BE1FCB" w14:textId="77777777" w:rsidR="00DE3082" w:rsidRDefault="007F0774">
            <w:pPr>
              <w:pStyle w:val="TableParagraph"/>
              <w:spacing w:line="277" w:lineRule="exact"/>
              <w:ind w:left="161"/>
              <w:rPr>
                <w:sz w:val="26"/>
              </w:rPr>
            </w:pPr>
            <w:r>
              <w:rPr>
                <w:sz w:val="26"/>
              </w:rPr>
              <w:t>-0.404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1CD687D7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0.165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6D25F574" w14:textId="77777777" w:rsidR="00DE3082" w:rsidRDefault="007F0774">
            <w:pPr>
              <w:pStyle w:val="TableParagraph"/>
              <w:spacing w:line="277" w:lineRule="exact"/>
              <w:ind w:left="98"/>
              <w:rPr>
                <w:sz w:val="26"/>
              </w:rPr>
            </w:pPr>
            <w:r>
              <w:rPr>
                <w:sz w:val="26"/>
              </w:rPr>
              <w:t>0.0992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644665BD" w14:textId="77777777" w:rsidR="00DE3082" w:rsidRDefault="007F0774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-0.249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7BB9F493" w14:textId="77777777" w:rsidR="00DE3082" w:rsidRDefault="007F0774">
            <w:pPr>
              <w:pStyle w:val="TableParagraph"/>
              <w:spacing w:line="277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0.00533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27E8A157" w14:textId="77777777" w:rsidR="00DE3082" w:rsidRDefault="007F0774">
            <w:pPr>
              <w:pStyle w:val="TableParagraph"/>
              <w:spacing w:line="277" w:lineRule="exact"/>
              <w:ind w:left="78"/>
              <w:rPr>
                <w:sz w:val="26"/>
              </w:rPr>
            </w:pPr>
            <w:r>
              <w:rPr>
                <w:sz w:val="26"/>
              </w:rPr>
              <w:t>_н</w:t>
            </w:r>
          </w:p>
        </w:tc>
      </w:tr>
      <w:tr w:rsidR="00DE3082" w14:paraId="4AE43CED" w14:textId="77777777">
        <w:trPr>
          <w:trHeight w:val="302"/>
        </w:trPr>
        <w:tc>
          <w:tcPr>
            <w:tcW w:w="2037" w:type="dxa"/>
            <w:tcBorders>
              <w:top w:val="dotted" w:sz="6" w:space="0" w:color="000000"/>
              <w:bottom w:val="dotted" w:sz="6" w:space="0" w:color="000000"/>
            </w:tcBorders>
          </w:tcPr>
          <w:p w14:paraId="7E2B0D8C" w14:textId="77777777" w:rsidR="00DE3082" w:rsidRDefault="00DE3082">
            <w:pPr>
              <w:pStyle w:val="TableParagraph"/>
            </w:pPr>
          </w:p>
        </w:tc>
        <w:tc>
          <w:tcPr>
            <w:tcW w:w="1256" w:type="dxa"/>
            <w:tcBorders>
              <w:top w:val="dotted" w:sz="6" w:space="0" w:color="000000"/>
              <w:bottom w:val="dotted" w:sz="6" w:space="0" w:color="000000"/>
            </w:tcBorders>
          </w:tcPr>
          <w:p w14:paraId="54B3C1D9" w14:textId="77777777" w:rsidR="00DE3082" w:rsidRDefault="007F0774">
            <w:pPr>
              <w:pStyle w:val="TableParagraph"/>
              <w:spacing w:line="282" w:lineRule="exact"/>
              <w:ind w:left="380"/>
              <w:rPr>
                <w:sz w:val="26"/>
              </w:rPr>
            </w:pPr>
            <w:r>
              <w:rPr>
                <w:sz w:val="26"/>
              </w:rPr>
              <w:t>0.0894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0F2083C4" w14:textId="77777777" w:rsidR="00DE3082" w:rsidRDefault="007F0774">
            <w:pPr>
              <w:pStyle w:val="TableParagraph"/>
              <w:spacing w:line="282" w:lineRule="exact"/>
              <w:ind w:left="161"/>
              <w:rPr>
                <w:sz w:val="26"/>
              </w:rPr>
            </w:pPr>
            <w:r>
              <w:rPr>
                <w:sz w:val="26"/>
              </w:rPr>
              <w:t>0.293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6D6BB930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-0.113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58AC4F1C" w14:textId="77777777" w:rsidR="00DE3082" w:rsidRDefault="007F0774">
            <w:pPr>
              <w:pStyle w:val="TableParagraph"/>
              <w:spacing w:line="282" w:lineRule="exact"/>
              <w:ind w:left="98"/>
              <w:rPr>
                <w:sz w:val="26"/>
              </w:rPr>
            </w:pPr>
            <w:r>
              <w:rPr>
                <w:sz w:val="26"/>
              </w:rPr>
              <w:t>0.0992</w:t>
            </w:r>
          </w:p>
        </w:tc>
        <w:tc>
          <w:tcPr>
            <w:tcW w:w="1040" w:type="dxa"/>
            <w:tcBorders>
              <w:top w:val="dotted" w:sz="6" w:space="0" w:color="000000"/>
              <w:bottom w:val="dotted" w:sz="6" w:space="0" w:color="000000"/>
            </w:tcBorders>
          </w:tcPr>
          <w:p w14:paraId="6563DBEE" w14:textId="77777777" w:rsidR="00DE3082" w:rsidRDefault="007F0774">
            <w:pPr>
              <w:pStyle w:val="TableParagraph"/>
              <w:spacing w:line="282" w:lineRule="exact"/>
              <w:ind w:left="96"/>
              <w:rPr>
                <w:sz w:val="26"/>
              </w:rPr>
            </w:pPr>
            <w:r>
              <w:rPr>
                <w:sz w:val="26"/>
              </w:rPr>
              <w:t>-0.249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42F935D8" w14:textId="77777777" w:rsidR="00DE3082" w:rsidRDefault="007F0774">
            <w:pPr>
              <w:pStyle w:val="TableParagraph"/>
              <w:spacing w:line="282" w:lineRule="exact"/>
              <w:ind w:left="79" w:right="93"/>
              <w:jc w:val="center"/>
              <w:rPr>
                <w:sz w:val="26"/>
              </w:rPr>
            </w:pPr>
            <w:r>
              <w:rPr>
                <w:sz w:val="26"/>
              </w:rPr>
              <w:t>0.00533</w:t>
            </w:r>
          </w:p>
        </w:tc>
        <w:tc>
          <w:tcPr>
            <w:tcW w:w="583" w:type="dxa"/>
            <w:tcBorders>
              <w:top w:val="dotted" w:sz="6" w:space="0" w:color="000000"/>
              <w:bottom w:val="dotted" w:sz="6" w:space="0" w:color="000000"/>
            </w:tcBorders>
          </w:tcPr>
          <w:p w14:paraId="6D936706" w14:textId="77777777" w:rsidR="00DE3082" w:rsidRDefault="007F0774">
            <w:pPr>
              <w:pStyle w:val="TableParagraph"/>
              <w:spacing w:line="282" w:lineRule="exact"/>
              <w:ind w:left="78"/>
              <w:rPr>
                <w:sz w:val="26"/>
              </w:rPr>
            </w:pPr>
            <w:r>
              <w:rPr>
                <w:sz w:val="26"/>
              </w:rPr>
              <w:t>_в</w:t>
            </w:r>
          </w:p>
        </w:tc>
      </w:tr>
    </w:tbl>
    <w:p w14:paraId="31023195" w14:textId="77777777" w:rsidR="00DE3082" w:rsidRDefault="00DE3082">
      <w:pPr>
        <w:pStyle w:val="a3"/>
        <w:spacing w:before="8"/>
        <w:rPr>
          <w:sz w:val="40"/>
        </w:rPr>
      </w:pPr>
    </w:p>
    <w:p w14:paraId="3C34E0AB" w14:textId="77777777" w:rsidR="00DE3082" w:rsidRDefault="007F0774">
      <w:pPr>
        <w:pStyle w:val="a3"/>
        <w:ind w:left="1343"/>
      </w:pPr>
      <w:r>
        <w:t>Таблиця 4.12 - Коефіцієнти надійності щодо відповідальності 1</w:t>
      </w:r>
    </w:p>
    <w:p w14:paraId="539BDB28" w14:textId="77777777" w:rsidR="00DE3082" w:rsidRDefault="00DE3082">
      <w:pPr>
        <w:pStyle w:val="a3"/>
        <w:spacing w:before="9"/>
        <w:rPr>
          <w:sz w:val="14"/>
        </w:rPr>
      </w:pPr>
    </w:p>
    <w:tbl>
      <w:tblPr>
        <w:tblW w:w="0" w:type="auto"/>
        <w:tblInd w:w="9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9"/>
        <w:gridCol w:w="952"/>
        <w:gridCol w:w="1046"/>
        <w:gridCol w:w="1070"/>
        <w:gridCol w:w="993"/>
        <w:gridCol w:w="2883"/>
      </w:tblGrid>
      <w:tr w:rsidR="00DE3082" w14:paraId="5FF6C75B" w14:textId="77777777">
        <w:trPr>
          <w:trHeight w:val="309"/>
        </w:trPr>
        <w:tc>
          <w:tcPr>
            <w:tcW w:w="2319" w:type="dxa"/>
            <w:tcBorders>
              <w:bottom w:val="dotted" w:sz="6" w:space="0" w:color="000000"/>
            </w:tcBorders>
            <w:shd w:val="clear" w:color="auto" w:fill="E4E4E4"/>
          </w:tcPr>
          <w:p w14:paraId="1D3381F9" w14:textId="77777777" w:rsidR="00DE3082" w:rsidRDefault="00DE3082">
            <w:pPr>
              <w:pStyle w:val="TableParagraph"/>
            </w:pPr>
          </w:p>
        </w:tc>
        <w:tc>
          <w:tcPr>
            <w:tcW w:w="952" w:type="dxa"/>
            <w:tcBorders>
              <w:bottom w:val="dotted" w:sz="6" w:space="0" w:color="000000"/>
            </w:tcBorders>
            <w:shd w:val="clear" w:color="auto" w:fill="E4E4E4"/>
          </w:tcPr>
          <w:p w14:paraId="5C0DEB46" w14:textId="77777777" w:rsidR="00DE3082" w:rsidRDefault="007F0774">
            <w:pPr>
              <w:pStyle w:val="TableParagraph"/>
              <w:spacing w:line="289" w:lineRule="exact"/>
              <w:ind w:left="120"/>
              <w:rPr>
                <w:sz w:val="27"/>
              </w:rPr>
            </w:pPr>
            <w:r>
              <w:rPr>
                <w:sz w:val="27"/>
              </w:rPr>
              <w:t>Пост.</w:t>
            </w:r>
          </w:p>
        </w:tc>
        <w:tc>
          <w:tcPr>
            <w:tcW w:w="1046" w:type="dxa"/>
            <w:tcBorders>
              <w:bottom w:val="dotted" w:sz="6" w:space="0" w:color="000000"/>
            </w:tcBorders>
            <w:shd w:val="clear" w:color="auto" w:fill="E4E4E4"/>
          </w:tcPr>
          <w:p w14:paraId="1D07B0A7" w14:textId="77777777" w:rsidR="00DE3082" w:rsidRDefault="007F0774">
            <w:pPr>
              <w:pStyle w:val="TableParagraph"/>
              <w:spacing w:line="289" w:lineRule="exact"/>
              <w:ind w:left="205"/>
              <w:rPr>
                <w:sz w:val="27"/>
              </w:rPr>
            </w:pPr>
            <w:r>
              <w:rPr>
                <w:sz w:val="27"/>
              </w:rPr>
              <w:t>Длит.</w:t>
            </w:r>
          </w:p>
        </w:tc>
        <w:tc>
          <w:tcPr>
            <w:tcW w:w="1070" w:type="dxa"/>
            <w:tcBorders>
              <w:bottom w:val="dotted" w:sz="6" w:space="0" w:color="000000"/>
            </w:tcBorders>
            <w:shd w:val="clear" w:color="auto" w:fill="E4E4E4"/>
          </w:tcPr>
          <w:p w14:paraId="4B10B070" w14:textId="77777777" w:rsidR="00DE3082" w:rsidRDefault="007F0774">
            <w:pPr>
              <w:pStyle w:val="TableParagraph"/>
              <w:spacing w:line="289" w:lineRule="exact"/>
              <w:ind w:left="201"/>
              <w:rPr>
                <w:sz w:val="27"/>
              </w:rPr>
            </w:pPr>
            <w:r>
              <w:rPr>
                <w:sz w:val="27"/>
              </w:rPr>
              <w:t>Кр.вр.</w:t>
            </w:r>
          </w:p>
        </w:tc>
        <w:tc>
          <w:tcPr>
            <w:tcW w:w="993" w:type="dxa"/>
            <w:tcBorders>
              <w:bottom w:val="dotted" w:sz="6" w:space="0" w:color="000000"/>
            </w:tcBorders>
            <w:shd w:val="clear" w:color="auto" w:fill="E4E4E4"/>
          </w:tcPr>
          <w:p w14:paraId="5A4D9440" w14:textId="77777777" w:rsidR="00DE3082" w:rsidRDefault="007F0774">
            <w:pPr>
              <w:pStyle w:val="TableParagraph"/>
              <w:spacing w:line="289" w:lineRule="exact"/>
              <w:ind w:left="168"/>
              <w:rPr>
                <w:sz w:val="27"/>
              </w:rPr>
            </w:pPr>
            <w:r>
              <w:rPr>
                <w:sz w:val="27"/>
              </w:rPr>
              <w:t>Ветр.</w:t>
            </w:r>
          </w:p>
        </w:tc>
        <w:tc>
          <w:tcPr>
            <w:tcW w:w="2883" w:type="dxa"/>
            <w:tcBorders>
              <w:bottom w:val="dotted" w:sz="6" w:space="0" w:color="000000"/>
            </w:tcBorders>
            <w:shd w:val="clear" w:color="auto" w:fill="E4E4E4"/>
          </w:tcPr>
          <w:p w14:paraId="6D3D33BD" w14:textId="77777777" w:rsidR="00DE3082" w:rsidRDefault="007F0774">
            <w:pPr>
              <w:pStyle w:val="TableParagraph"/>
              <w:spacing w:line="289" w:lineRule="exact"/>
              <w:ind w:left="217"/>
              <w:rPr>
                <w:sz w:val="27"/>
              </w:rPr>
            </w:pPr>
            <w:r>
              <w:rPr>
                <w:sz w:val="27"/>
              </w:rPr>
              <w:t>Сейсм.</w:t>
            </w:r>
          </w:p>
        </w:tc>
      </w:tr>
      <w:tr w:rsidR="00DE3082" w14:paraId="4DCB6787" w14:textId="77777777">
        <w:trPr>
          <w:trHeight w:val="321"/>
        </w:trPr>
        <w:tc>
          <w:tcPr>
            <w:tcW w:w="2319" w:type="dxa"/>
            <w:tcBorders>
              <w:top w:val="dotted" w:sz="6" w:space="0" w:color="000000"/>
              <w:bottom w:val="dotted" w:sz="6" w:space="0" w:color="000000"/>
            </w:tcBorders>
          </w:tcPr>
          <w:p w14:paraId="194AC4E7" w14:textId="77777777" w:rsidR="00DE3082" w:rsidRDefault="007F0774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Надійності</w:t>
            </w:r>
          </w:p>
        </w:tc>
        <w:tc>
          <w:tcPr>
            <w:tcW w:w="952" w:type="dxa"/>
            <w:tcBorders>
              <w:top w:val="dotted" w:sz="6" w:space="0" w:color="000000"/>
              <w:bottom w:val="dotted" w:sz="6" w:space="0" w:color="000000"/>
            </w:tcBorders>
          </w:tcPr>
          <w:p w14:paraId="64709966" w14:textId="77777777" w:rsidR="00DE3082" w:rsidRDefault="007F0774">
            <w:pPr>
              <w:pStyle w:val="TableParagraph"/>
              <w:spacing w:line="301" w:lineRule="exact"/>
              <w:ind w:left="120"/>
              <w:rPr>
                <w:sz w:val="27"/>
              </w:rPr>
            </w:pPr>
            <w:r>
              <w:rPr>
                <w:sz w:val="27"/>
              </w:rPr>
              <w:t>1.1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4EB9C2D5" w14:textId="77777777" w:rsidR="00DE3082" w:rsidRDefault="007F0774">
            <w:pPr>
              <w:pStyle w:val="TableParagraph"/>
              <w:spacing w:line="301" w:lineRule="exact"/>
              <w:ind w:left="205"/>
              <w:rPr>
                <w:sz w:val="27"/>
              </w:rPr>
            </w:pPr>
            <w:r>
              <w:rPr>
                <w:sz w:val="27"/>
              </w:rPr>
              <w:t>1.2</w:t>
            </w:r>
          </w:p>
        </w:tc>
        <w:tc>
          <w:tcPr>
            <w:tcW w:w="1070" w:type="dxa"/>
            <w:tcBorders>
              <w:top w:val="dotted" w:sz="6" w:space="0" w:color="000000"/>
              <w:bottom w:val="dotted" w:sz="6" w:space="0" w:color="000000"/>
            </w:tcBorders>
          </w:tcPr>
          <w:p w14:paraId="47744AFB" w14:textId="77777777" w:rsidR="00DE3082" w:rsidRDefault="007F0774">
            <w:pPr>
              <w:pStyle w:val="TableParagraph"/>
              <w:spacing w:line="301" w:lineRule="exact"/>
              <w:ind w:left="201"/>
              <w:rPr>
                <w:sz w:val="27"/>
              </w:rPr>
            </w:pPr>
            <w:r>
              <w:rPr>
                <w:sz w:val="27"/>
              </w:rPr>
              <w:t>1.2</w:t>
            </w:r>
          </w:p>
        </w:tc>
        <w:tc>
          <w:tcPr>
            <w:tcW w:w="993" w:type="dxa"/>
            <w:tcBorders>
              <w:top w:val="dotted" w:sz="6" w:space="0" w:color="000000"/>
              <w:bottom w:val="dotted" w:sz="6" w:space="0" w:color="000000"/>
            </w:tcBorders>
          </w:tcPr>
          <w:p w14:paraId="536D64B6" w14:textId="77777777" w:rsidR="00DE3082" w:rsidRDefault="007F0774">
            <w:pPr>
              <w:pStyle w:val="TableParagraph"/>
              <w:spacing w:line="301" w:lineRule="exact"/>
              <w:ind w:left="168"/>
              <w:rPr>
                <w:sz w:val="27"/>
              </w:rPr>
            </w:pPr>
            <w:r>
              <w:rPr>
                <w:sz w:val="27"/>
              </w:rPr>
              <w:t>1.4</w:t>
            </w:r>
          </w:p>
        </w:tc>
        <w:tc>
          <w:tcPr>
            <w:tcW w:w="2883" w:type="dxa"/>
            <w:tcBorders>
              <w:top w:val="dotted" w:sz="6" w:space="0" w:color="000000"/>
              <w:bottom w:val="dotted" w:sz="6" w:space="0" w:color="000000"/>
            </w:tcBorders>
          </w:tcPr>
          <w:p w14:paraId="26BD78AE" w14:textId="77777777" w:rsidR="00DE3082" w:rsidRDefault="007F0774">
            <w:pPr>
              <w:pStyle w:val="TableParagraph"/>
              <w:spacing w:line="301" w:lineRule="exact"/>
              <w:ind w:left="217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</w:tr>
      <w:tr w:rsidR="00DE3082" w14:paraId="1F10F6C6" w14:textId="77777777">
        <w:trPr>
          <w:trHeight w:val="321"/>
        </w:trPr>
        <w:tc>
          <w:tcPr>
            <w:tcW w:w="2319" w:type="dxa"/>
            <w:tcBorders>
              <w:top w:val="dotted" w:sz="6" w:space="0" w:color="000000"/>
              <w:bottom w:val="dotted" w:sz="6" w:space="0" w:color="000000"/>
            </w:tcBorders>
          </w:tcPr>
          <w:p w14:paraId="0F4F885A" w14:textId="77777777" w:rsidR="00DE3082" w:rsidRDefault="007F0774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Тривалості</w:t>
            </w:r>
          </w:p>
        </w:tc>
        <w:tc>
          <w:tcPr>
            <w:tcW w:w="952" w:type="dxa"/>
            <w:tcBorders>
              <w:top w:val="dotted" w:sz="6" w:space="0" w:color="000000"/>
              <w:bottom w:val="dotted" w:sz="6" w:space="0" w:color="000000"/>
            </w:tcBorders>
          </w:tcPr>
          <w:p w14:paraId="792EA428" w14:textId="77777777" w:rsidR="00DE3082" w:rsidRDefault="007F0774">
            <w:pPr>
              <w:pStyle w:val="TableParagraph"/>
              <w:spacing w:line="301" w:lineRule="exact"/>
              <w:ind w:left="120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0D5C8CF8" w14:textId="77777777" w:rsidR="00DE3082" w:rsidRDefault="007F0774">
            <w:pPr>
              <w:pStyle w:val="TableParagraph"/>
              <w:spacing w:line="301" w:lineRule="exact"/>
              <w:ind w:left="205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070" w:type="dxa"/>
            <w:tcBorders>
              <w:top w:val="dotted" w:sz="6" w:space="0" w:color="000000"/>
              <w:bottom w:val="dotted" w:sz="6" w:space="0" w:color="000000"/>
            </w:tcBorders>
          </w:tcPr>
          <w:p w14:paraId="3298B1EE" w14:textId="77777777" w:rsidR="00DE3082" w:rsidRDefault="007F0774">
            <w:pPr>
              <w:pStyle w:val="TableParagraph"/>
              <w:spacing w:line="301" w:lineRule="exact"/>
              <w:ind w:left="201"/>
              <w:rPr>
                <w:sz w:val="27"/>
              </w:rPr>
            </w:pPr>
            <w:r>
              <w:rPr>
                <w:sz w:val="27"/>
              </w:rPr>
              <w:t>0.35</w:t>
            </w:r>
          </w:p>
        </w:tc>
        <w:tc>
          <w:tcPr>
            <w:tcW w:w="993" w:type="dxa"/>
            <w:tcBorders>
              <w:top w:val="dotted" w:sz="6" w:space="0" w:color="000000"/>
              <w:bottom w:val="dotted" w:sz="6" w:space="0" w:color="000000"/>
            </w:tcBorders>
          </w:tcPr>
          <w:p w14:paraId="26EEB4E7" w14:textId="77777777" w:rsidR="00DE3082" w:rsidRDefault="007F0774">
            <w:pPr>
              <w:pStyle w:val="TableParagraph"/>
              <w:spacing w:line="301" w:lineRule="exact"/>
              <w:ind w:left="168"/>
              <w:rPr>
                <w:sz w:val="27"/>
              </w:rPr>
            </w:pPr>
            <w:r>
              <w:rPr>
                <w:w w:val="99"/>
                <w:sz w:val="27"/>
              </w:rPr>
              <w:t>0</w:t>
            </w:r>
          </w:p>
        </w:tc>
        <w:tc>
          <w:tcPr>
            <w:tcW w:w="2883" w:type="dxa"/>
            <w:tcBorders>
              <w:top w:val="dotted" w:sz="6" w:space="0" w:color="000000"/>
              <w:bottom w:val="dotted" w:sz="6" w:space="0" w:color="000000"/>
            </w:tcBorders>
          </w:tcPr>
          <w:p w14:paraId="2E9ED9A9" w14:textId="77777777" w:rsidR="00DE3082" w:rsidRDefault="007F0774">
            <w:pPr>
              <w:pStyle w:val="TableParagraph"/>
              <w:spacing w:line="301" w:lineRule="exact"/>
              <w:ind w:left="217"/>
              <w:rPr>
                <w:sz w:val="27"/>
              </w:rPr>
            </w:pPr>
            <w:r>
              <w:rPr>
                <w:w w:val="99"/>
                <w:sz w:val="27"/>
              </w:rPr>
              <w:t>0</w:t>
            </w:r>
          </w:p>
        </w:tc>
      </w:tr>
      <w:tr w:rsidR="00DE3082" w14:paraId="03A78719" w14:textId="77777777">
        <w:trPr>
          <w:trHeight w:val="321"/>
        </w:trPr>
        <w:tc>
          <w:tcPr>
            <w:tcW w:w="2319" w:type="dxa"/>
            <w:tcBorders>
              <w:top w:val="dotted" w:sz="6" w:space="0" w:color="000000"/>
              <w:bottom w:val="dotted" w:sz="6" w:space="0" w:color="000000"/>
            </w:tcBorders>
          </w:tcPr>
          <w:p w14:paraId="68D7BD41" w14:textId="77777777" w:rsidR="00DE3082" w:rsidRDefault="007F0774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Продовжуваності</w:t>
            </w:r>
          </w:p>
        </w:tc>
        <w:tc>
          <w:tcPr>
            <w:tcW w:w="952" w:type="dxa"/>
            <w:tcBorders>
              <w:top w:val="dotted" w:sz="6" w:space="0" w:color="000000"/>
              <w:bottom w:val="dotted" w:sz="6" w:space="0" w:color="000000"/>
            </w:tcBorders>
          </w:tcPr>
          <w:p w14:paraId="378450B6" w14:textId="77777777" w:rsidR="00DE3082" w:rsidRDefault="007F0774">
            <w:pPr>
              <w:pStyle w:val="TableParagraph"/>
              <w:spacing w:line="301" w:lineRule="exact"/>
              <w:ind w:left="120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6A1937BF" w14:textId="77777777" w:rsidR="00DE3082" w:rsidRDefault="007F0774">
            <w:pPr>
              <w:pStyle w:val="TableParagraph"/>
              <w:spacing w:line="301" w:lineRule="exact"/>
              <w:ind w:left="205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070" w:type="dxa"/>
            <w:tcBorders>
              <w:top w:val="dotted" w:sz="6" w:space="0" w:color="000000"/>
              <w:bottom w:val="dotted" w:sz="6" w:space="0" w:color="000000"/>
            </w:tcBorders>
          </w:tcPr>
          <w:p w14:paraId="647C8E39" w14:textId="77777777" w:rsidR="00DE3082" w:rsidRDefault="007F0774">
            <w:pPr>
              <w:pStyle w:val="TableParagraph"/>
              <w:spacing w:line="301" w:lineRule="exact"/>
              <w:ind w:left="201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993" w:type="dxa"/>
            <w:tcBorders>
              <w:top w:val="dotted" w:sz="6" w:space="0" w:color="000000"/>
              <w:bottom w:val="dotted" w:sz="6" w:space="0" w:color="000000"/>
            </w:tcBorders>
          </w:tcPr>
          <w:p w14:paraId="196919DE" w14:textId="77777777" w:rsidR="00DE3082" w:rsidRDefault="007F0774">
            <w:pPr>
              <w:pStyle w:val="TableParagraph"/>
              <w:spacing w:line="301" w:lineRule="exact"/>
              <w:ind w:left="168"/>
              <w:rPr>
                <w:sz w:val="27"/>
              </w:rPr>
            </w:pPr>
            <w:r>
              <w:rPr>
                <w:w w:val="99"/>
                <w:sz w:val="27"/>
              </w:rPr>
              <w:t>0</w:t>
            </w:r>
          </w:p>
        </w:tc>
        <w:tc>
          <w:tcPr>
            <w:tcW w:w="2883" w:type="dxa"/>
            <w:tcBorders>
              <w:top w:val="dotted" w:sz="6" w:space="0" w:color="000000"/>
              <w:bottom w:val="dotted" w:sz="6" w:space="0" w:color="000000"/>
            </w:tcBorders>
          </w:tcPr>
          <w:p w14:paraId="70122878" w14:textId="77777777" w:rsidR="00DE3082" w:rsidRDefault="007F0774">
            <w:pPr>
              <w:pStyle w:val="TableParagraph"/>
              <w:spacing w:line="301" w:lineRule="exact"/>
              <w:ind w:left="217"/>
              <w:rPr>
                <w:sz w:val="27"/>
              </w:rPr>
            </w:pPr>
            <w:r>
              <w:rPr>
                <w:w w:val="99"/>
                <w:sz w:val="27"/>
              </w:rPr>
              <w:t>0</w:t>
            </w:r>
          </w:p>
        </w:tc>
      </w:tr>
    </w:tbl>
    <w:p w14:paraId="4CF6752A" w14:textId="77777777" w:rsidR="00DE3082" w:rsidRDefault="00DE3082">
      <w:pPr>
        <w:pStyle w:val="a3"/>
        <w:spacing w:before="8"/>
        <w:rPr>
          <w:sz w:val="41"/>
        </w:rPr>
      </w:pPr>
    </w:p>
    <w:p w14:paraId="25F9B71C" w14:textId="77777777" w:rsidR="00DE3082" w:rsidRPr="00850CC6" w:rsidRDefault="007F0774">
      <w:pPr>
        <w:pStyle w:val="a3"/>
        <w:spacing w:line="362" w:lineRule="auto"/>
        <w:ind w:left="1343" w:right="904"/>
        <w:rPr>
          <w:lang w:val="ru-RU"/>
        </w:rPr>
      </w:pPr>
      <w:r w:rsidRPr="00850CC6">
        <w:rPr>
          <w:lang w:val="ru-RU"/>
        </w:rPr>
        <w:t>Таблиця 4.13 – Коефіцієнти розрахункових поєднань навантажень (РСН)</w:t>
      </w:r>
    </w:p>
    <w:tbl>
      <w:tblPr>
        <w:tblW w:w="0" w:type="auto"/>
        <w:tblInd w:w="9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1221"/>
        <w:gridCol w:w="1046"/>
        <w:gridCol w:w="1072"/>
        <w:gridCol w:w="986"/>
        <w:gridCol w:w="2783"/>
      </w:tblGrid>
      <w:tr w:rsidR="00DE3082" w14:paraId="1E12DA01" w14:textId="77777777">
        <w:trPr>
          <w:trHeight w:val="318"/>
        </w:trPr>
        <w:tc>
          <w:tcPr>
            <w:tcW w:w="2042" w:type="dxa"/>
            <w:tcBorders>
              <w:bottom w:val="dotted" w:sz="6" w:space="0" w:color="000000"/>
            </w:tcBorders>
            <w:shd w:val="clear" w:color="auto" w:fill="E4E4E4"/>
          </w:tcPr>
          <w:p w14:paraId="77F26165" w14:textId="77777777" w:rsidR="00DE3082" w:rsidRPr="00850CC6" w:rsidRDefault="00DE308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21" w:type="dxa"/>
            <w:tcBorders>
              <w:bottom w:val="dotted" w:sz="6" w:space="0" w:color="000000"/>
            </w:tcBorders>
            <w:shd w:val="clear" w:color="auto" w:fill="E4E4E4"/>
          </w:tcPr>
          <w:p w14:paraId="288F50AF" w14:textId="77777777" w:rsidR="00DE3082" w:rsidRDefault="007F0774">
            <w:pPr>
              <w:pStyle w:val="TableParagraph"/>
              <w:spacing w:line="299" w:lineRule="exact"/>
              <w:ind w:left="376"/>
              <w:rPr>
                <w:sz w:val="28"/>
              </w:rPr>
            </w:pPr>
            <w:r>
              <w:rPr>
                <w:sz w:val="28"/>
              </w:rPr>
              <w:t>Пост.</w:t>
            </w:r>
          </w:p>
        </w:tc>
        <w:tc>
          <w:tcPr>
            <w:tcW w:w="1046" w:type="dxa"/>
            <w:tcBorders>
              <w:bottom w:val="dotted" w:sz="6" w:space="0" w:color="000000"/>
            </w:tcBorders>
            <w:shd w:val="clear" w:color="auto" w:fill="E4E4E4"/>
          </w:tcPr>
          <w:p w14:paraId="1D17201E" w14:textId="77777777" w:rsidR="00DE3082" w:rsidRDefault="007F0774">
            <w:pPr>
              <w:pStyle w:val="TableParagraph"/>
              <w:spacing w:line="299" w:lineRule="exact"/>
              <w:ind w:left="192"/>
              <w:rPr>
                <w:sz w:val="28"/>
              </w:rPr>
            </w:pPr>
            <w:r>
              <w:rPr>
                <w:sz w:val="28"/>
              </w:rPr>
              <w:t>Длит.</w:t>
            </w:r>
          </w:p>
        </w:tc>
        <w:tc>
          <w:tcPr>
            <w:tcW w:w="1072" w:type="dxa"/>
            <w:tcBorders>
              <w:bottom w:val="dotted" w:sz="6" w:space="0" w:color="000000"/>
            </w:tcBorders>
            <w:shd w:val="clear" w:color="auto" w:fill="E4E4E4"/>
          </w:tcPr>
          <w:p w14:paraId="1B37F0DF" w14:textId="77777777" w:rsidR="00DE3082" w:rsidRDefault="007F0774">
            <w:pPr>
              <w:pStyle w:val="TableParagraph"/>
              <w:spacing w:line="299" w:lineRule="exact"/>
              <w:ind w:left="188"/>
              <w:rPr>
                <w:sz w:val="28"/>
              </w:rPr>
            </w:pPr>
            <w:r>
              <w:rPr>
                <w:sz w:val="28"/>
              </w:rPr>
              <w:t>Кр.вр.</w:t>
            </w:r>
          </w:p>
        </w:tc>
        <w:tc>
          <w:tcPr>
            <w:tcW w:w="986" w:type="dxa"/>
            <w:tcBorders>
              <w:bottom w:val="dotted" w:sz="6" w:space="0" w:color="000000"/>
            </w:tcBorders>
            <w:shd w:val="clear" w:color="auto" w:fill="E4E4E4"/>
          </w:tcPr>
          <w:p w14:paraId="4C2069E9" w14:textId="77777777" w:rsidR="00DE3082" w:rsidRDefault="007F0774">
            <w:pPr>
              <w:pStyle w:val="TableParagraph"/>
              <w:spacing w:line="299" w:lineRule="exact"/>
              <w:ind w:left="153"/>
              <w:rPr>
                <w:sz w:val="28"/>
              </w:rPr>
            </w:pPr>
            <w:r>
              <w:rPr>
                <w:sz w:val="28"/>
              </w:rPr>
              <w:t>Ветр.</w:t>
            </w:r>
          </w:p>
        </w:tc>
        <w:tc>
          <w:tcPr>
            <w:tcW w:w="2783" w:type="dxa"/>
            <w:tcBorders>
              <w:bottom w:val="dotted" w:sz="6" w:space="0" w:color="000000"/>
            </w:tcBorders>
            <w:shd w:val="clear" w:color="auto" w:fill="E4E4E4"/>
          </w:tcPr>
          <w:p w14:paraId="128BF3C0" w14:textId="77777777" w:rsidR="00DE3082" w:rsidRDefault="007F0774">
            <w:pPr>
              <w:pStyle w:val="TableParagraph"/>
              <w:spacing w:line="299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Сейсм.</w:t>
            </w:r>
          </w:p>
        </w:tc>
      </w:tr>
      <w:tr w:rsidR="00DE3082" w14:paraId="5EDC35B6" w14:textId="77777777">
        <w:trPr>
          <w:trHeight w:val="321"/>
        </w:trPr>
        <w:tc>
          <w:tcPr>
            <w:tcW w:w="2042" w:type="dxa"/>
            <w:tcBorders>
              <w:top w:val="dotted" w:sz="6" w:space="0" w:color="000000"/>
              <w:bottom w:val="dotted" w:sz="6" w:space="0" w:color="000000"/>
            </w:tcBorders>
          </w:tcPr>
          <w:p w14:paraId="54421641" w14:textId="77777777" w:rsidR="00DE3082" w:rsidRDefault="007F0774">
            <w:pPr>
              <w:pStyle w:val="TableParagraph"/>
              <w:spacing w:line="301" w:lineRule="exact"/>
              <w:ind w:left="79"/>
              <w:rPr>
                <w:sz w:val="28"/>
              </w:rPr>
            </w:pPr>
            <w:r>
              <w:rPr>
                <w:sz w:val="28"/>
              </w:rPr>
              <w:t>1-е, основне</w:t>
            </w:r>
          </w:p>
        </w:tc>
        <w:tc>
          <w:tcPr>
            <w:tcW w:w="1221" w:type="dxa"/>
            <w:tcBorders>
              <w:top w:val="dotted" w:sz="6" w:space="0" w:color="000000"/>
              <w:bottom w:val="dotted" w:sz="6" w:space="0" w:color="000000"/>
            </w:tcBorders>
          </w:tcPr>
          <w:p w14:paraId="065C96CE" w14:textId="77777777" w:rsidR="00DE3082" w:rsidRDefault="007F0774">
            <w:pPr>
              <w:pStyle w:val="TableParagraph"/>
              <w:spacing w:line="301" w:lineRule="exact"/>
              <w:ind w:left="37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2912127C" w14:textId="77777777" w:rsidR="00DE3082" w:rsidRDefault="007F0774">
            <w:pPr>
              <w:pStyle w:val="TableParagraph"/>
              <w:spacing w:line="301" w:lineRule="exact"/>
              <w:ind w:left="19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355BFAFC" w14:textId="77777777" w:rsidR="00DE3082" w:rsidRDefault="007F0774">
            <w:pPr>
              <w:pStyle w:val="TableParagraph"/>
              <w:spacing w:line="301" w:lineRule="exact"/>
              <w:ind w:left="18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6" w:type="dxa"/>
            <w:tcBorders>
              <w:top w:val="dotted" w:sz="6" w:space="0" w:color="000000"/>
              <w:bottom w:val="dotted" w:sz="6" w:space="0" w:color="000000"/>
            </w:tcBorders>
          </w:tcPr>
          <w:p w14:paraId="24B86A84" w14:textId="77777777" w:rsidR="00DE3082" w:rsidRDefault="007F0774">
            <w:pPr>
              <w:pStyle w:val="TableParagraph"/>
              <w:spacing w:line="301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83" w:type="dxa"/>
            <w:tcBorders>
              <w:top w:val="dotted" w:sz="6" w:space="0" w:color="000000"/>
              <w:bottom w:val="dotted" w:sz="6" w:space="0" w:color="000000"/>
            </w:tcBorders>
          </w:tcPr>
          <w:p w14:paraId="51DB230B" w14:textId="77777777" w:rsidR="00DE3082" w:rsidRDefault="007F0774">
            <w:pPr>
              <w:pStyle w:val="TableParagraph"/>
              <w:spacing w:line="301" w:lineRule="exact"/>
              <w:ind w:left="20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6201951D" w14:textId="77777777">
        <w:trPr>
          <w:trHeight w:val="325"/>
        </w:trPr>
        <w:tc>
          <w:tcPr>
            <w:tcW w:w="2042" w:type="dxa"/>
            <w:tcBorders>
              <w:top w:val="dotted" w:sz="6" w:space="0" w:color="000000"/>
              <w:bottom w:val="dotted" w:sz="6" w:space="0" w:color="000000"/>
            </w:tcBorders>
          </w:tcPr>
          <w:p w14:paraId="4105635B" w14:textId="77777777" w:rsidR="00DE3082" w:rsidRDefault="007F0774">
            <w:pPr>
              <w:pStyle w:val="TableParagraph"/>
              <w:spacing w:line="306" w:lineRule="exact"/>
              <w:ind w:left="79"/>
              <w:rPr>
                <w:sz w:val="28"/>
              </w:rPr>
            </w:pPr>
            <w:r>
              <w:rPr>
                <w:sz w:val="28"/>
              </w:rPr>
              <w:t>2-е, основне</w:t>
            </w:r>
          </w:p>
        </w:tc>
        <w:tc>
          <w:tcPr>
            <w:tcW w:w="1221" w:type="dxa"/>
            <w:tcBorders>
              <w:top w:val="dotted" w:sz="6" w:space="0" w:color="000000"/>
              <w:bottom w:val="dotted" w:sz="6" w:space="0" w:color="000000"/>
            </w:tcBorders>
          </w:tcPr>
          <w:p w14:paraId="06C1648B" w14:textId="77777777" w:rsidR="00DE3082" w:rsidRDefault="007F0774">
            <w:pPr>
              <w:pStyle w:val="TableParagraph"/>
              <w:spacing w:line="306" w:lineRule="exact"/>
              <w:ind w:left="37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443ACABD" w14:textId="77777777" w:rsidR="00DE3082" w:rsidRDefault="007F0774">
            <w:pPr>
              <w:pStyle w:val="TableParagraph"/>
              <w:spacing w:line="306" w:lineRule="exact"/>
              <w:ind w:left="192"/>
              <w:rPr>
                <w:sz w:val="28"/>
              </w:rPr>
            </w:pPr>
            <w:r>
              <w:rPr>
                <w:sz w:val="28"/>
              </w:rPr>
              <w:t>0.95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1E808EE0" w14:textId="77777777" w:rsidR="00DE3082" w:rsidRDefault="007F0774">
            <w:pPr>
              <w:pStyle w:val="TableParagraph"/>
              <w:spacing w:line="306" w:lineRule="exact"/>
              <w:ind w:left="188"/>
              <w:rPr>
                <w:sz w:val="28"/>
              </w:rPr>
            </w:pPr>
            <w:r>
              <w:rPr>
                <w:sz w:val="28"/>
              </w:rPr>
              <w:t>0.9</w:t>
            </w:r>
          </w:p>
        </w:tc>
        <w:tc>
          <w:tcPr>
            <w:tcW w:w="986" w:type="dxa"/>
            <w:tcBorders>
              <w:top w:val="dotted" w:sz="6" w:space="0" w:color="000000"/>
              <w:bottom w:val="dotted" w:sz="6" w:space="0" w:color="000000"/>
            </w:tcBorders>
          </w:tcPr>
          <w:p w14:paraId="44F5F586" w14:textId="77777777" w:rsidR="00DE3082" w:rsidRDefault="007F0774">
            <w:pPr>
              <w:pStyle w:val="TableParagraph"/>
              <w:spacing w:line="306" w:lineRule="exact"/>
              <w:ind w:left="153"/>
              <w:rPr>
                <w:sz w:val="28"/>
              </w:rPr>
            </w:pPr>
            <w:r>
              <w:rPr>
                <w:sz w:val="28"/>
              </w:rPr>
              <w:t>0.9</w:t>
            </w:r>
          </w:p>
        </w:tc>
        <w:tc>
          <w:tcPr>
            <w:tcW w:w="2783" w:type="dxa"/>
            <w:tcBorders>
              <w:top w:val="dotted" w:sz="6" w:space="0" w:color="000000"/>
              <w:bottom w:val="dotted" w:sz="6" w:space="0" w:color="000000"/>
            </w:tcBorders>
          </w:tcPr>
          <w:p w14:paraId="2AD900D4" w14:textId="77777777" w:rsidR="00DE3082" w:rsidRDefault="007F0774">
            <w:pPr>
              <w:pStyle w:val="TableParagraph"/>
              <w:spacing w:line="306" w:lineRule="exact"/>
              <w:ind w:left="20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4D42D1BC" w14:textId="77777777">
        <w:trPr>
          <w:trHeight w:val="321"/>
        </w:trPr>
        <w:tc>
          <w:tcPr>
            <w:tcW w:w="2042" w:type="dxa"/>
            <w:tcBorders>
              <w:top w:val="dotted" w:sz="6" w:space="0" w:color="000000"/>
              <w:bottom w:val="dotted" w:sz="6" w:space="0" w:color="000000"/>
            </w:tcBorders>
          </w:tcPr>
          <w:p w14:paraId="71C25A0A" w14:textId="77777777" w:rsidR="00DE3082" w:rsidRDefault="007F0774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sz w:val="28"/>
              </w:rPr>
              <w:t>3-е, особливе</w:t>
            </w:r>
          </w:p>
        </w:tc>
        <w:tc>
          <w:tcPr>
            <w:tcW w:w="1221" w:type="dxa"/>
            <w:tcBorders>
              <w:top w:val="dotted" w:sz="6" w:space="0" w:color="000000"/>
              <w:bottom w:val="dotted" w:sz="6" w:space="0" w:color="000000"/>
            </w:tcBorders>
          </w:tcPr>
          <w:p w14:paraId="48053009" w14:textId="77777777" w:rsidR="00DE3082" w:rsidRDefault="007F0774">
            <w:pPr>
              <w:pStyle w:val="TableParagraph"/>
              <w:spacing w:line="302" w:lineRule="exact"/>
              <w:ind w:left="376"/>
              <w:rPr>
                <w:sz w:val="28"/>
              </w:rPr>
            </w:pPr>
            <w:r>
              <w:rPr>
                <w:sz w:val="28"/>
              </w:rPr>
              <w:t>0.9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0A10B399" w14:textId="77777777" w:rsidR="00DE3082" w:rsidRDefault="007F0774">
            <w:pPr>
              <w:pStyle w:val="TableParagraph"/>
              <w:spacing w:line="302" w:lineRule="exact"/>
              <w:ind w:left="192"/>
              <w:rPr>
                <w:sz w:val="28"/>
              </w:rPr>
            </w:pPr>
            <w:r>
              <w:rPr>
                <w:sz w:val="28"/>
              </w:rPr>
              <w:t>0.8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3DC69E64" w14:textId="77777777" w:rsidR="00DE3082" w:rsidRDefault="007F0774">
            <w:pPr>
              <w:pStyle w:val="TableParagraph"/>
              <w:spacing w:line="302" w:lineRule="exact"/>
              <w:ind w:left="188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86" w:type="dxa"/>
            <w:tcBorders>
              <w:top w:val="dotted" w:sz="6" w:space="0" w:color="000000"/>
              <w:bottom w:val="dotted" w:sz="6" w:space="0" w:color="000000"/>
            </w:tcBorders>
          </w:tcPr>
          <w:p w14:paraId="07B749CF" w14:textId="77777777" w:rsidR="00DE3082" w:rsidRDefault="007F0774">
            <w:pPr>
              <w:pStyle w:val="TableParagraph"/>
              <w:spacing w:line="302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783" w:type="dxa"/>
            <w:tcBorders>
              <w:top w:val="dotted" w:sz="6" w:space="0" w:color="000000"/>
              <w:bottom w:val="dotted" w:sz="6" w:space="0" w:color="000000"/>
            </w:tcBorders>
          </w:tcPr>
          <w:p w14:paraId="1D9737C2" w14:textId="77777777" w:rsidR="00DE3082" w:rsidRDefault="007F0774">
            <w:pPr>
              <w:pStyle w:val="TableParagraph"/>
              <w:spacing w:line="302" w:lineRule="exact"/>
              <w:ind w:left="2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17750559" w14:textId="77777777" w:rsidR="00DE3082" w:rsidRDefault="00DE3082">
      <w:pPr>
        <w:pStyle w:val="a3"/>
        <w:spacing w:before="8"/>
        <w:rPr>
          <w:sz w:val="41"/>
        </w:rPr>
      </w:pPr>
    </w:p>
    <w:p w14:paraId="7F5AD7F5" w14:textId="77777777" w:rsidR="00DE3082" w:rsidRDefault="007F0774">
      <w:pPr>
        <w:pStyle w:val="a3"/>
        <w:tabs>
          <w:tab w:val="left" w:pos="2649"/>
          <w:tab w:val="left" w:pos="3441"/>
          <w:tab w:val="left" w:pos="3830"/>
          <w:tab w:val="left" w:pos="5711"/>
          <w:tab w:val="left" w:pos="7265"/>
          <w:tab w:val="left" w:pos="9078"/>
        </w:tabs>
        <w:spacing w:after="6" w:line="357" w:lineRule="auto"/>
        <w:ind w:left="1343" w:right="904"/>
      </w:pPr>
      <w:r w:rsidRPr="00850CC6">
        <w:rPr>
          <w:lang w:val="ru-RU"/>
        </w:rPr>
        <w:t>Таблиця</w:t>
      </w:r>
      <w:r w:rsidRPr="00850CC6">
        <w:rPr>
          <w:lang w:val="ru-RU"/>
        </w:rPr>
        <w:tab/>
        <w:t>4.15</w:t>
      </w:r>
      <w:r w:rsidRPr="00850CC6">
        <w:rPr>
          <w:lang w:val="ru-RU"/>
        </w:rPr>
        <w:tab/>
        <w:t>-</w:t>
      </w:r>
      <w:r w:rsidRPr="00850CC6">
        <w:rPr>
          <w:lang w:val="ru-RU"/>
        </w:rPr>
        <w:tab/>
        <w:t>Розрахункові</w:t>
      </w:r>
      <w:r w:rsidRPr="00850CC6">
        <w:rPr>
          <w:lang w:val="ru-RU"/>
        </w:rPr>
        <w:tab/>
        <w:t>поєднання</w:t>
      </w:r>
      <w:r w:rsidRPr="00850CC6">
        <w:rPr>
          <w:lang w:val="ru-RU"/>
        </w:rPr>
        <w:tab/>
        <w:t>навантажень</w:t>
      </w:r>
      <w:r w:rsidRPr="00850CC6">
        <w:rPr>
          <w:lang w:val="ru-RU"/>
        </w:rPr>
        <w:tab/>
      </w:r>
      <w:r w:rsidRPr="00850CC6">
        <w:rPr>
          <w:spacing w:val="-3"/>
          <w:lang w:val="ru-RU"/>
        </w:rPr>
        <w:t xml:space="preserve">(РСН). </w:t>
      </w:r>
      <w:r>
        <w:t>Скорочений список</w:t>
      </w:r>
    </w:p>
    <w:tbl>
      <w:tblPr>
        <w:tblW w:w="0" w:type="auto"/>
        <w:tblInd w:w="9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987"/>
        <w:gridCol w:w="1040"/>
        <w:gridCol w:w="722"/>
        <w:gridCol w:w="438"/>
        <w:gridCol w:w="1038"/>
        <w:gridCol w:w="1711"/>
      </w:tblGrid>
      <w:tr w:rsidR="00DE3082" w14:paraId="33F9EC4B" w14:textId="77777777">
        <w:trPr>
          <w:trHeight w:val="321"/>
        </w:trPr>
        <w:tc>
          <w:tcPr>
            <w:tcW w:w="3334" w:type="dxa"/>
            <w:shd w:val="clear" w:color="auto" w:fill="E4E4E4"/>
          </w:tcPr>
          <w:p w14:paraId="5B1BCDC9" w14:textId="77777777" w:rsidR="00DE3082" w:rsidRDefault="007F0774">
            <w:pPr>
              <w:pStyle w:val="TableParagraph"/>
              <w:spacing w:line="301" w:lineRule="exact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>N, тс</w:t>
            </w:r>
          </w:p>
        </w:tc>
        <w:tc>
          <w:tcPr>
            <w:tcW w:w="987" w:type="dxa"/>
            <w:shd w:val="clear" w:color="auto" w:fill="E4E4E4"/>
          </w:tcPr>
          <w:p w14:paraId="54B2748E" w14:textId="77777777" w:rsidR="00DE3082" w:rsidRDefault="007F0774">
            <w:pPr>
              <w:pStyle w:val="TableParagraph"/>
              <w:spacing w:line="301" w:lineRule="exact"/>
              <w:ind w:left="190"/>
              <w:rPr>
                <w:sz w:val="28"/>
              </w:rPr>
            </w:pPr>
            <w:r>
              <w:rPr>
                <w:sz w:val="28"/>
              </w:rPr>
              <w:t>Mx,</w:t>
            </w:r>
          </w:p>
        </w:tc>
        <w:tc>
          <w:tcPr>
            <w:tcW w:w="1040" w:type="dxa"/>
            <w:shd w:val="clear" w:color="auto" w:fill="E4E4E4"/>
          </w:tcPr>
          <w:p w14:paraId="5D2E51F0" w14:textId="77777777" w:rsidR="00DE3082" w:rsidRDefault="007F0774">
            <w:pPr>
              <w:pStyle w:val="TableParagraph"/>
              <w:spacing w:line="301" w:lineRule="exact"/>
              <w:ind w:left="115" w:right="218"/>
              <w:jc w:val="center"/>
              <w:rPr>
                <w:sz w:val="28"/>
              </w:rPr>
            </w:pPr>
            <w:r>
              <w:rPr>
                <w:sz w:val="28"/>
              </w:rPr>
              <w:t>My,</w:t>
            </w:r>
          </w:p>
        </w:tc>
        <w:tc>
          <w:tcPr>
            <w:tcW w:w="722" w:type="dxa"/>
            <w:shd w:val="clear" w:color="auto" w:fill="E4E4E4"/>
          </w:tcPr>
          <w:p w14:paraId="550A42AC" w14:textId="77777777" w:rsidR="00DE3082" w:rsidRDefault="007F0774">
            <w:pPr>
              <w:pStyle w:val="TableParagraph"/>
              <w:spacing w:line="301" w:lineRule="exact"/>
              <w:ind w:left="242"/>
              <w:rPr>
                <w:sz w:val="28"/>
              </w:rPr>
            </w:pPr>
            <w:r>
              <w:rPr>
                <w:sz w:val="28"/>
              </w:rPr>
              <w:t>Qx,</w:t>
            </w:r>
          </w:p>
        </w:tc>
        <w:tc>
          <w:tcPr>
            <w:tcW w:w="438" w:type="dxa"/>
            <w:shd w:val="clear" w:color="auto" w:fill="E4E4E4"/>
          </w:tcPr>
          <w:p w14:paraId="05AC9C33" w14:textId="77777777" w:rsidR="00DE3082" w:rsidRDefault="007F0774">
            <w:pPr>
              <w:pStyle w:val="TableParagraph"/>
              <w:spacing w:line="301" w:lineRule="exact"/>
              <w:ind w:left="71"/>
              <w:rPr>
                <w:sz w:val="28"/>
              </w:rPr>
            </w:pPr>
            <w:r>
              <w:rPr>
                <w:sz w:val="28"/>
              </w:rPr>
              <w:t>тс</w:t>
            </w:r>
          </w:p>
        </w:tc>
        <w:tc>
          <w:tcPr>
            <w:tcW w:w="1038" w:type="dxa"/>
            <w:shd w:val="clear" w:color="auto" w:fill="E4E4E4"/>
          </w:tcPr>
          <w:p w14:paraId="49F11097" w14:textId="77777777" w:rsidR="00DE3082" w:rsidRDefault="007F077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Qy,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тс</w:t>
            </w:r>
          </w:p>
        </w:tc>
        <w:tc>
          <w:tcPr>
            <w:tcW w:w="1711" w:type="dxa"/>
            <w:shd w:val="clear" w:color="auto" w:fill="E4E4E4"/>
          </w:tcPr>
          <w:p w14:paraId="4016564F" w14:textId="77777777" w:rsidR="00DE3082" w:rsidRDefault="007F077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T,</w:t>
            </w:r>
          </w:p>
        </w:tc>
      </w:tr>
      <w:tr w:rsidR="00DE3082" w14:paraId="48954B47" w14:textId="77777777">
        <w:trPr>
          <w:trHeight w:val="319"/>
        </w:trPr>
        <w:tc>
          <w:tcPr>
            <w:tcW w:w="3334" w:type="dxa"/>
            <w:tcBorders>
              <w:bottom w:val="dotted" w:sz="6" w:space="0" w:color="000000"/>
            </w:tcBorders>
            <w:shd w:val="clear" w:color="auto" w:fill="E4E4E4"/>
          </w:tcPr>
          <w:p w14:paraId="15EAB9B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987" w:type="dxa"/>
            <w:tcBorders>
              <w:bottom w:val="dotted" w:sz="6" w:space="0" w:color="000000"/>
            </w:tcBorders>
            <w:shd w:val="clear" w:color="auto" w:fill="E4E4E4"/>
          </w:tcPr>
          <w:p w14:paraId="68E25081" w14:textId="77777777" w:rsidR="00DE3082" w:rsidRDefault="007F0774">
            <w:pPr>
              <w:pStyle w:val="TableParagraph"/>
              <w:spacing w:before="1" w:line="298" w:lineRule="exact"/>
              <w:ind w:left="190"/>
              <w:rPr>
                <w:sz w:val="28"/>
              </w:rPr>
            </w:pPr>
            <w:r>
              <w:rPr>
                <w:sz w:val="28"/>
              </w:rPr>
              <w:t>тс*м</w:t>
            </w:r>
          </w:p>
        </w:tc>
        <w:tc>
          <w:tcPr>
            <w:tcW w:w="1040" w:type="dxa"/>
            <w:tcBorders>
              <w:bottom w:val="dotted" w:sz="6" w:space="0" w:color="000000"/>
            </w:tcBorders>
            <w:shd w:val="clear" w:color="auto" w:fill="E4E4E4"/>
          </w:tcPr>
          <w:p w14:paraId="4D374E36" w14:textId="77777777" w:rsidR="00DE3082" w:rsidRDefault="007F0774">
            <w:pPr>
              <w:pStyle w:val="TableParagraph"/>
              <w:spacing w:before="1" w:line="298" w:lineRule="exact"/>
              <w:ind w:left="217" w:right="218"/>
              <w:jc w:val="center"/>
              <w:rPr>
                <w:sz w:val="28"/>
              </w:rPr>
            </w:pPr>
            <w:r>
              <w:rPr>
                <w:sz w:val="28"/>
              </w:rPr>
              <w:t>тс*м</w:t>
            </w:r>
          </w:p>
        </w:tc>
        <w:tc>
          <w:tcPr>
            <w:tcW w:w="722" w:type="dxa"/>
            <w:tcBorders>
              <w:bottom w:val="dotted" w:sz="6" w:space="0" w:color="000000"/>
            </w:tcBorders>
            <w:shd w:val="clear" w:color="auto" w:fill="E4E4E4"/>
          </w:tcPr>
          <w:p w14:paraId="5DC0564A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438" w:type="dxa"/>
            <w:tcBorders>
              <w:bottom w:val="dotted" w:sz="6" w:space="0" w:color="000000"/>
            </w:tcBorders>
            <w:shd w:val="clear" w:color="auto" w:fill="E4E4E4"/>
          </w:tcPr>
          <w:p w14:paraId="36BB4B92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8" w:type="dxa"/>
            <w:tcBorders>
              <w:bottom w:val="dotted" w:sz="6" w:space="0" w:color="000000"/>
            </w:tcBorders>
            <w:shd w:val="clear" w:color="auto" w:fill="E4E4E4"/>
          </w:tcPr>
          <w:p w14:paraId="4A4EEF17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tcBorders>
              <w:bottom w:val="dotted" w:sz="6" w:space="0" w:color="000000"/>
            </w:tcBorders>
            <w:shd w:val="clear" w:color="auto" w:fill="E4E4E4"/>
          </w:tcPr>
          <w:p w14:paraId="51371108" w14:textId="77777777" w:rsidR="00DE3082" w:rsidRDefault="007F0774">
            <w:pPr>
              <w:pStyle w:val="TableParagraph"/>
              <w:spacing w:before="1" w:line="298" w:lineRule="exact"/>
              <w:ind w:left="119"/>
              <w:rPr>
                <w:sz w:val="28"/>
              </w:rPr>
            </w:pPr>
            <w:r>
              <w:rPr>
                <w:sz w:val="28"/>
              </w:rPr>
              <w:t>тс*м</w:t>
            </w:r>
          </w:p>
        </w:tc>
      </w:tr>
    </w:tbl>
    <w:p w14:paraId="2275C7CC" w14:textId="77777777" w:rsidR="00DE3082" w:rsidRPr="00850CC6" w:rsidRDefault="007F0774">
      <w:pPr>
        <w:pStyle w:val="a3"/>
        <w:tabs>
          <w:tab w:val="left" w:pos="4473"/>
          <w:tab w:val="left" w:pos="5511"/>
          <w:tab w:val="left" w:pos="6553"/>
          <w:tab w:val="left" w:pos="7590"/>
          <w:tab w:val="left" w:pos="8627"/>
        </w:tabs>
        <w:spacing w:line="249" w:lineRule="auto"/>
        <w:ind w:left="1093" w:right="2061" w:firstLine="283"/>
        <w:rPr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7DA800A7" wp14:editId="312E0BE4">
                <wp:simplePos x="0" y="0"/>
                <wp:positionH relativeFrom="page">
                  <wp:posOffset>1286510</wp:posOffset>
                </wp:positionH>
                <wp:positionV relativeFrom="paragraph">
                  <wp:posOffset>211455</wp:posOffset>
                </wp:positionV>
                <wp:extent cx="5805805" cy="1270"/>
                <wp:effectExtent l="0" t="0" r="0" b="0"/>
                <wp:wrapNone/>
                <wp:docPr id="1171357087" name="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5805" cy="1270"/>
                        </a:xfrm>
                        <a:custGeom>
                          <a:avLst/>
                          <a:gdLst>
                            <a:gd name="T0" fmla="+- 0 2027 2027"/>
                            <a:gd name="T1" fmla="*/ T0 w 9143"/>
                            <a:gd name="T2" fmla="+- 0 4365 2027"/>
                            <a:gd name="T3" fmla="*/ T2 w 9143"/>
                            <a:gd name="T4" fmla="+- 0 4365 2027"/>
                            <a:gd name="T5" fmla="*/ T4 w 9143"/>
                            <a:gd name="T6" fmla="+- 0 4380 2027"/>
                            <a:gd name="T7" fmla="*/ T6 w 9143"/>
                            <a:gd name="T8" fmla="+- 0 4380 2027"/>
                            <a:gd name="T9" fmla="*/ T8 w 9143"/>
                            <a:gd name="T10" fmla="+- 0 5402 2027"/>
                            <a:gd name="T11" fmla="*/ T10 w 9143"/>
                            <a:gd name="T12" fmla="+- 0 5402 2027"/>
                            <a:gd name="T13" fmla="*/ T12 w 9143"/>
                            <a:gd name="T14" fmla="+- 0 5416 2027"/>
                            <a:gd name="T15" fmla="*/ T14 w 9143"/>
                            <a:gd name="T16" fmla="+- 0 5416 2027"/>
                            <a:gd name="T17" fmla="*/ T16 w 9143"/>
                            <a:gd name="T18" fmla="+- 0 6444 2027"/>
                            <a:gd name="T19" fmla="*/ T18 w 9143"/>
                            <a:gd name="T20" fmla="+- 0 6444 2027"/>
                            <a:gd name="T21" fmla="*/ T20 w 9143"/>
                            <a:gd name="T22" fmla="+- 0 6458 2027"/>
                            <a:gd name="T23" fmla="*/ T22 w 9143"/>
                            <a:gd name="T24" fmla="+- 0 6458 2027"/>
                            <a:gd name="T25" fmla="*/ T24 w 9143"/>
                            <a:gd name="T26" fmla="+- 0 7481 2027"/>
                            <a:gd name="T27" fmla="*/ T26 w 9143"/>
                            <a:gd name="T28" fmla="+- 0 7481 2027"/>
                            <a:gd name="T29" fmla="*/ T28 w 9143"/>
                            <a:gd name="T30" fmla="+- 0 7496 2027"/>
                            <a:gd name="T31" fmla="*/ T30 w 9143"/>
                            <a:gd name="T32" fmla="+- 0 7496 2027"/>
                            <a:gd name="T33" fmla="*/ T32 w 9143"/>
                            <a:gd name="T34" fmla="+- 0 8523 2027"/>
                            <a:gd name="T35" fmla="*/ T34 w 9143"/>
                            <a:gd name="T36" fmla="+- 0 8523 2027"/>
                            <a:gd name="T37" fmla="*/ T36 w 9143"/>
                            <a:gd name="T38" fmla="+- 0 8538 2027"/>
                            <a:gd name="T39" fmla="*/ T38 w 9143"/>
                            <a:gd name="T40" fmla="+- 0 8538 2027"/>
                            <a:gd name="T41" fmla="*/ T40 w 9143"/>
                            <a:gd name="T42" fmla="+- 0 9561 2027"/>
                            <a:gd name="T43" fmla="*/ T42 w 9143"/>
                            <a:gd name="T44" fmla="+- 0 9561 2027"/>
                            <a:gd name="T45" fmla="*/ T44 w 9143"/>
                            <a:gd name="T46" fmla="+- 0 9575 2027"/>
                            <a:gd name="T47" fmla="*/ T46 w 9143"/>
                            <a:gd name="T48" fmla="+- 0 9575 2027"/>
                            <a:gd name="T49" fmla="*/ T48 w 9143"/>
                            <a:gd name="T50" fmla="+- 0 10602 2027"/>
                            <a:gd name="T51" fmla="*/ T50 w 9143"/>
                            <a:gd name="T52" fmla="+- 0 10602 2027"/>
                            <a:gd name="T53" fmla="*/ T52 w 9143"/>
                            <a:gd name="T54" fmla="+- 0 10617 2027"/>
                            <a:gd name="T55" fmla="*/ T54 w 9143"/>
                            <a:gd name="T56" fmla="+- 0 10617 2027"/>
                            <a:gd name="T57" fmla="*/ T56 w 9143"/>
                            <a:gd name="T58" fmla="+- 0 11169 2027"/>
                            <a:gd name="T59" fmla="*/ T58 w 91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9143">
                              <a:moveTo>
                                <a:pt x="0" y="0"/>
                              </a:moveTo>
                              <a:lnTo>
                                <a:pt x="2338" y="0"/>
                              </a:lnTo>
                              <a:moveTo>
                                <a:pt x="2338" y="0"/>
                              </a:moveTo>
                              <a:lnTo>
                                <a:pt x="2353" y="0"/>
                              </a:lnTo>
                              <a:moveTo>
                                <a:pt x="2353" y="0"/>
                              </a:moveTo>
                              <a:lnTo>
                                <a:pt x="3375" y="0"/>
                              </a:lnTo>
                              <a:moveTo>
                                <a:pt x="3375" y="0"/>
                              </a:moveTo>
                              <a:lnTo>
                                <a:pt x="3389" y="0"/>
                              </a:lnTo>
                              <a:moveTo>
                                <a:pt x="3389" y="0"/>
                              </a:moveTo>
                              <a:lnTo>
                                <a:pt x="4417" y="0"/>
                              </a:lnTo>
                              <a:moveTo>
                                <a:pt x="4417" y="0"/>
                              </a:moveTo>
                              <a:lnTo>
                                <a:pt x="4431" y="0"/>
                              </a:lnTo>
                              <a:moveTo>
                                <a:pt x="4431" y="0"/>
                              </a:moveTo>
                              <a:lnTo>
                                <a:pt x="5454" y="0"/>
                              </a:lnTo>
                              <a:moveTo>
                                <a:pt x="5454" y="0"/>
                              </a:moveTo>
                              <a:lnTo>
                                <a:pt x="5469" y="0"/>
                              </a:lnTo>
                              <a:moveTo>
                                <a:pt x="5469" y="0"/>
                              </a:moveTo>
                              <a:lnTo>
                                <a:pt x="6496" y="0"/>
                              </a:lnTo>
                              <a:moveTo>
                                <a:pt x="6496" y="0"/>
                              </a:moveTo>
                              <a:lnTo>
                                <a:pt x="6511" y="0"/>
                              </a:lnTo>
                              <a:moveTo>
                                <a:pt x="6511" y="0"/>
                              </a:moveTo>
                              <a:lnTo>
                                <a:pt x="7534" y="0"/>
                              </a:lnTo>
                              <a:moveTo>
                                <a:pt x="7534" y="0"/>
                              </a:moveTo>
                              <a:lnTo>
                                <a:pt x="7548" y="0"/>
                              </a:lnTo>
                              <a:moveTo>
                                <a:pt x="7548" y="0"/>
                              </a:moveTo>
                              <a:lnTo>
                                <a:pt x="8575" y="0"/>
                              </a:lnTo>
                              <a:moveTo>
                                <a:pt x="8575" y="0"/>
                              </a:moveTo>
                              <a:lnTo>
                                <a:pt x="8590" y="0"/>
                              </a:lnTo>
                              <a:moveTo>
                                <a:pt x="8590" y="0"/>
                              </a:moveTo>
                              <a:lnTo>
                                <a:pt x="914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940B4F" id=" 170" o:spid="_x0000_s1026" style="position:absolute;margin-left:101.3pt;margin-top:16.65pt;width:457.15pt;height:.1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3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" path="m,l2338,t,l2353,t,l3375,t,l3389,t,l4417,t,l4431,t,l5454,t,l5469,t,l6496,t,l6511,t,l7534,t,l7548,t,l8575,t,l8590,t,l9142,e" filled="f" strokeweight=".72pt">
                <v:path arrowok="t" o:connecttype="custom" o:connectlocs="0,0;1484630,0;1484630,0;1494155,0;1494155,0;2143125,0;2143125,0;2152015,0;2152015,0;2804795,0;2804795,0;2813685,0;2813685,0;3463290,0;3463290,0;3472815,0;3472815,0;4124960,0;4124960,0;4134485,0;4134485,0;4784090,0;4784090,0;4792980,0;4792980,0;5445125,0;5445125,0;5454650,0;5454650,0;5805170,0" o:connectangles="0,0,0,0,0,0,0,0,0,0,0,0,0,0,0,0,0,0,0,0,0,0,0,0,0,0,0,0,0,0"/>
                <w10:wrap anchorx="page"/>
              </v:shape>
            </w:pict>
          </mc:Fallback>
        </mc:AlternateContent>
      </w:r>
      <w:r w:rsidRPr="00850CC6">
        <w:rPr>
          <w:lang w:val="ru-RU"/>
        </w:rPr>
        <w:t xml:space="preserve">Випадок б (всі навантаження). Скорочений список ПО+ДЛ+КР-В2_н </w:t>
      </w:r>
      <w:r w:rsidRPr="00850CC6">
        <w:rPr>
          <w:spacing w:val="42"/>
          <w:lang w:val="ru-RU"/>
        </w:rPr>
        <w:t xml:space="preserve"> </w:t>
      </w:r>
      <w:r w:rsidRPr="00850CC6">
        <w:rPr>
          <w:lang w:val="ru-RU"/>
        </w:rPr>
        <w:t>379</w:t>
      </w:r>
      <w:r w:rsidRPr="00850CC6">
        <w:rPr>
          <w:lang w:val="ru-RU"/>
        </w:rPr>
        <w:tab/>
        <w:t>0.366</w:t>
      </w:r>
      <w:r w:rsidRPr="00850CC6">
        <w:rPr>
          <w:lang w:val="ru-RU"/>
        </w:rPr>
        <w:tab/>
        <w:t>-0.142</w:t>
      </w:r>
      <w:r w:rsidRPr="00850CC6">
        <w:rPr>
          <w:lang w:val="ru-RU"/>
        </w:rPr>
        <w:tab/>
        <w:t>-0.114</w:t>
      </w:r>
      <w:r w:rsidRPr="00850CC6">
        <w:rPr>
          <w:lang w:val="ru-RU"/>
        </w:rPr>
        <w:tab/>
        <w:t>0.338</w:t>
      </w:r>
      <w:r w:rsidRPr="00850CC6">
        <w:rPr>
          <w:lang w:val="ru-RU"/>
        </w:rPr>
        <w:tab/>
      </w:r>
      <w:r w:rsidRPr="00850CC6">
        <w:rPr>
          <w:spacing w:val="-17"/>
          <w:lang w:val="ru-RU"/>
        </w:rPr>
        <w:t>-</w:t>
      </w:r>
    </w:p>
    <w:p w14:paraId="1B7EB142" w14:textId="77777777" w:rsidR="00DE3082" w:rsidRPr="00850CC6" w:rsidRDefault="007F0774">
      <w:pPr>
        <w:pStyle w:val="a3"/>
        <w:spacing w:line="310" w:lineRule="exact"/>
        <w:ind w:left="8627"/>
        <w:rPr>
          <w:lang w:val="ru-RU"/>
        </w:rPr>
      </w:pPr>
      <w:r w:rsidRPr="00850CC6">
        <w:rPr>
          <w:lang w:val="ru-RU"/>
        </w:rPr>
        <w:t>0.0056</w:t>
      </w:r>
    </w:p>
    <w:p w14:paraId="6662E3C7" w14:textId="77777777" w:rsidR="00DE3082" w:rsidRPr="00850CC6" w:rsidRDefault="007F0774">
      <w:pPr>
        <w:pStyle w:val="a3"/>
        <w:ind w:left="8627"/>
        <w:rPr>
          <w:lang w:val="ru-RU"/>
        </w:rPr>
      </w:pPr>
      <w:r w:rsidRPr="00850CC6">
        <w:rPr>
          <w:w w:val="99"/>
          <w:lang w:val="ru-RU"/>
        </w:rPr>
        <w:t>4</w:t>
      </w:r>
    </w:p>
    <w:p w14:paraId="7AC928F9" w14:textId="77777777" w:rsidR="00DE3082" w:rsidRPr="00850CC6" w:rsidRDefault="007F0774">
      <w:pPr>
        <w:pStyle w:val="a3"/>
        <w:tabs>
          <w:tab w:val="left" w:pos="3432"/>
          <w:tab w:val="left" w:pos="4473"/>
          <w:tab w:val="left" w:pos="5511"/>
          <w:tab w:val="left" w:pos="6553"/>
          <w:tab w:val="left" w:pos="7590"/>
        </w:tabs>
        <w:spacing w:before="4" w:line="322" w:lineRule="exact"/>
        <w:ind w:left="1093"/>
        <w:rPr>
          <w:lang w:val="ru-RU"/>
        </w:rPr>
      </w:pPr>
      <w:r w:rsidRPr="00850CC6">
        <w:rPr>
          <w:lang w:val="ru-RU"/>
        </w:rPr>
        <w:t>длит. часть</w:t>
      </w:r>
      <w:r w:rsidRPr="00850CC6">
        <w:rPr>
          <w:lang w:val="ru-RU"/>
        </w:rPr>
        <w:tab/>
        <w:t>312</w:t>
      </w:r>
      <w:r w:rsidRPr="00850CC6">
        <w:rPr>
          <w:lang w:val="ru-RU"/>
        </w:rPr>
        <w:tab/>
        <w:t>-0.185</w:t>
      </w:r>
      <w:r w:rsidRPr="00850CC6">
        <w:rPr>
          <w:lang w:val="ru-RU"/>
        </w:rPr>
        <w:tab/>
        <w:t>0.0863</w:t>
      </w:r>
      <w:r w:rsidRPr="00850CC6">
        <w:rPr>
          <w:lang w:val="ru-RU"/>
        </w:rPr>
        <w:tab/>
        <w:t>0.0251</w:t>
      </w:r>
      <w:r w:rsidRPr="00850CC6">
        <w:rPr>
          <w:lang w:val="ru-RU"/>
        </w:rPr>
        <w:tab/>
        <w:t xml:space="preserve">-0.0288 </w:t>
      </w:r>
      <w:r w:rsidRPr="00850CC6">
        <w:rPr>
          <w:spacing w:val="31"/>
          <w:lang w:val="ru-RU"/>
        </w:rPr>
        <w:t xml:space="preserve"> </w:t>
      </w:r>
      <w:r w:rsidRPr="00850CC6">
        <w:rPr>
          <w:lang w:val="ru-RU"/>
        </w:rPr>
        <w:t>0.0012</w:t>
      </w:r>
    </w:p>
    <w:p w14:paraId="1235D6F0" w14:textId="77777777" w:rsidR="00DE3082" w:rsidRPr="00850CC6" w:rsidRDefault="007F0774">
      <w:pPr>
        <w:pStyle w:val="a3"/>
        <w:ind w:left="8627"/>
        <w:rPr>
          <w:lang w:val="ru-RU"/>
        </w:rPr>
      </w:pPr>
      <w:r w:rsidRPr="00850CC6">
        <w:rPr>
          <w:w w:val="99"/>
          <w:lang w:val="ru-RU"/>
        </w:rPr>
        <w:t>2</w:t>
      </w:r>
    </w:p>
    <w:p w14:paraId="3683800B" w14:textId="77777777" w:rsidR="00DE3082" w:rsidRPr="00850CC6" w:rsidRDefault="00DE3082">
      <w:pPr>
        <w:pStyle w:val="a3"/>
        <w:spacing w:before="7"/>
        <w:rPr>
          <w:sz w:val="24"/>
          <w:lang w:val="ru-RU"/>
        </w:rPr>
      </w:pPr>
    </w:p>
    <w:p w14:paraId="6DD3EB14" w14:textId="77777777" w:rsidR="00DE3082" w:rsidRPr="00850CC6" w:rsidRDefault="00DE3082">
      <w:pPr>
        <w:rPr>
          <w:sz w:val="24"/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75EE4A3C" w14:textId="77777777" w:rsidR="00DE3082" w:rsidRPr="00850CC6" w:rsidRDefault="007F0774">
      <w:pPr>
        <w:pStyle w:val="a3"/>
        <w:spacing w:before="9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4E8B0205" wp14:editId="1AB5D19F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415828094" name="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253086221" name=" 17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2064791" name=" 17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6ABE11" id=" 171" o:spid="_x0000_s1026" style="position:absolute;margin-left:55.55pt;margin-top:18.7pt;width:521.15pt;height:804.45pt;z-index:-25168076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">
                <v:shape id=" 172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73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51A2D642" w14:textId="77777777" w:rsidR="00DE3082" w:rsidRPr="00850CC6" w:rsidRDefault="007F0774">
      <w:pPr>
        <w:pStyle w:val="a3"/>
        <w:spacing w:before="1"/>
        <w:ind w:left="5160"/>
        <w:rPr>
          <w:lang w:val="ru-RU"/>
        </w:rPr>
      </w:pPr>
      <w:r w:rsidRPr="00850CC6">
        <w:rPr>
          <w:lang w:val="ru-RU"/>
        </w:rPr>
        <w:t xml:space="preserve">Кваліфікаційний проєкт - </w:t>
      </w:r>
      <w:r w:rsidRPr="00850CC6">
        <w:rPr>
          <w:spacing w:val="-4"/>
          <w:lang w:val="ru-RU"/>
        </w:rPr>
        <w:t>ПЗ</w:t>
      </w:r>
    </w:p>
    <w:p w14:paraId="6F02828E" w14:textId="77777777" w:rsidR="00DE3082" w:rsidRPr="00850CC6" w:rsidRDefault="007F0774">
      <w:pPr>
        <w:spacing w:before="94"/>
        <w:ind w:left="1360"/>
        <w:rPr>
          <w:sz w:val="20"/>
          <w:lang w:val="ru-RU"/>
        </w:rPr>
      </w:pPr>
      <w:r w:rsidRPr="00850CC6">
        <w:rPr>
          <w:lang w:val="ru-RU"/>
        </w:rPr>
        <w:br w:type="column"/>
      </w:r>
      <w:r w:rsidRPr="00850CC6">
        <w:rPr>
          <w:sz w:val="20"/>
          <w:lang w:val="ru-RU"/>
        </w:rPr>
        <w:t>Лист</w:t>
      </w:r>
    </w:p>
    <w:p w14:paraId="4E5786F5" w14:textId="77777777" w:rsidR="00DE3082" w:rsidRPr="00850CC6" w:rsidRDefault="007F0774">
      <w:pPr>
        <w:pStyle w:val="a3"/>
        <w:spacing w:before="166"/>
        <w:ind w:left="1432"/>
        <w:rPr>
          <w:lang w:val="ru-RU"/>
        </w:rPr>
      </w:pPr>
      <w:r w:rsidRPr="00850CC6">
        <w:rPr>
          <w:lang w:val="ru-RU"/>
        </w:rPr>
        <w:t>31</w:t>
      </w:r>
    </w:p>
    <w:p w14:paraId="0EE14B22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740C20EE" w14:textId="77777777" w:rsidR="00DE3082" w:rsidRDefault="007F0774">
      <w:pPr>
        <w:pStyle w:val="a3"/>
        <w:spacing w:before="75" w:after="19" w:line="357" w:lineRule="auto"/>
        <w:ind w:left="1343" w:right="904"/>
      </w:pPr>
      <w:r w:rsidRPr="00850CC6">
        <w:rPr>
          <w:lang w:val="ru-RU"/>
        </w:rPr>
        <w:lastRenderedPageBreak/>
        <w:t xml:space="preserve">Продовження таблиця 4.15 - Розрахункові поєднання навантажень (РСН). </w:t>
      </w:r>
      <w:r>
        <w:t>Скорочений список</w:t>
      </w:r>
    </w:p>
    <w:tbl>
      <w:tblPr>
        <w:tblW w:w="0" w:type="auto"/>
        <w:tblInd w:w="10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867"/>
        <w:gridCol w:w="1190"/>
        <w:gridCol w:w="993"/>
        <w:gridCol w:w="1039"/>
        <w:gridCol w:w="1082"/>
        <w:gridCol w:w="1699"/>
      </w:tblGrid>
      <w:tr w:rsidR="00DE3082" w14:paraId="10960245" w14:textId="77777777">
        <w:trPr>
          <w:trHeight w:val="312"/>
        </w:trPr>
        <w:tc>
          <w:tcPr>
            <w:tcW w:w="2282" w:type="dxa"/>
            <w:tcBorders>
              <w:bottom w:val="dotted" w:sz="6" w:space="0" w:color="000000"/>
            </w:tcBorders>
          </w:tcPr>
          <w:p w14:paraId="1058328A" w14:textId="77777777" w:rsidR="00DE3082" w:rsidRDefault="00DE3082">
            <w:pPr>
              <w:pStyle w:val="TableParagraph"/>
            </w:pPr>
          </w:p>
        </w:tc>
        <w:tc>
          <w:tcPr>
            <w:tcW w:w="867" w:type="dxa"/>
            <w:tcBorders>
              <w:bottom w:val="dotted" w:sz="6" w:space="0" w:color="000000"/>
            </w:tcBorders>
          </w:tcPr>
          <w:p w14:paraId="22979726" w14:textId="77777777" w:rsidR="00DE3082" w:rsidRDefault="00DE3082">
            <w:pPr>
              <w:pStyle w:val="TableParagraph"/>
            </w:pPr>
          </w:p>
        </w:tc>
        <w:tc>
          <w:tcPr>
            <w:tcW w:w="1190" w:type="dxa"/>
            <w:tcBorders>
              <w:bottom w:val="dotted" w:sz="6" w:space="0" w:color="000000"/>
            </w:tcBorders>
          </w:tcPr>
          <w:p w14:paraId="2C8E5D6E" w14:textId="77777777" w:rsidR="00DE3082" w:rsidRDefault="00DE3082">
            <w:pPr>
              <w:pStyle w:val="TableParagraph"/>
            </w:pPr>
          </w:p>
        </w:tc>
        <w:tc>
          <w:tcPr>
            <w:tcW w:w="993" w:type="dxa"/>
            <w:tcBorders>
              <w:bottom w:val="dotted" w:sz="6" w:space="0" w:color="000000"/>
            </w:tcBorders>
          </w:tcPr>
          <w:p w14:paraId="6CA30985" w14:textId="77777777" w:rsidR="00DE3082" w:rsidRDefault="00DE3082">
            <w:pPr>
              <w:pStyle w:val="TableParagraph"/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45B114DF" w14:textId="77777777" w:rsidR="00DE3082" w:rsidRDefault="00DE3082">
            <w:pPr>
              <w:pStyle w:val="TableParagraph"/>
            </w:pPr>
          </w:p>
        </w:tc>
        <w:tc>
          <w:tcPr>
            <w:tcW w:w="1082" w:type="dxa"/>
            <w:tcBorders>
              <w:bottom w:val="dotted" w:sz="6" w:space="0" w:color="000000"/>
            </w:tcBorders>
          </w:tcPr>
          <w:p w14:paraId="357A9BE2" w14:textId="77777777" w:rsidR="00DE3082" w:rsidRDefault="00DE3082">
            <w:pPr>
              <w:pStyle w:val="TableParagraph"/>
            </w:pPr>
          </w:p>
        </w:tc>
        <w:tc>
          <w:tcPr>
            <w:tcW w:w="1699" w:type="dxa"/>
            <w:tcBorders>
              <w:bottom w:val="dotted" w:sz="6" w:space="0" w:color="000000"/>
            </w:tcBorders>
          </w:tcPr>
          <w:p w14:paraId="3BBB0405" w14:textId="77777777" w:rsidR="00DE3082" w:rsidRDefault="007F0774">
            <w:pPr>
              <w:pStyle w:val="TableParagraph"/>
              <w:spacing w:line="293" w:lineRule="exact"/>
              <w:ind w:left="685"/>
              <w:rPr>
                <w:i/>
                <w:sz w:val="28"/>
              </w:rPr>
            </w:pPr>
            <w:r>
              <w:rPr>
                <w:i/>
                <w:sz w:val="28"/>
              </w:rPr>
              <w:t>Sнс, Sпс</w:t>
            </w:r>
          </w:p>
        </w:tc>
      </w:tr>
      <w:tr w:rsidR="00DE3082" w14:paraId="066883D0" w14:textId="77777777">
        <w:trPr>
          <w:trHeight w:val="638"/>
        </w:trPr>
        <w:tc>
          <w:tcPr>
            <w:tcW w:w="2282" w:type="dxa"/>
            <w:tcBorders>
              <w:top w:val="dotted" w:sz="6" w:space="0" w:color="000000"/>
            </w:tcBorders>
          </w:tcPr>
          <w:p w14:paraId="65E1CB5C" w14:textId="77777777" w:rsidR="00DE3082" w:rsidRDefault="007F0774">
            <w:pPr>
              <w:pStyle w:val="TableParagraph"/>
              <w:spacing w:line="317" w:lineRule="exact"/>
              <w:ind w:left="81"/>
              <w:rPr>
                <w:sz w:val="28"/>
              </w:rPr>
            </w:pPr>
            <w:r>
              <w:rPr>
                <w:sz w:val="28"/>
              </w:rPr>
              <w:t>ПО+ДЛ+КР+В2_</w:t>
            </w:r>
          </w:p>
          <w:p w14:paraId="22436E67" w14:textId="77777777" w:rsidR="00DE3082" w:rsidRDefault="007F0774">
            <w:pPr>
              <w:pStyle w:val="TableParagraph"/>
              <w:spacing w:line="301" w:lineRule="exact"/>
              <w:ind w:left="81"/>
              <w:rPr>
                <w:sz w:val="28"/>
              </w:rPr>
            </w:pPr>
            <w:r>
              <w:rPr>
                <w:w w:val="99"/>
                <w:sz w:val="28"/>
              </w:rPr>
              <w:t>н</w:t>
            </w:r>
          </w:p>
        </w:tc>
        <w:tc>
          <w:tcPr>
            <w:tcW w:w="867" w:type="dxa"/>
            <w:tcBorders>
              <w:top w:val="dotted" w:sz="6" w:space="0" w:color="000000"/>
            </w:tcBorders>
          </w:tcPr>
          <w:p w14:paraId="0FEF2110" w14:textId="77777777" w:rsidR="00DE3082" w:rsidRDefault="007F0774">
            <w:pPr>
              <w:pStyle w:val="TableParagraph"/>
              <w:spacing w:line="318" w:lineRule="exact"/>
              <w:ind w:left="138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1190" w:type="dxa"/>
            <w:tcBorders>
              <w:top w:val="dotted" w:sz="6" w:space="0" w:color="000000"/>
            </w:tcBorders>
          </w:tcPr>
          <w:p w14:paraId="63D42CC4" w14:textId="77777777" w:rsidR="00DE3082" w:rsidRDefault="007F0774">
            <w:pPr>
              <w:pStyle w:val="TableParagraph"/>
              <w:spacing w:line="318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-0.651</w:t>
            </w:r>
          </w:p>
        </w:tc>
        <w:tc>
          <w:tcPr>
            <w:tcW w:w="993" w:type="dxa"/>
            <w:tcBorders>
              <w:top w:val="dotted" w:sz="6" w:space="0" w:color="000000"/>
            </w:tcBorders>
          </w:tcPr>
          <w:p w14:paraId="5DC63FC1" w14:textId="77777777" w:rsidR="00DE3082" w:rsidRDefault="007F0774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z w:val="28"/>
              </w:rPr>
              <w:t>0.274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1988C62D" w14:textId="77777777" w:rsidR="00DE3082" w:rsidRDefault="007F0774">
            <w:pPr>
              <w:pStyle w:val="TableParagraph"/>
              <w:spacing w:line="318" w:lineRule="exact"/>
              <w:ind w:left="209"/>
              <w:rPr>
                <w:sz w:val="28"/>
              </w:rPr>
            </w:pPr>
            <w:r>
              <w:rPr>
                <w:sz w:val="28"/>
              </w:rPr>
              <w:t>0.136</w:t>
            </w:r>
          </w:p>
        </w:tc>
        <w:tc>
          <w:tcPr>
            <w:tcW w:w="1082" w:type="dxa"/>
            <w:tcBorders>
              <w:top w:val="dotted" w:sz="6" w:space="0" w:color="000000"/>
            </w:tcBorders>
          </w:tcPr>
          <w:p w14:paraId="2F2777E0" w14:textId="77777777" w:rsidR="00DE3082" w:rsidRDefault="007F0774">
            <w:pPr>
              <w:pStyle w:val="TableParagraph"/>
              <w:spacing w:line="318" w:lineRule="exact"/>
              <w:ind w:left="207"/>
              <w:rPr>
                <w:sz w:val="28"/>
              </w:rPr>
            </w:pPr>
            <w:r>
              <w:rPr>
                <w:sz w:val="28"/>
              </w:rPr>
              <w:t>-0.289</w:t>
            </w:r>
          </w:p>
        </w:tc>
        <w:tc>
          <w:tcPr>
            <w:tcW w:w="1699" w:type="dxa"/>
            <w:tcBorders>
              <w:top w:val="dotted" w:sz="6" w:space="0" w:color="000000"/>
            </w:tcBorders>
          </w:tcPr>
          <w:p w14:paraId="182EA9D0" w14:textId="77777777" w:rsidR="00DE3082" w:rsidRDefault="007F0774">
            <w:pPr>
              <w:pStyle w:val="TableParagraph"/>
              <w:spacing w:line="317" w:lineRule="exact"/>
              <w:ind w:left="162"/>
              <w:rPr>
                <w:sz w:val="28"/>
              </w:rPr>
            </w:pPr>
            <w:r>
              <w:rPr>
                <w:sz w:val="28"/>
              </w:rPr>
              <w:t>0.0077</w:t>
            </w:r>
          </w:p>
          <w:p w14:paraId="51355772" w14:textId="77777777" w:rsidR="00DE3082" w:rsidRDefault="007F0774">
            <w:pPr>
              <w:pStyle w:val="TableParagraph"/>
              <w:spacing w:line="301" w:lineRule="exact"/>
              <w:ind w:left="162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</w:tbl>
    <w:p w14:paraId="72957C68" w14:textId="77777777" w:rsidR="00DE3082" w:rsidRDefault="00DE3082">
      <w:pPr>
        <w:pStyle w:val="a3"/>
        <w:rPr>
          <w:sz w:val="20"/>
        </w:rPr>
      </w:pPr>
    </w:p>
    <w:p w14:paraId="6BD2844F" w14:textId="77777777" w:rsidR="00DE3082" w:rsidRDefault="00DE3082">
      <w:pPr>
        <w:pStyle w:val="a3"/>
        <w:spacing w:before="3"/>
        <w:rPr>
          <w:sz w:val="23"/>
        </w:rPr>
      </w:pPr>
    </w:p>
    <w:tbl>
      <w:tblPr>
        <w:tblW w:w="0" w:type="auto"/>
        <w:tblInd w:w="10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1233"/>
        <w:gridCol w:w="1190"/>
        <w:gridCol w:w="1063"/>
        <w:gridCol w:w="1039"/>
        <w:gridCol w:w="1082"/>
        <w:gridCol w:w="1630"/>
      </w:tblGrid>
      <w:tr w:rsidR="00DE3082" w14:paraId="4CABBD12" w14:textId="77777777">
        <w:trPr>
          <w:trHeight w:val="636"/>
        </w:trPr>
        <w:tc>
          <w:tcPr>
            <w:tcW w:w="1916" w:type="dxa"/>
          </w:tcPr>
          <w:p w14:paraId="062AC583" w14:textId="77777777" w:rsidR="00DE3082" w:rsidRDefault="007F0774">
            <w:pPr>
              <w:pStyle w:val="TableParagraph"/>
              <w:spacing w:line="309" w:lineRule="exact"/>
              <w:ind w:left="81"/>
              <w:rPr>
                <w:sz w:val="28"/>
              </w:rPr>
            </w:pPr>
            <w:r>
              <w:rPr>
                <w:sz w:val="28"/>
              </w:rPr>
              <w:t>длит. часть</w:t>
            </w:r>
          </w:p>
        </w:tc>
        <w:tc>
          <w:tcPr>
            <w:tcW w:w="1233" w:type="dxa"/>
          </w:tcPr>
          <w:p w14:paraId="31E7DAFA" w14:textId="77777777" w:rsidR="00DE3082" w:rsidRDefault="007F0774">
            <w:pPr>
              <w:pStyle w:val="TableParagraph"/>
              <w:spacing w:line="309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312</w:t>
            </w:r>
          </w:p>
        </w:tc>
        <w:tc>
          <w:tcPr>
            <w:tcW w:w="1190" w:type="dxa"/>
          </w:tcPr>
          <w:p w14:paraId="26C87EFD" w14:textId="77777777" w:rsidR="00DE3082" w:rsidRDefault="007F0774">
            <w:pPr>
              <w:pStyle w:val="TableParagraph"/>
              <w:spacing w:line="309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-0.185</w:t>
            </w:r>
          </w:p>
        </w:tc>
        <w:tc>
          <w:tcPr>
            <w:tcW w:w="1063" w:type="dxa"/>
          </w:tcPr>
          <w:p w14:paraId="74BC8567" w14:textId="77777777" w:rsidR="00DE3082" w:rsidRDefault="007F0774">
            <w:pPr>
              <w:pStyle w:val="TableParagraph"/>
              <w:spacing w:line="309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0.0863</w:t>
            </w:r>
          </w:p>
        </w:tc>
        <w:tc>
          <w:tcPr>
            <w:tcW w:w="1039" w:type="dxa"/>
          </w:tcPr>
          <w:p w14:paraId="7F56A3EB" w14:textId="77777777" w:rsidR="00DE3082" w:rsidRDefault="007F077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0.0251</w:t>
            </w:r>
          </w:p>
        </w:tc>
        <w:tc>
          <w:tcPr>
            <w:tcW w:w="1082" w:type="dxa"/>
          </w:tcPr>
          <w:p w14:paraId="39DB76F7" w14:textId="77777777" w:rsidR="00DE3082" w:rsidRDefault="007F0774">
            <w:pPr>
              <w:pStyle w:val="TableParagraph"/>
              <w:spacing w:line="309" w:lineRule="exact"/>
              <w:ind w:left="114" w:right="63"/>
              <w:jc w:val="center"/>
              <w:rPr>
                <w:sz w:val="28"/>
              </w:rPr>
            </w:pPr>
            <w:r>
              <w:rPr>
                <w:sz w:val="28"/>
              </w:rPr>
              <w:t>-0.0288</w:t>
            </w:r>
          </w:p>
        </w:tc>
        <w:tc>
          <w:tcPr>
            <w:tcW w:w="1630" w:type="dxa"/>
          </w:tcPr>
          <w:p w14:paraId="336FC0AA" w14:textId="77777777" w:rsidR="00DE3082" w:rsidRDefault="007F0774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0.0012</w:t>
            </w:r>
          </w:p>
          <w:p w14:paraId="613F18EA" w14:textId="77777777" w:rsidR="00DE3082" w:rsidRDefault="007F0774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DE3082" w14:paraId="618320EF" w14:textId="77777777">
        <w:trPr>
          <w:trHeight w:val="319"/>
        </w:trPr>
        <w:tc>
          <w:tcPr>
            <w:tcW w:w="1916" w:type="dxa"/>
            <w:tcBorders>
              <w:bottom w:val="dotted" w:sz="6" w:space="0" w:color="000000"/>
            </w:tcBorders>
          </w:tcPr>
          <w:p w14:paraId="7381433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  <w:tcBorders>
              <w:bottom w:val="dotted" w:sz="6" w:space="0" w:color="000000"/>
            </w:tcBorders>
          </w:tcPr>
          <w:p w14:paraId="40FD63F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tcBorders>
              <w:bottom w:val="dotted" w:sz="6" w:space="0" w:color="000000"/>
            </w:tcBorders>
          </w:tcPr>
          <w:p w14:paraId="53F198E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  <w:tcBorders>
              <w:bottom w:val="dotted" w:sz="6" w:space="0" w:color="000000"/>
            </w:tcBorders>
          </w:tcPr>
          <w:p w14:paraId="7682E3E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166CF70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tcBorders>
              <w:bottom w:val="dotted" w:sz="6" w:space="0" w:color="000000"/>
            </w:tcBorders>
          </w:tcPr>
          <w:p w14:paraId="6D4E45C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  <w:tcBorders>
              <w:bottom w:val="dotted" w:sz="6" w:space="0" w:color="000000"/>
            </w:tcBorders>
          </w:tcPr>
          <w:p w14:paraId="6ED7A288" w14:textId="77777777" w:rsidR="00DE3082" w:rsidRDefault="007F0774">
            <w:pPr>
              <w:pStyle w:val="TableParagraph"/>
              <w:spacing w:line="299" w:lineRule="exact"/>
              <w:ind w:right="64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Sвс, Sлс, Nс</w:t>
            </w:r>
          </w:p>
        </w:tc>
      </w:tr>
      <w:tr w:rsidR="00DE3082" w14:paraId="28AC4933" w14:textId="77777777">
        <w:trPr>
          <w:trHeight w:val="644"/>
        </w:trPr>
        <w:tc>
          <w:tcPr>
            <w:tcW w:w="1916" w:type="dxa"/>
            <w:tcBorders>
              <w:top w:val="dotted" w:sz="6" w:space="0" w:color="000000"/>
            </w:tcBorders>
          </w:tcPr>
          <w:p w14:paraId="7E934F75" w14:textId="77777777" w:rsidR="00DE3082" w:rsidRDefault="007F0774">
            <w:pPr>
              <w:pStyle w:val="TableParagraph"/>
              <w:spacing w:line="317" w:lineRule="exact"/>
              <w:ind w:left="81"/>
              <w:rPr>
                <w:sz w:val="28"/>
              </w:rPr>
            </w:pPr>
            <w:r>
              <w:rPr>
                <w:sz w:val="28"/>
              </w:rPr>
              <w:t>ПО+В2_н</w:t>
            </w:r>
          </w:p>
        </w:tc>
        <w:tc>
          <w:tcPr>
            <w:tcW w:w="1233" w:type="dxa"/>
            <w:tcBorders>
              <w:top w:val="dotted" w:sz="6" w:space="0" w:color="000000"/>
            </w:tcBorders>
          </w:tcPr>
          <w:p w14:paraId="745C2526" w14:textId="77777777" w:rsidR="00DE3082" w:rsidRDefault="007F0774">
            <w:pPr>
              <w:pStyle w:val="TableParagraph"/>
              <w:spacing w:line="317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219</w:t>
            </w:r>
          </w:p>
        </w:tc>
        <w:tc>
          <w:tcPr>
            <w:tcW w:w="1190" w:type="dxa"/>
            <w:tcBorders>
              <w:top w:val="dotted" w:sz="6" w:space="0" w:color="000000"/>
            </w:tcBorders>
          </w:tcPr>
          <w:p w14:paraId="0E0A275B" w14:textId="77777777" w:rsidR="00DE3082" w:rsidRDefault="007F0774">
            <w:pPr>
              <w:pStyle w:val="TableParagraph"/>
              <w:spacing w:line="317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-0.746</w:t>
            </w:r>
          </w:p>
        </w:tc>
        <w:tc>
          <w:tcPr>
            <w:tcW w:w="1063" w:type="dxa"/>
            <w:tcBorders>
              <w:top w:val="dotted" w:sz="6" w:space="0" w:color="000000"/>
            </w:tcBorders>
          </w:tcPr>
          <w:p w14:paraId="36948DF9" w14:textId="77777777" w:rsidR="00DE3082" w:rsidRDefault="007F0774">
            <w:pPr>
              <w:pStyle w:val="TableParagraph"/>
              <w:spacing w:line="317" w:lineRule="exact"/>
              <w:ind w:left="160"/>
              <w:rPr>
                <w:sz w:val="28"/>
              </w:rPr>
            </w:pPr>
            <w:r>
              <w:rPr>
                <w:sz w:val="28"/>
              </w:rPr>
              <w:t>0.33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7C1760F8" w14:textId="77777777" w:rsidR="00DE3082" w:rsidRDefault="007F0774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r>
              <w:rPr>
                <w:sz w:val="28"/>
              </w:rPr>
              <w:t>0.176</w:t>
            </w:r>
          </w:p>
        </w:tc>
        <w:tc>
          <w:tcPr>
            <w:tcW w:w="1082" w:type="dxa"/>
            <w:tcBorders>
              <w:top w:val="dotted" w:sz="6" w:space="0" w:color="000000"/>
            </w:tcBorders>
          </w:tcPr>
          <w:p w14:paraId="27F0104B" w14:textId="77777777" w:rsidR="00DE3082" w:rsidRDefault="007F0774">
            <w:pPr>
              <w:pStyle w:val="TableParagraph"/>
              <w:spacing w:line="317" w:lineRule="exact"/>
              <w:ind w:left="114" w:right="199"/>
              <w:jc w:val="center"/>
              <w:rPr>
                <w:sz w:val="28"/>
              </w:rPr>
            </w:pPr>
            <w:r>
              <w:rPr>
                <w:sz w:val="28"/>
              </w:rPr>
              <w:t>-0.398</w:t>
            </w:r>
          </w:p>
        </w:tc>
        <w:tc>
          <w:tcPr>
            <w:tcW w:w="1630" w:type="dxa"/>
            <w:tcBorders>
              <w:top w:val="dotted" w:sz="6" w:space="0" w:color="000000"/>
            </w:tcBorders>
          </w:tcPr>
          <w:p w14:paraId="3FADCD03" w14:textId="77777777" w:rsidR="00DE3082" w:rsidRDefault="007F0774">
            <w:pPr>
              <w:pStyle w:val="TableParagraph"/>
              <w:spacing w:line="317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0.0086</w:t>
            </w:r>
          </w:p>
          <w:p w14:paraId="099EB5AC" w14:textId="77777777" w:rsidR="00DE3082" w:rsidRDefault="007F0774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DE3082" w14:paraId="6FCE018D" w14:textId="77777777">
        <w:trPr>
          <w:trHeight w:val="643"/>
        </w:trPr>
        <w:tc>
          <w:tcPr>
            <w:tcW w:w="1916" w:type="dxa"/>
          </w:tcPr>
          <w:p w14:paraId="7480E877" w14:textId="77777777" w:rsidR="00DE3082" w:rsidRDefault="007F0774">
            <w:pPr>
              <w:pStyle w:val="TableParagraph"/>
              <w:spacing w:line="315" w:lineRule="exact"/>
              <w:ind w:left="81"/>
              <w:rPr>
                <w:sz w:val="28"/>
              </w:rPr>
            </w:pPr>
            <w:r>
              <w:rPr>
                <w:sz w:val="28"/>
              </w:rPr>
              <w:t>длит. часть</w:t>
            </w:r>
          </w:p>
        </w:tc>
        <w:tc>
          <w:tcPr>
            <w:tcW w:w="1233" w:type="dxa"/>
          </w:tcPr>
          <w:p w14:paraId="10630D40" w14:textId="77777777" w:rsidR="00DE3082" w:rsidRDefault="007F0774">
            <w:pPr>
              <w:pStyle w:val="TableParagraph"/>
              <w:spacing w:line="315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219</w:t>
            </w:r>
          </w:p>
        </w:tc>
        <w:tc>
          <w:tcPr>
            <w:tcW w:w="1190" w:type="dxa"/>
          </w:tcPr>
          <w:p w14:paraId="43001901" w14:textId="77777777" w:rsidR="00DE3082" w:rsidRDefault="007F0774">
            <w:pPr>
              <w:pStyle w:val="TableParagraph"/>
              <w:spacing w:line="315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-0.181</w:t>
            </w:r>
          </w:p>
        </w:tc>
        <w:tc>
          <w:tcPr>
            <w:tcW w:w="1063" w:type="dxa"/>
          </w:tcPr>
          <w:p w14:paraId="75CC2383" w14:textId="77777777" w:rsidR="00DE3082" w:rsidRDefault="007F0774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0.0989</w:t>
            </w:r>
          </w:p>
        </w:tc>
        <w:tc>
          <w:tcPr>
            <w:tcW w:w="1039" w:type="dxa"/>
          </w:tcPr>
          <w:p w14:paraId="337B44DD" w14:textId="77777777" w:rsidR="00DE3082" w:rsidRDefault="007F0774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0.0375</w:t>
            </w:r>
          </w:p>
        </w:tc>
        <w:tc>
          <w:tcPr>
            <w:tcW w:w="1082" w:type="dxa"/>
          </w:tcPr>
          <w:p w14:paraId="1B0D97E5" w14:textId="77777777" w:rsidR="00DE3082" w:rsidRDefault="007F0774">
            <w:pPr>
              <w:pStyle w:val="TableParagraph"/>
              <w:spacing w:line="315" w:lineRule="exact"/>
              <w:ind w:left="114" w:right="63"/>
              <w:jc w:val="center"/>
              <w:rPr>
                <w:sz w:val="28"/>
              </w:rPr>
            </w:pPr>
            <w:r>
              <w:rPr>
                <w:sz w:val="28"/>
              </w:rPr>
              <w:t>-0.0503</w:t>
            </w:r>
          </w:p>
        </w:tc>
        <w:tc>
          <w:tcPr>
            <w:tcW w:w="1630" w:type="dxa"/>
          </w:tcPr>
          <w:p w14:paraId="7388FC36" w14:textId="77777777" w:rsidR="00DE3082" w:rsidRDefault="007F0774">
            <w:pPr>
              <w:pStyle w:val="TableParagraph"/>
              <w:spacing w:line="315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0.0011</w:t>
            </w:r>
          </w:p>
          <w:p w14:paraId="6940A385" w14:textId="77777777" w:rsidR="00DE3082" w:rsidRDefault="007F0774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DE3082" w14:paraId="2666B61D" w14:textId="77777777">
        <w:trPr>
          <w:trHeight w:val="324"/>
        </w:trPr>
        <w:tc>
          <w:tcPr>
            <w:tcW w:w="1916" w:type="dxa"/>
            <w:tcBorders>
              <w:bottom w:val="dotted" w:sz="6" w:space="0" w:color="000000"/>
            </w:tcBorders>
          </w:tcPr>
          <w:p w14:paraId="4D1E6F1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  <w:tcBorders>
              <w:bottom w:val="dotted" w:sz="6" w:space="0" w:color="000000"/>
            </w:tcBorders>
          </w:tcPr>
          <w:p w14:paraId="2397A7C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tcBorders>
              <w:bottom w:val="dotted" w:sz="6" w:space="0" w:color="000000"/>
            </w:tcBorders>
          </w:tcPr>
          <w:p w14:paraId="0C0C7DE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  <w:tcBorders>
              <w:bottom w:val="dotted" w:sz="6" w:space="0" w:color="000000"/>
            </w:tcBorders>
          </w:tcPr>
          <w:p w14:paraId="5645A22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486AEA0B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tcBorders>
              <w:bottom w:val="dotted" w:sz="6" w:space="0" w:color="000000"/>
            </w:tcBorders>
          </w:tcPr>
          <w:p w14:paraId="48A17818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  <w:tcBorders>
              <w:bottom w:val="dotted" w:sz="6" w:space="0" w:color="000000"/>
            </w:tcBorders>
          </w:tcPr>
          <w:p w14:paraId="75891139" w14:textId="77777777" w:rsidR="00DE3082" w:rsidRDefault="007F0774">
            <w:pPr>
              <w:pStyle w:val="TableParagraph"/>
              <w:spacing w:line="304" w:lineRule="exact"/>
              <w:ind w:right="68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Tx, Ty</w:t>
            </w:r>
          </w:p>
        </w:tc>
      </w:tr>
      <w:tr w:rsidR="00DE3082" w:rsidRPr="005D7824" w14:paraId="3F81EA4F" w14:textId="77777777">
        <w:trPr>
          <w:trHeight w:val="320"/>
        </w:trPr>
        <w:tc>
          <w:tcPr>
            <w:tcW w:w="9153" w:type="dxa"/>
            <w:gridSpan w:val="7"/>
            <w:tcBorders>
              <w:top w:val="dotted" w:sz="6" w:space="0" w:color="000000"/>
              <w:bottom w:val="dotted" w:sz="6" w:space="0" w:color="000000"/>
            </w:tcBorders>
          </w:tcPr>
          <w:p w14:paraId="4D653A7F" w14:textId="77777777" w:rsidR="00DE3082" w:rsidRPr="00850CC6" w:rsidRDefault="007F0774">
            <w:pPr>
              <w:pStyle w:val="TableParagraph"/>
              <w:spacing w:line="301" w:lineRule="exact"/>
              <w:ind w:left="36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Випадок а (продовжить). Скорочений список</w:t>
            </w:r>
          </w:p>
        </w:tc>
      </w:tr>
      <w:tr w:rsidR="00DE3082" w14:paraId="31511F53" w14:textId="77777777">
        <w:trPr>
          <w:trHeight w:val="644"/>
        </w:trPr>
        <w:tc>
          <w:tcPr>
            <w:tcW w:w="1916" w:type="dxa"/>
            <w:tcBorders>
              <w:top w:val="dotted" w:sz="6" w:space="0" w:color="000000"/>
            </w:tcBorders>
          </w:tcPr>
          <w:p w14:paraId="7606C02C" w14:textId="77777777" w:rsidR="00DE3082" w:rsidRDefault="007F0774">
            <w:pPr>
              <w:pStyle w:val="TableParagraph"/>
              <w:spacing w:line="317" w:lineRule="exact"/>
              <w:ind w:left="81"/>
              <w:rPr>
                <w:sz w:val="28"/>
              </w:rPr>
            </w:pPr>
            <w:r>
              <w:rPr>
                <w:sz w:val="28"/>
              </w:rPr>
              <w:t>ПО+В1_н</w:t>
            </w:r>
          </w:p>
        </w:tc>
        <w:tc>
          <w:tcPr>
            <w:tcW w:w="1233" w:type="dxa"/>
            <w:tcBorders>
              <w:top w:val="dotted" w:sz="6" w:space="0" w:color="000000"/>
            </w:tcBorders>
          </w:tcPr>
          <w:p w14:paraId="7C075244" w14:textId="77777777" w:rsidR="00DE3082" w:rsidRDefault="007F0774">
            <w:pPr>
              <w:pStyle w:val="TableParagraph"/>
              <w:spacing w:line="317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379</w:t>
            </w:r>
          </w:p>
        </w:tc>
        <w:tc>
          <w:tcPr>
            <w:tcW w:w="1190" w:type="dxa"/>
            <w:tcBorders>
              <w:top w:val="dotted" w:sz="6" w:space="0" w:color="000000"/>
            </w:tcBorders>
          </w:tcPr>
          <w:p w14:paraId="3FEBE554" w14:textId="77777777" w:rsidR="00DE3082" w:rsidRDefault="007F0774">
            <w:pPr>
              <w:pStyle w:val="TableParagraph"/>
              <w:spacing w:line="317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-0.142</w:t>
            </w:r>
          </w:p>
        </w:tc>
        <w:tc>
          <w:tcPr>
            <w:tcW w:w="1063" w:type="dxa"/>
            <w:tcBorders>
              <w:top w:val="dotted" w:sz="6" w:space="0" w:color="000000"/>
            </w:tcBorders>
          </w:tcPr>
          <w:p w14:paraId="57C98D46" w14:textId="77777777" w:rsidR="00DE3082" w:rsidRDefault="007F0774">
            <w:pPr>
              <w:pStyle w:val="TableParagraph"/>
              <w:spacing w:line="317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0.0657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6A3D9463" w14:textId="77777777" w:rsidR="00DE3082" w:rsidRDefault="007F0774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0.0111</w:t>
            </w:r>
          </w:p>
        </w:tc>
        <w:tc>
          <w:tcPr>
            <w:tcW w:w="1082" w:type="dxa"/>
            <w:tcBorders>
              <w:top w:val="dotted" w:sz="6" w:space="0" w:color="000000"/>
            </w:tcBorders>
          </w:tcPr>
          <w:p w14:paraId="577291A0" w14:textId="77777777" w:rsidR="00DE3082" w:rsidRDefault="007F0774">
            <w:pPr>
              <w:pStyle w:val="TableParagraph"/>
              <w:spacing w:line="317" w:lineRule="exact"/>
              <w:ind w:left="26" w:right="63"/>
              <w:jc w:val="center"/>
              <w:rPr>
                <w:sz w:val="28"/>
              </w:rPr>
            </w:pPr>
            <w:r>
              <w:rPr>
                <w:sz w:val="28"/>
              </w:rPr>
              <w:t>0.0248</w:t>
            </w:r>
          </w:p>
        </w:tc>
        <w:tc>
          <w:tcPr>
            <w:tcW w:w="1630" w:type="dxa"/>
            <w:tcBorders>
              <w:top w:val="dotted" w:sz="6" w:space="0" w:color="000000"/>
            </w:tcBorders>
          </w:tcPr>
          <w:p w14:paraId="61498409" w14:textId="77777777" w:rsidR="00DE3082" w:rsidRDefault="007F0774">
            <w:pPr>
              <w:pStyle w:val="TableParagraph"/>
              <w:spacing w:line="317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0.0010</w:t>
            </w:r>
          </w:p>
          <w:p w14:paraId="5C5B3019" w14:textId="77777777" w:rsidR="00DE3082" w:rsidRDefault="007F0774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DE3082" w14:paraId="293DE4F7" w14:textId="77777777">
        <w:trPr>
          <w:trHeight w:val="643"/>
        </w:trPr>
        <w:tc>
          <w:tcPr>
            <w:tcW w:w="1916" w:type="dxa"/>
          </w:tcPr>
          <w:p w14:paraId="102B90BE" w14:textId="77777777" w:rsidR="00DE3082" w:rsidRDefault="007F0774">
            <w:pPr>
              <w:pStyle w:val="TableParagraph"/>
              <w:spacing w:line="315" w:lineRule="exact"/>
              <w:ind w:left="81"/>
              <w:rPr>
                <w:sz w:val="28"/>
              </w:rPr>
            </w:pPr>
            <w:r>
              <w:rPr>
                <w:sz w:val="28"/>
              </w:rPr>
              <w:t>длит. часть</w:t>
            </w:r>
          </w:p>
        </w:tc>
        <w:tc>
          <w:tcPr>
            <w:tcW w:w="1233" w:type="dxa"/>
          </w:tcPr>
          <w:p w14:paraId="725C777A" w14:textId="77777777" w:rsidR="00DE3082" w:rsidRDefault="007F0774">
            <w:pPr>
              <w:pStyle w:val="TableParagraph"/>
              <w:spacing w:line="315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312</w:t>
            </w:r>
          </w:p>
        </w:tc>
        <w:tc>
          <w:tcPr>
            <w:tcW w:w="1190" w:type="dxa"/>
          </w:tcPr>
          <w:p w14:paraId="606074D6" w14:textId="77777777" w:rsidR="00DE3082" w:rsidRDefault="007F0774">
            <w:pPr>
              <w:pStyle w:val="TableParagraph"/>
              <w:spacing w:line="315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-0.185</w:t>
            </w:r>
          </w:p>
        </w:tc>
        <w:tc>
          <w:tcPr>
            <w:tcW w:w="1063" w:type="dxa"/>
          </w:tcPr>
          <w:p w14:paraId="6F6F16C6" w14:textId="77777777" w:rsidR="00DE3082" w:rsidRDefault="007F0774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0.0863</w:t>
            </w:r>
          </w:p>
        </w:tc>
        <w:tc>
          <w:tcPr>
            <w:tcW w:w="1039" w:type="dxa"/>
          </w:tcPr>
          <w:p w14:paraId="13C98C63" w14:textId="77777777" w:rsidR="00DE3082" w:rsidRDefault="007F0774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0.0251</w:t>
            </w:r>
          </w:p>
        </w:tc>
        <w:tc>
          <w:tcPr>
            <w:tcW w:w="1082" w:type="dxa"/>
          </w:tcPr>
          <w:p w14:paraId="361B7F5E" w14:textId="77777777" w:rsidR="00DE3082" w:rsidRDefault="007F0774">
            <w:pPr>
              <w:pStyle w:val="TableParagraph"/>
              <w:spacing w:line="315" w:lineRule="exact"/>
              <w:ind w:left="114" w:right="63"/>
              <w:jc w:val="center"/>
              <w:rPr>
                <w:sz w:val="28"/>
              </w:rPr>
            </w:pPr>
            <w:r>
              <w:rPr>
                <w:sz w:val="28"/>
              </w:rPr>
              <w:t>-0.0288</w:t>
            </w:r>
          </w:p>
        </w:tc>
        <w:tc>
          <w:tcPr>
            <w:tcW w:w="1630" w:type="dxa"/>
          </w:tcPr>
          <w:p w14:paraId="57F204FA" w14:textId="77777777" w:rsidR="00DE3082" w:rsidRDefault="007F0774">
            <w:pPr>
              <w:pStyle w:val="TableParagraph"/>
              <w:spacing w:line="315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0.0012</w:t>
            </w:r>
          </w:p>
          <w:p w14:paraId="7AB5BDC3" w14:textId="77777777" w:rsidR="00DE3082" w:rsidRDefault="007F0774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DE3082" w14:paraId="113C4840" w14:textId="77777777">
        <w:trPr>
          <w:trHeight w:val="319"/>
        </w:trPr>
        <w:tc>
          <w:tcPr>
            <w:tcW w:w="9153" w:type="dxa"/>
            <w:gridSpan w:val="7"/>
            <w:tcBorders>
              <w:bottom w:val="dotted" w:sz="6" w:space="0" w:color="000000"/>
            </w:tcBorders>
          </w:tcPr>
          <w:p w14:paraId="4685ACA0" w14:textId="77777777" w:rsidR="00DE3082" w:rsidRDefault="007F0774">
            <w:pPr>
              <w:pStyle w:val="TableParagraph"/>
              <w:spacing w:line="299" w:lineRule="exact"/>
              <w:ind w:right="66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Sнс, Sвс, Sлс, Sпс, Nс</w:t>
            </w:r>
          </w:p>
        </w:tc>
      </w:tr>
      <w:tr w:rsidR="00DE3082" w14:paraId="5207826E" w14:textId="77777777">
        <w:trPr>
          <w:trHeight w:val="647"/>
        </w:trPr>
        <w:tc>
          <w:tcPr>
            <w:tcW w:w="1916" w:type="dxa"/>
            <w:tcBorders>
              <w:top w:val="dotted" w:sz="6" w:space="0" w:color="000000"/>
            </w:tcBorders>
          </w:tcPr>
          <w:p w14:paraId="50AC75B9" w14:textId="77777777" w:rsidR="00DE3082" w:rsidRDefault="007F0774">
            <w:pPr>
              <w:pStyle w:val="TableParagraph"/>
              <w:spacing w:line="317" w:lineRule="exact"/>
              <w:ind w:left="81"/>
              <w:rPr>
                <w:sz w:val="28"/>
              </w:rPr>
            </w:pPr>
            <w:r>
              <w:rPr>
                <w:sz w:val="28"/>
              </w:rPr>
              <w:t>ПО_н</w:t>
            </w:r>
          </w:p>
        </w:tc>
        <w:tc>
          <w:tcPr>
            <w:tcW w:w="1233" w:type="dxa"/>
            <w:tcBorders>
              <w:top w:val="dotted" w:sz="6" w:space="0" w:color="000000"/>
            </w:tcBorders>
          </w:tcPr>
          <w:p w14:paraId="032D1613" w14:textId="77777777" w:rsidR="00DE3082" w:rsidRDefault="007F0774">
            <w:pPr>
              <w:pStyle w:val="TableParagraph"/>
              <w:spacing w:line="317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219</w:t>
            </w:r>
          </w:p>
        </w:tc>
        <w:tc>
          <w:tcPr>
            <w:tcW w:w="1190" w:type="dxa"/>
            <w:tcBorders>
              <w:top w:val="dotted" w:sz="6" w:space="0" w:color="000000"/>
            </w:tcBorders>
          </w:tcPr>
          <w:p w14:paraId="73B47E89" w14:textId="77777777" w:rsidR="00DE3082" w:rsidRDefault="007F0774">
            <w:pPr>
              <w:pStyle w:val="TableParagraph"/>
              <w:spacing w:line="317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-0.181</w:t>
            </w:r>
          </w:p>
        </w:tc>
        <w:tc>
          <w:tcPr>
            <w:tcW w:w="1063" w:type="dxa"/>
            <w:tcBorders>
              <w:top w:val="dotted" w:sz="6" w:space="0" w:color="000000"/>
            </w:tcBorders>
          </w:tcPr>
          <w:p w14:paraId="6E675158" w14:textId="77777777" w:rsidR="00DE3082" w:rsidRDefault="007F0774">
            <w:pPr>
              <w:pStyle w:val="TableParagraph"/>
              <w:spacing w:line="317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0.0989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0CA88C3E" w14:textId="77777777" w:rsidR="00DE3082" w:rsidRDefault="007F0774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0.0375</w:t>
            </w:r>
          </w:p>
        </w:tc>
        <w:tc>
          <w:tcPr>
            <w:tcW w:w="1082" w:type="dxa"/>
            <w:tcBorders>
              <w:top w:val="dotted" w:sz="6" w:space="0" w:color="000000"/>
            </w:tcBorders>
          </w:tcPr>
          <w:p w14:paraId="3918CFF6" w14:textId="77777777" w:rsidR="00DE3082" w:rsidRDefault="007F0774">
            <w:pPr>
              <w:pStyle w:val="TableParagraph"/>
              <w:spacing w:line="317" w:lineRule="exact"/>
              <w:ind w:left="114" w:right="63"/>
              <w:jc w:val="center"/>
              <w:rPr>
                <w:sz w:val="28"/>
              </w:rPr>
            </w:pPr>
            <w:r>
              <w:rPr>
                <w:sz w:val="28"/>
              </w:rPr>
              <w:t>-0.0503</w:t>
            </w:r>
          </w:p>
        </w:tc>
        <w:tc>
          <w:tcPr>
            <w:tcW w:w="1630" w:type="dxa"/>
            <w:tcBorders>
              <w:top w:val="dotted" w:sz="6" w:space="0" w:color="000000"/>
            </w:tcBorders>
          </w:tcPr>
          <w:p w14:paraId="07EED501" w14:textId="77777777" w:rsidR="00DE3082" w:rsidRDefault="007F0774">
            <w:pPr>
              <w:pStyle w:val="TableParagraph"/>
              <w:spacing w:line="317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0.0011</w:t>
            </w:r>
          </w:p>
          <w:p w14:paraId="706E4986" w14:textId="77777777" w:rsidR="00DE3082" w:rsidRDefault="007F0774">
            <w:pPr>
              <w:pStyle w:val="TableParagraph"/>
              <w:spacing w:line="310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DE3082" w14:paraId="3FABA739" w14:textId="77777777">
        <w:trPr>
          <w:trHeight w:val="645"/>
        </w:trPr>
        <w:tc>
          <w:tcPr>
            <w:tcW w:w="1916" w:type="dxa"/>
          </w:tcPr>
          <w:p w14:paraId="05238D42" w14:textId="77777777" w:rsidR="00DE3082" w:rsidRDefault="007F0774">
            <w:pPr>
              <w:pStyle w:val="TableParagraph"/>
              <w:spacing w:line="318" w:lineRule="exact"/>
              <w:ind w:left="81"/>
              <w:rPr>
                <w:sz w:val="28"/>
              </w:rPr>
            </w:pPr>
            <w:r>
              <w:rPr>
                <w:sz w:val="28"/>
              </w:rPr>
              <w:t>длит. часть</w:t>
            </w:r>
          </w:p>
        </w:tc>
        <w:tc>
          <w:tcPr>
            <w:tcW w:w="1233" w:type="dxa"/>
          </w:tcPr>
          <w:p w14:paraId="3FEEC18B" w14:textId="77777777" w:rsidR="00DE3082" w:rsidRDefault="007F0774">
            <w:pPr>
              <w:pStyle w:val="TableParagraph"/>
              <w:spacing w:line="318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219</w:t>
            </w:r>
          </w:p>
        </w:tc>
        <w:tc>
          <w:tcPr>
            <w:tcW w:w="1190" w:type="dxa"/>
          </w:tcPr>
          <w:p w14:paraId="4583BD8C" w14:textId="77777777" w:rsidR="00DE3082" w:rsidRDefault="007F0774">
            <w:pPr>
              <w:pStyle w:val="TableParagraph"/>
              <w:spacing w:line="318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-0.181</w:t>
            </w:r>
          </w:p>
        </w:tc>
        <w:tc>
          <w:tcPr>
            <w:tcW w:w="1063" w:type="dxa"/>
          </w:tcPr>
          <w:p w14:paraId="6A0B8BB5" w14:textId="77777777" w:rsidR="00DE3082" w:rsidRDefault="007F0774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0.0989</w:t>
            </w:r>
          </w:p>
        </w:tc>
        <w:tc>
          <w:tcPr>
            <w:tcW w:w="1039" w:type="dxa"/>
          </w:tcPr>
          <w:p w14:paraId="57FB9584" w14:textId="77777777" w:rsidR="00DE3082" w:rsidRDefault="007F0774">
            <w:pPr>
              <w:pStyle w:val="TableParagraph"/>
              <w:spacing w:line="318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0.0375</w:t>
            </w:r>
          </w:p>
        </w:tc>
        <w:tc>
          <w:tcPr>
            <w:tcW w:w="1082" w:type="dxa"/>
          </w:tcPr>
          <w:p w14:paraId="69A3BEF8" w14:textId="77777777" w:rsidR="00DE3082" w:rsidRDefault="007F0774">
            <w:pPr>
              <w:pStyle w:val="TableParagraph"/>
              <w:spacing w:line="318" w:lineRule="exact"/>
              <w:ind w:left="114" w:right="63"/>
              <w:jc w:val="center"/>
              <w:rPr>
                <w:sz w:val="28"/>
              </w:rPr>
            </w:pPr>
            <w:r>
              <w:rPr>
                <w:sz w:val="28"/>
              </w:rPr>
              <w:t>-0.0503</w:t>
            </w:r>
          </w:p>
        </w:tc>
        <w:tc>
          <w:tcPr>
            <w:tcW w:w="1630" w:type="dxa"/>
          </w:tcPr>
          <w:p w14:paraId="49E21E03" w14:textId="77777777" w:rsidR="00DE3082" w:rsidRDefault="007F0774">
            <w:pPr>
              <w:pStyle w:val="TableParagraph"/>
              <w:spacing w:line="318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0.0011</w:t>
            </w:r>
          </w:p>
          <w:p w14:paraId="02A644D7" w14:textId="77777777" w:rsidR="00DE3082" w:rsidRDefault="007F0774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DE3082" w14:paraId="0B08F892" w14:textId="77777777">
        <w:trPr>
          <w:trHeight w:val="319"/>
        </w:trPr>
        <w:tc>
          <w:tcPr>
            <w:tcW w:w="1916" w:type="dxa"/>
            <w:tcBorders>
              <w:bottom w:val="dotted" w:sz="6" w:space="0" w:color="000000"/>
            </w:tcBorders>
          </w:tcPr>
          <w:p w14:paraId="373B1B9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  <w:tcBorders>
              <w:bottom w:val="dotted" w:sz="6" w:space="0" w:color="000000"/>
            </w:tcBorders>
          </w:tcPr>
          <w:p w14:paraId="719F21B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tcBorders>
              <w:bottom w:val="dotted" w:sz="6" w:space="0" w:color="000000"/>
            </w:tcBorders>
          </w:tcPr>
          <w:p w14:paraId="00DD2E7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  <w:tcBorders>
              <w:bottom w:val="dotted" w:sz="6" w:space="0" w:color="000000"/>
            </w:tcBorders>
          </w:tcPr>
          <w:p w14:paraId="404D567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71FBD485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tcBorders>
              <w:bottom w:val="dotted" w:sz="6" w:space="0" w:color="000000"/>
            </w:tcBorders>
          </w:tcPr>
          <w:p w14:paraId="6514F92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  <w:tcBorders>
              <w:bottom w:val="dotted" w:sz="6" w:space="0" w:color="000000"/>
            </w:tcBorders>
          </w:tcPr>
          <w:p w14:paraId="70A87E7A" w14:textId="77777777" w:rsidR="00DE3082" w:rsidRDefault="007F0774">
            <w:pPr>
              <w:pStyle w:val="TableParagraph"/>
              <w:spacing w:line="299" w:lineRule="exact"/>
              <w:ind w:right="68"/>
              <w:jc w:val="right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Tx</w:t>
            </w:r>
          </w:p>
        </w:tc>
      </w:tr>
      <w:tr w:rsidR="00DE3082" w14:paraId="6DE1CB4D" w14:textId="77777777">
        <w:trPr>
          <w:trHeight w:val="323"/>
        </w:trPr>
        <w:tc>
          <w:tcPr>
            <w:tcW w:w="1916" w:type="dxa"/>
            <w:tcBorders>
              <w:top w:val="dotted" w:sz="6" w:space="0" w:color="000000"/>
            </w:tcBorders>
          </w:tcPr>
          <w:p w14:paraId="7234C23E" w14:textId="77777777" w:rsidR="00DE3082" w:rsidRDefault="007F0774">
            <w:pPr>
              <w:pStyle w:val="TableParagraph"/>
              <w:spacing w:line="303" w:lineRule="exact"/>
              <w:ind w:left="81"/>
              <w:rPr>
                <w:sz w:val="28"/>
              </w:rPr>
            </w:pPr>
            <w:r>
              <w:rPr>
                <w:sz w:val="28"/>
              </w:rPr>
              <w:t>ПО+ДЛ_н</w:t>
            </w:r>
          </w:p>
        </w:tc>
        <w:tc>
          <w:tcPr>
            <w:tcW w:w="1233" w:type="dxa"/>
            <w:tcBorders>
              <w:top w:val="dotted" w:sz="6" w:space="0" w:color="000000"/>
            </w:tcBorders>
          </w:tcPr>
          <w:p w14:paraId="6D0CB01E" w14:textId="77777777" w:rsidR="00DE3082" w:rsidRDefault="007F0774">
            <w:pPr>
              <w:pStyle w:val="TableParagraph"/>
              <w:spacing w:line="303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279</w:t>
            </w:r>
          </w:p>
        </w:tc>
        <w:tc>
          <w:tcPr>
            <w:tcW w:w="1190" w:type="dxa"/>
            <w:tcBorders>
              <w:top w:val="dotted" w:sz="6" w:space="0" w:color="000000"/>
            </w:tcBorders>
          </w:tcPr>
          <w:p w14:paraId="1ACD68CF" w14:textId="77777777" w:rsidR="00DE3082" w:rsidRDefault="007F0774">
            <w:pPr>
              <w:pStyle w:val="TableParagraph"/>
              <w:spacing w:line="303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-0.21</w:t>
            </w:r>
          </w:p>
        </w:tc>
        <w:tc>
          <w:tcPr>
            <w:tcW w:w="1063" w:type="dxa"/>
            <w:tcBorders>
              <w:top w:val="dotted" w:sz="6" w:space="0" w:color="000000"/>
            </w:tcBorders>
          </w:tcPr>
          <w:p w14:paraId="553A950E" w14:textId="77777777" w:rsidR="00DE3082" w:rsidRDefault="007F0774">
            <w:pPr>
              <w:pStyle w:val="TableParagraph"/>
              <w:spacing w:line="303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0.0973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43751B58" w14:textId="77777777" w:rsidR="00DE3082" w:rsidRDefault="007F0774">
            <w:pPr>
              <w:pStyle w:val="TableParagraph"/>
              <w:spacing w:line="303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0.0324</w:t>
            </w:r>
          </w:p>
        </w:tc>
        <w:tc>
          <w:tcPr>
            <w:tcW w:w="1082" w:type="dxa"/>
            <w:tcBorders>
              <w:top w:val="dotted" w:sz="6" w:space="0" w:color="000000"/>
            </w:tcBorders>
          </w:tcPr>
          <w:p w14:paraId="7EA6CFF6" w14:textId="77777777" w:rsidR="00DE3082" w:rsidRDefault="007F0774">
            <w:pPr>
              <w:pStyle w:val="TableParagraph"/>
              <w:spacing w:line="303" w:lineRule="exact"/>
              <w:ind w:left="114" w:right="199"/>
              <w:jc w:val="center"/>
              <w:rPr>
                <w:sz w:val="28"/>
              </w:rPr>
            </w:pPr>
            <w:r>
              <w:rPr>
                <w:sz w:val="28"/>
              </w:rPr>
              <w:t>-0.058</w:t>
            </w:r>
          </w:p>
        </w:tc>
        <w:tc>
          <w:tcPr>
            <w:tcW w:w="1630" w:type="dxa"/>
            <w:tcBorders>
              <w:top w:val="dotted" w:sz="6" w:space="0" w:color="000000"/>
            </w:tcBorders>
          </w:tcPr>
          <w:p w14:paraId="60851E21" w14:textId="77777777" w:rsidR="00DE3082" w:rsidRDefault="007F077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0.0013</w:t>
            </w:r>
          </w:p>
        </w:tc>
      </w:tr>
      <w:tr w:rsidR="00DE3082" w14:paraId="33E64628" w14:textId="77777777">
        <w:trPr>
          <w:trHeight w:val="321"/>
        </w:trPr>
        <w:tc>
          <w:tcPr>
            <w:tcW w:w="1916" w:type="dxa"/>
          </w:tcPr>
          <w:p w14:paraId="0A4137B8" w14:textId="77777777" w:rsidR="00DE3082" w:rsidRDefault="007F0774">
            <w:pPr>
              <w:pStyle w:val="TableParagraph"/>
              <w:spacing w:line="302" w:lineRule="exact"/>
              <w:ind w:left="81"/>
              <w:rPr>
                <w:sz w:val="28"/>
              </w:rPr>
            </w:pPr>
            <w:r>
              <w:rPr>
                <w:sz w:val="28"/>
              </w:rPr>
              <w:t>длит. часть</w:t>
            </w:r>
          </w:p>
        </w:tc>
        <w:tc>
          <w:tcPr>
            <w:tcW w:w="1233" w:type="dxa"/>
          </w:tcPr>
          <w:p w14:paraId="03035328" w14:textId="77777777" w:rsidR="00DE3082" w:rsidRDefault="007F0774">
            <w:pPr>
              <w:pStyle w:val="TableParagraph"/>
              <w:spacing w:line="302" w:lineRule="exact"/>
              <w:ind w:right="30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279</w:t>
            </w:r>
          </w:p>
        </w:tc>
        <w:tc>
          <w:tcPr>
            <w:tcW w:w="1190" w:type="dxa"/>
          </w:tcPr>
          <w:p w14:paraId="3199D9AF" w14:textId="77777777" w:rsidR="00DE3082" w:rsidRDefault="007F0774">
            <w:pPr>
              <w:pStyle w:val="TableParagraph"/>
              <w:spacing w:line="302" w:lineRule="exact"/>
              <w:ind w:left="312"/>
              <w:rPr>
                <w:sz w:val="28"/>
              </w:rPr>
            </w:pPr>
            <w:r>
              <w:rPr>
                <w:sz w:val="28"/>
              </w:rPr>
              <w:t>-0.21</w:t>
            </w:r>
          </w:p>
        </w:tc>
        <w:tc>
          <w:tcPr>
            <w:tcW w:w="1063" w:type="dxa"/>
          </w:tcPr>
          <w:p w14:paraId="7640D23C" w14:textId="77777777" w:rsidR="00DE3082" w:rsidRDefault="007F0774">
            <w:pPr>
              <w:pStyle w:val="TableParagraph"/>
              <w:spacing w:line="302" w:lineRule="exact"/>
              <w:ind w:left="160"/>
              <w:rPr>
                <w:sz w:val="28"/>
              </w:rPr>
            </w:pPr>
            <w:r>
              <w:rPr>
                <w:sz w:val="28"/>
              </w:rPr>
              <w:t>0.0973</w:t>
            </w:r>
          </w:p>
        </w:tc>
        <w:tc>
          <w:tcPr>
            <w:tcW w:w="1039" w:type="dxa"/>
          </w:tcPr>
          <w:p w14:paraId="2FCE3977" w14:textId="77777777" w:rsidR="00DE3082" w:rsidRDefault="007F0774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sz w:val="28"/>
              </w:rPr>
              <w:t>0.0324</w:t>
            </w:r>
          </w:p>
        </w:tc>
        <w:tc>
          <w:tcPr>
            <w:tcW w:w="1082" w:type="dxa"/>
          </w:tcPr>
          <w:p w14:paraId="157F52D7" w14:textId="77777777" w:rsidR="00DE3082" w:rsidRDefault="007F0774">
            <w:pPr>
              <w:pStyle w:val="TableParagraph"/>
              <w:spacing w:line="302" w:lineRule="exact"/>
              <w:ind w:left="114" w:right="199"/>
              <w:jc w:val="center"/>
              <w:rPr>
                <w:sz w:val="28"/>
              </w:rPr>
            </w:pPr>
            <w:r>
              <w:rPr>
                <w:sz w:val="28"/>
              </w:rPr>
              <w:t>-0.058</w:t>
            </w:r>
          </w:p>
        </w:tc>
        <w:tc>
          <w:tcPr>
            <w:tcW w:w="1630" w:type="dxa"/>
          </w:tcPr>
          <w:p w14:paraId="5099B5F5" w14:textId="77777777" w:rsidR="00DE3082" w:rsidRDefault="007F0774">
            <w:pPr>
              <w:pStyle w:val="TableParagraph"/>
              <w:spacing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0.0013</w:t>
            </w:r>
          </w:p>
        </w:tc>
      </w:tr>
      <w:tr w:rsidR="00DE3082" w14:paraId="2A6E74CF" w14:textId="77777777">
        <w:trPr>
          <w:trHeight w:val="319"/>
        </w:trPr>
        <w:tc>
          <w:tcPr>
            <w:tcW w:w="1916" w:type="dxa"/>
            <w:tcBorders>
              <w:bottom w:val="dotted" w:sz="6" w:space="0" w:color="000000"/>
            </w:tcBorders>
          </w:tcPr>
          <w:p w14:paraId="241E315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  <w:tcBorders>
              <w:bottom w:val="dotted" w:sz="6" w:space="0" w:color="000000"/>
            </w:tcBorders>
          </w:tcPr>
          <w:p w14:paraId="3556C08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tcBorders>
              <w:bottom w:val="dotted" w:sz="6" w:space="0" w:color="000000"/>
            </w:tcBorders>
          </w:tcPr>
          <w:p w14:paraId="5C24B53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  <w:tcBorders>
              <w:bottom w:val="dotted" w:sz="6" w:space="0" w:color="000000"/>
            </w:tcBorders>
          </w:tcPr>
          <w:p w14:paraId="0747CA7B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682F949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tcBorders>
              <w:bottom w:val="dotted" w:sz="6" w:space="0" w:color="000000"/>
            </w:tcBorders>
          </w:tcPr>
          <w:p w14:paraId="04636E3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  <w:tcBorders>
              <w:bottom w:val="dotted" w:sz="6" w:space="0" w:color="000000"/>
            </w:tcBorders>
          </w:tcPr>
          <w:p w14:paraId="75892C1E" w14:textId="77777777" w:rsidR="00DE3082" w:rsidRDefault="007F0774">
            <w:pPr>
              <w:pStyle w:val="TableParagraph"/>
              <w:spacing w:line="299" w:lineRule="exact"/>
              <w:ind w:right="68"/>
              <w:jc w:val="right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Ty</w:t>
            </w:r>
          </w:p>
        </w:tc>
      </w:tr>
    </w:tbl>
    <w:p w14:paraId="6A83F10E" w14:textId="77777777" w:rsidR="00DE3082" w:rsidRDefault="007F0774">
      <w:pPr>
        <w:pStyle w:val="a3"/>
        <w:spacing w:before="7"/>
        <w:rPr>
          <w:sz w:val="9"/>
        </w:rPr>
      </w:pPr>
      <w:r>
        <w:rPr>
          <w:noProof/>
          <w:lang w:val="uk-UA" w:eastAsia="uk-UA"/>
        </w:rPr>
        <w:drawing>
          <wp:anchor distT="0" distB="0" distL="0" distR="0" simplePos="0" relativeHeight="251556864" behindDoc="0" locked="0" layoutInCell="1" allowOverlap="1" wp14:anchorId="3C37938B" wp14:editId="3B24017B">
            <wp:simplePos x="0" y="0"/>
            <wp:positionH relativeFrom="page">
              <wp:posOffset>3352165</wp:posOffset>
            </wp:positionH>
            <wp:positionV relativeFrom="paragraph">
              <wp:posOffset>94615</wp:posOffset>
            </wp:positionV>
            <wp:extent cx="1497330" cy="1440815"/>
            <wp:effectExtent l="0" t="0" r="0" b="0"/>
            <wp:wrapTopAndBottom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7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425" cy="144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38757" w14:textId="77777777" w:rsidR="00DE3082" w:rsidRDefault="007F0774">
      <w:pPr>
        <w:pStyle w:val="a3"/>
        <w:spacing w:before="232"/>
        <w:ind w:left="173"/>
        <w:jc w:val="center"/>
      </w:pPr>
      <w:r>
        <w:t>Рис. 4.13 - Розрахункова схема армування армування</w:t>
      </w:r>
    </w:p>
    <w:p w14:paraId="022C0BF8" w14:textId="77777777" w:rsidR="00DE3082" w:rsidRDefault="00DE3082">
      <w:pPr>
        <w:pStyle w:val="a3"/>
        <w:rPr>
          <w:sz w:val="20"/>
        </w:rPr>
      </w:pPr>
    </w:p>
    <w:p w14:paraId="6ED3EA21" w14:textId="77777777" w:rsidR="00DE3082" w:rsidRDefault="00DE3082">
      <w:pPr>
        <w:pStyle w:val="a3"/>
        <w:rPr>
          <w:sz w:val="20"/>
        </w:rPr>
      </w:pPr>
    </w:p>
    <w:p w14:paraId="52C9E74E" w14:textId="77777777" w:rsidR="00DE3082" w:rsidRDefault="00DE3082">
      <w:pPr>
        <w:pStyle w:val="a3"/>
        <w:spacing w:before="1"/>
        <w:rPr>
          <w:sz w:val="17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08"/>
      </w:tblGrid>
      <w:tr w:rsidR="00DE3082" w14:paraId="5273621D" w14:textId="77777777">
        <w:trPr>
          <w:trHeight w:val="314"/>
        </w:trPr>
        <w:tc>
          <w:tcPr>
            <w:tcW w:w="1830" w:type="dxa"/>
          </w:tcPr>
          <w:p w14:paraId="26BB7AB9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Asu</w:t>
            </w:r>
          </w:p>
        </w:tc>
        <w:tc>
          <w:tcPr>
            <w:tcW w:w="2008" w:type="dxa"/>
          </w:tcPr>
          <w:p w14:paraId="015FC774" w14:textId="77777777" w:rsidR="00DE3082" w:rsidRDefault="007F0774">
            <w:pPr>
              <w:pStyle w:val="TableParagraph"/>
              <w:spacing w:line="295" w:lineRule="exact"/>
              <w:ind w:left="1179"/>
              <w:rPr>
                <w:sz w:val="28"/>
              </w:rPr>
            </w:pPr>
            <w:r>
              <w:rPr>
                <w:sz w:val="28"/>
              </w:rPr>
              <w:t>12.57</w:t>
            </w:r>
          </w:p>
        </w:tc>
      </w:tr>
      <w:tr w:rsidR="00DE3082" w14:paraId="63D19EF4" w14:textId="77777777">
        <w:trPr>
          <w:trHeight w:val="321"/>
        </w:trPr>
        <w:tc>
          <w:tcPr>
            <w:tcW w:w="1830" w:type="dxa"/>
          </w:tcPr>
          <w:p w14:paraId="2F87DC7C" w14:textId="77777777" w:rsidR="00DE3082" w:rsidRDefault="007F077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As1</w:t>
            </w:r>
          </w:p>
        </w:tc>
        <w:tc>
          <w:tcPr>
            <w:tcW w:w="2008" w:type="dxa"/>
          </w:tcPr>
          <w:p w14:paraId="0A226036" w14:textId="77777777" w:rsidR="00DE3082" w:rsidRDefault="007F0774">
            <w:pPr>
              <w:pStyle w:val="TableParagraph"/>
              <w:spacing w:line="302" w:lineRule="exact"/>
              <w:ind w:left="1179"/>
              <w:rPr>
                <w:sz w:val="28"/>
              </w:rPr>
            </w:pPr>
            <w:r>
              <w:rPr>
                <w:sz w:val="28"/>
              </w:rPr>
              <w:t>2.55</w:t>
            </w:r>
          </w:p>
        </w:tc>
      </w:tr>
      <w:tr w:rsidR="00DE3082" w14:paraId="256D924C" w14:textId="77777777">
        <w:trPr>
          <w:trHeight w:val="314"/>
        </w:trPr>
        <w:tc>
          <w:tcPr>
            <w:tcW w:w="1830" w:type="dxa"/>
          </w:tcPr>
          <w:p w14:paraId="7BCBDE57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As2</w:t>
            </w:r>
          </w:p>
        </w:tc>
        <w:tc>
          <w:tcPr>
            <w:tcW w:w="2008" w:type="dxa"/>
          </w:tcPr>
          <w:p w14:paraId="571D986E" w14:textId="77777777" w:rsidR="00DE3082" w:rsidRDefault="007F0774">
            <w:pPr>
              <w:pStyle w:val="TableParagraph"/>
              <w:spacing w:line="295" w:lineRule="exact"/>
              <w:ind w:left="1179"/>
              <w:rPr>
                <w:sz w:val="28"/>
              </w:rPr>
            </w:pPr>
            <w:r>
              <w:rPr>
                <w:sz w:val="28"/>
              </w:rPr>
              <w:t>2.55</w:t>
            </w:r>
          </w:p>
        </w:tc>
      </w:tr>
    </w:tbl>
    <w:p w14:paraId="77923B62" w14:textId="77777777" w:rsidR="00DE3082" w:rsidRDefault="00DE3082">
      <w:pPr>
        <w:pStyle w:val="a3"/>
        <w:rPr>
          <w:sz w:val="20"/>
        </w:rPr>
      </w:pPr>
    </w:p>
    <w:p w14:paraId="3FFD0D45" w14:textId="77777777" w:rsidR="00DE3082" w:rsidRDefault="00DE3082">
      <w:pPr>
        <w:rPr>
          <w:sz w:val="20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69F2F4D8" w14:textId="77777777" w:rsidR="00DE3082" w:rsidRDefault="007F0774">
      <w:pPr>
        <w:pStyle w:val="a3"/>
        <w:spacing w:before="9"/>
        <w:rPr>
          <w:sz w:val="41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6F59982F" wp14:editId="5993EB46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94286469" name="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143577808" name=" 17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0972476" name=" 17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7E6A28" id=" 174" o:spid="_x0000_s1026" style="position:absolute;margin-left:55.55pt;margin-top:18.7pt;width:521.15pt;height:804.45pt;z-index:-25167974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">
                <v:shape id=" 175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76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8A7E813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4C7EE011" w14:textId="77777777" w:rsidR="00DE3082" w:rsidRDefault="007F0774">
      <w:pPr>
        <w:pStyle w:val="a3"/>
        <w:spacing w:before="1"/>
        <w:rPr>
          <w:sz w:val="21"/>
        </w:rPr>
      </w:pPr>
      <w:r>
        <w:br w:type="column"/>
      </w:r>
    </w:p>
    <w:p w14:paraId="3A66CABC" w14:textId="77777777" w:rsidR="00DE3082" w:rsidRDefault="007F0774">
      <w:pPr>
        <w:ind w:left="1360"/>
        <w:rPr>
          <w:sz w:val="20"/>
        </w:rPr>
      </w:pPr>
      <w:r>
        <w:rPr>
          <w:sz w:val="20"/>
        </w:rPr>
        <w:t>Лист</w:t>
      </w:r>
    </w:p>
    <w:p w14:paraId="147C70FB" w14:textId="77777777" w:rsidR="00DE3082" w:rsidRDefault="007F0774">
      <w:pPr>
        <w:pStyle w:val="a3"/>
        <w:spacing w:before="167"/>
        <w:ind w:left="1432"/>
      </w:pPr>
      <w:r>
        <w:t>32</w:t>
      </w:r>
    </w:p>
    <w:p w14:paraId="05070921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79F5F673" w14:textId="77777777" w:rsidR="00DE3082" w:rsidRDefault="007F0774">
      <w:pPr>
        <w:pStyle w:val="a3"/>
        <w:spacing w:before="68" w:after="13"/>
        <w:ind w:left="622"/>
      </w:pPr>
      <w:r>
        <w:lastRenderedPageBreak/>
        <w:t>Поздовжня арматура, см</w:t>
      </w:r>
      <w:r>
        <w:rPr>
          <w:position w:val="10"/>
          <w:sz w:val="18"/>
        </w:rPr>
        <w:t>2</w:t>
      </w:r>
      <w:r>
        <w:t>:</w:t>
      </w:r>
    </w:p>
    <w:tbl>
      <w:tblPr>
        <w:tblW w:w="0" w:type="auto"/>
        <w:tblInd w:w="10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1642"/>
      </w:tblGrid>
      <w:tr w:rsidR="00DE3082" w14:paraId="3AEEE871" w14:textId="77777777">
        <w:trPr>
          <w:trHeight w:val="314"/>
        </w:trPr>
        <w:tc>
          <w:tcPr>
            <w:tcW w:w="2123" w:type="dxa"/>
          </w:tcPr>
          <w:p w14:paraId="6BFC9435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повна</w:t>
            </w:r>
          </w:p>
        </w:tc>
        <w:tc>
          <w:tcPr>
            <w:tcW w:w="1642" w:type="dxa"/>
          </w:tcPr>
          <w:p w14:paraId="53CEADD0" w14:textId="77777777" w:rsidR="00DE3082" w:rsidRDefault="007F0774">
            <w:pPr>
              <w:pStyle w:val="TableParagraph"/>
              <w:spacing w:line="295" w:lineRule="exact"/>
              <w:ind w:right="19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60.4623</w:t>
            </w:r>
          </w:p>
        </w:tc>
      </w:tr>
      <w:tr w:rsidR="00DE3082" w14:paraId="776F06DB" w14:textId="77777777">
        <w:trPr>
          <w:trHeight w:val="314"/>
        </w:trPr>
        <w:tc>
          <w:tcPr>
            <w:tcW w:w="2123" w:type="dxa"/>
          </w:tcPr>
          <w:p w14:paraId="7A5815C2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за міцністю</w:t>
            </w:r>
          </w:p>
        </w:tc>
        <w:tc>
          <w:tcPr>
            <w:tcW w:w="1642" w:type="dxa"/>
          </w:tcPr>
          <w:p w14:paraId="2047A419" w14:textId="77777777" w:rsidR="00DE3082" w:rsidRDefault="007F0774">
            <w:pPr>
              <w:pStyle w:val="TableParagraph"/>
              <w:spacing w:line="295" w:lineRule="exact"/>
              <w:ind w:right="19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60.4623</w:t>
            </w:r>
          </w:p>
        </w:tc>
      </w:tr>
    </w:tbl>
    <w:p w14:paraId="7966ED1A" w14:textId="77777777" w:rsidR="00DE3082" w:rsidRDefault="00DE3082">
      <w:pPr>
        <w:pStyle w:val="a3"/>
        <w:rPr>
          <w:sz w:val="20"/>
        </w:rPr>
      </w:pPr>
    </w:p>
    <w:p w14:paraId="7CA2EDB6" w14:textId="77777777" w:rsidR="00DE3082" w:rsidRDefault="00DE3082">
      <w:pPr>
        <w:pStyle w:val="a3"/>
        <w:rPr>
          <w:sz w:val="20"/>
        </w:rPr>
      </w:pPr>
    </w:p>
    <w:p w14:paraId="11865548" w14:textId="77777777" w:rsidR="00DE3082" w:rsidRDefault="00DE3082">
      <w:pPr>
        <w:pStyle w:val="a3"/>
        <w:rPr>
          <w:sz w:val="20"/>
        </w:rPr>
      </w:pPr>
    </w:p>
    <w:p w14:paraId="69826FDD" w14:textId="77777777" w:rsidR="00DE3082" w:rsidRDefault="00DE3082">
      <w:pPr>
        <w:pStyle w:val="a3"/>
        <w:spacing w:before="3" w:after="1"/>
        <w:rPr>
          <w:sz w:val="11"/>
        </w:rPr>
      </w:pPr>
    </w:p>
    <w:tbl>
      <w:tblPr>
        <w:tblW w:w="0" w:type="auto"/>
        <w:tblInd w:w="9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2060"/>
      </w:tblGrid>
      <w:tr w:rsidR="00DE3082" w14:paraId="4DBDB366" w14:textId="77777777">
        <w:trPr>
          <w:trHeight w:val="312"/>
        </w:trPr>
        <w:tc>
          <w:tcPr>
            <w:tcW w:w="2705" w:type="dxa"/>
            <w:tcBorders>
              <w:bottom w:val="dotted" w:sz="6" w:space="0" w:color="000000"/>
            </w:tcBorders>
          </w:tcPr>
          <w:p w14:paraId="4C0A60C7" w14:textId="77777777" w:rsidR="00DE3082" w:rsidRDefault="007F0774">
            <w:pPr>
              <w:pStyle w:val="TableParagraph"/>
              <w:spacing w:line="293" w:lineRule="exact"/>
              <w:ind w:left="290"/>
              <w:rPr>
                <w:sz w:val="28"/>
              </w:rPr>
            </w:pPr>
            <w:r>
              <w:rPr>
                <w:sz w:val="28"/>
              </w:rPr>
              <w:t>% армування</w:t>
            </w:r>
          </w:p>
        </w:tc>
        <w:tc>
          <w:tcPr>
            <w:tcW w:w="2060" w:type="dxa"/>
            <w:tcBorders>
              <w:bottom w:val="dotted" w:sz="6" w:space="0" w:color="000000"/>
            </w:tcBorders>
          </w:tcPr>
          <w:p w14:paraId="452F96EC" w14:textId="77777777" w:rsidR="00DE3082" w:rsidRDefault="007F0774">
            <w:pPr>
              <w:pStyle w:val="TableParagraph"/>
              <w:spacing w:line="293" w:lineRule="exact"/>
              <w:ind w:left="111"/>
              <w:rPr>
                <w:sz w:val="28"/>
              </w:rPr>
            </w:pPr>
            <w:r>
              <w:rPr>
                <w:sz w:val="28"/>
              </w:rPr>
              <w:t>3.78</w:t>
            </w:r>
          </w:p>
        </w:tc>
      </w:tr>
      <w:tr w:rsidR="00DE3082" w14:paraId="6FEB5678" w14:textId="77777777">
        <w:trPr>
          <w:trHeight w:val="642"/>
        </w:trPr>
        <w:tc>
          <w:tcPr>
            <w:tcW w:w="2705" w:type="dxa"/>
            <w:tcBorders>
              <w:top w:val="dotted" w:sz="6" w:space="0" w:color="000000"/>
              <w:bottom w:val="dotted" w:sz="6" w:space="0" w:color="000000"/>
            </w:tcBorders>
          </w:tcPr>
          <w:p w14:paraId="01983DD4" w14:textId="77777777" w:rsidR="00DE3082" w:rsidRDefault="007F0774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z w:val="28"/>
              </w:rPr>
              <w:t>Поперечна арматура,</w:t>
            </w:r>
          </w:p>
          <w:p w14:paraId="4888A576" w14:textId="77777777" w:rsidR="00DE3082" w:rsidRDefault="007F0774">
            <w:pPr>
              <w:pStyle w:val="TableParagraph"/>
              <w:spacing w:line="309" w:lineRule="exact"/>
              <w:ind w:left="74"/>
              <w:rPr>
                <w:sz w:val="28"/>
              </w:rPr>
            </w:pPr>
            <w:r>
              <w:rPr>
                <w:sz w:val="28"/>
              </w:rPr>
              <w:t>см</w:t>
            </w:r>
            <w:r>
              <w:rPr>
                <w:position w:val="10"/>
                <w:sz w:val="18"/>
              </w:rPr>
              <w:t>2</w:t>
            </w:r>
            <w:r>
              <w:rPr>
                <w:sz w:val="28"/>
              </w:rPr>
              <w:t>/м</w:t>
            </w:r>
          </w:p>
        </w:tc>
        <w:tc>
          <w:tcPr>
            <w:tcW w:w="2060" w:type="dxa"/>
            <w:tcBorders>
              <w:top w:val="dotted" w:sz="6" w:space="0" w:color="000000"/>
              <w:bottom w:val="dotted" w:sz="6" w:space="0" w:color="000000"/>
            </w:tcBorders>
          </w:tcPr>
          <w:p w14:paraId="3D408998" w14:textId="77777777" w:rsidR="00DE3082" w:rsidRDefault="007F0774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0.021743</w:t>
            </w:r>
          </w:p>
        </w:tc>
      </w:tr>
    </w:tbl>
    <w:p w14:paraId="32613A06" w14:textId="77777777" w:rsidR="00DE3082" w:rsidRDefault="00DE3082">
      <w:pPr>
        <w:pStyle w:val="a3"/>
        <w:spacing w:before="9"/>
        <w:rPr>
          <w:sz w:val="41"/>
        </w:rPr>
      </w:pPr>
    </w:p>
    <w:p w14:paraId="56FBB864" w14:textId="77777777" w:rsidR="00DE3082" w:rsidRDefault="007F0774">
      <w:pPr>
        <w:pStyle w:val="a3"/>
        <w:ind w:left="622"/>
      </w:pPr>
      <w:r>
        <w:t>Ширина розкриття тріщин, мм:,</w:t>
      </w:r>
    </w:p>
    <w:p w14:paraId="11DDC7B9" w14:textId="77777777" w:rsidR="00DE3082" w:rsidRDefault="00DE3082">
      <w:pPr>
        <w:pStyle w:val="a3"/>
        <w:spacing w:before="1"/>
        <w:rPr>
          <w:sz w:val="29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2056"/>
      </w:tblGrid>
      <w:tr w:rsidR="00DE3082" w14:paraId="55AB0F95" w14:textId="77777777">
        <w:trPr>
          <w:trHeight w:val="326"/>
        </w:trPr>
        <w:tc>
          <w:tcPr>
            <w:tcW w:w="3390" w:type="dxa"/>
          </w:tcPr>
          <w:p w14:paraId="0443AD32" w14:textId="77777777" w:rsidR="00DE3082" w:rsidRDefault="007F0774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нетривалого</w:t>
            </w:r>
          </w:p>
        </w:tc>
        <w:tc>
          <w:tcPr>
            <w:tcW w:w="2056" w:type="dxa"/>
          </w:tcPr>
          <w:p w14:paraId="3358185A" w14:textId="77777777" w:rsidR="00DE3082" w:rsidRDefault="007F0774">
            <w:pPr>
              <w:pStyle w:val="TableParagraph"/>
              <w:spacing w:line="307" w:lineRule="exact"/>
              <w:ind w:right="1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3AF6EF1E" w14:textId="77777777">
        <w:trPr>
          <w:trHeight w:val="326"/>
        </w:trPr>
        <w:tc>
          <w:tcPr>
            <w:tcW w:w="3390" w:type="dxa"/>
          </w:tcPr>
          <w:p w14:paraId="1E81ADA2" w14:textId="77777777" w:rsidR="00DE3082" w:rsidRDefault="007F0774">
            <w:pPr>
              <w:pStyle w:val="TableParagraph"/>
              <w:spacing w:before="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тривалого</w:t>
            </w:r>
          </w:p>
        </w:tc>
        <w:tc>
          <w:tcPr>
            <w:tcW w:w="2056" w:type="dxa"/>
          </w:tcPr>
          <w:p w14:paraId="6FEEE5E8" w14:textId="77777777" w:rsidR="00DE3082" w:rsidRDefault="007F0774">
            <w:pPr>
              <w:pStyle w:val="TableParagraph"/>
              <w:spacing w:before="5" w:line="302" w:lineRule="exact"/>
              <w:ind w:right="1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</w:tbl>
    <w:p w14:paraId="2E4012B6" w14:textId="77777777" w:rsidR="00DE3082" w:rsidRDefault="00DE3082">
      <w:pPr>
        <w:pStyle w:val="a3"/>
        <w:spacing w:before="5" w:after="1"/>
        <w:rPr>
          <w:sz w:val="27"/>
        </w:rPr>
      </w:pPr>
    </w:p>
    <w:tbl>
      <w:tblPr>
        <w:tblW w:w="0" w:type="auto"/>
        <w:tblInd w:w="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5073"/>
      </w:tblGrid>
      <w:tr w:rsidR="00DE3082" w14:paraId="79A645C9" w14:textId="77777777">
        <w:trPr>
          <w:trHeight w:val="312"/>
        </w:trPr>
        <w:tc>
          <w:tcPr>
            <w:tcW w:w="8466" w:type="dxa"/>
            <w:gridSpan w:val="2"/>
            <w:tcBorders>
              <w:bottom w:val="dotted" w:sz="6" w:space="0" w:color="000000"/>
            </w:tcBorders>
          </w:tcPr>
          <w:p w14:paraId="6B1AAE86" w14:textId="77777777" w:rsidR="00DE3082" w:rsidRDefault="007F0774">
            <w:pPr>
              <w:pStyle w:val="TableParagraph"/>
              <w:spacing w:line="293" w:lineRule="exact"/>
              <w:ind w:left="71"/>
              <w:rPr>
                <w:sz w:val="28"/>
              </w:rPr>
            </w:pPr>
            <w:r>
              <w:rPr>
                <w:sz w:val="28"/>
              </w:rPr>
              <w:t>Розташування поздовжньої арматури</w:t>
            </w:r>
          </w:p>
        </w:tc>
      </w:tr>
      <w:tr w:rsidR="00DE3082" w14:paraId="7F373E0F" w14:textId="77777777">
        <w:trPr>
          <w:trHeight w:val="336"/>
        </w:trPr>
        <w:tc>
          <w:tcPr>
            <w:tcW w:w="3393" w:type="dxa"/>
            <w:tcBorders>
              <w:top w:val="dotted" w:sz="6" w:space="0" w:color="000000"/>
            </w:tcBorders>
          </w:tcPr>
          <w:p w14:paraId="7AD01AA4" w14:textId="77777777" w:rsidR="00DE3082" w:rsidRDefault="007F0774">
            <w:pPr>
              <w:pStyle w:val="TableParagraph"/>
              <w:spacing w:line="317" w:lineRule="exact"/>
              <w:ind w:left="826"/>
              <w:rPr>
                <w:sz w:val="28"/>
              </w:rPr>
            </w:pPr>
            <w:r>
              <w:rPr>
                <w:sz w:val="28"/>
              </w:rPr>
              <w:t>кутове</w:t>
            </w:r>
          </w:p>
        </w:tc>
        <w:tc>
          <w:tcPr>
            <w:tcW w:w="5073" w:type="dxa"/>
            <w:tcBorders>
              <w:top w:val="dotted" w:sz="6" w:space="0" w:color="000000"/>
            </w:tcBorders>
          </w:tcPr>
          <w:p w14:paraId="1C9AF1B4" w14:textId="77777777" w:rsidR="00DE3082" w:rsidRDefault="007F0774">
            <w:pPr>
              <w:pStyle w:val="TableParagraph"/>
              <w:spacing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40</w:t>
            </w:r>
          </w:p>
        </w:tc>
      </w:tr>
      <w:tr w:rsidR="00DE3082" w14:paraId="4A22584A" w14:textId="77777777">
        <w:trPr>
          <w:trHeight w:val="352"/>
        </w:trPr>
        <w:tc>
          <w:tcPr>
            <w:tcW w:w="3393" w:type="dxa"/>
          </w:tcPr>
          <w:p w14:paraId="0554C415" w14:textId="77777777" w:rsidR="00DE3082" w:rsidRDefault="007F0774">
            <w:pPr>
              <w:pStyle w:val="TableParagraph"/>
              <w:spacing w:line="321" w:lineRule="exact"/>
              <w:ind w:left="826"/>
              <w:rPr>
                <w:sz w:val="28"/>
              </w:rPr>
            </w:pPr>
            <w:r>
              <w:rPr>
                <w:sz w:val="28"/>
              </w:rPr>
              <w:t>вздовж грані</w:t>
            </w:r>
          </w:p>
        </w:tc>
        <w:tc>
          <w:tcPr>
            <w:tcW w:w="5073" w:type="dxa"/>
          </w:tcPr>
          <w:p w14:paraId="1FF30C0F" w14:textId="77777777" w:rsidR="00DE3082" w:rsidRDefault="007F0774">
            <w:pPr>
              <w:pStyle w:val="TableParagraph"/>
              <w:spacing w:line="333" w:lineRule="exact"/>
              <w:ind w:left="23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18</w:t>
            </w:r>
          </w:p>
        </w:tc>
      </w:tr>
      <w:tr w:rsidR="00DE3082" w14:paraId="5C1C1793" w14:textId="77777777">
        <w:trPr>
          <w:trHeight w:val="362"/>
        </w:trPr>
        <w:tc>
          <w:tcPr>
            <w:tcW w:w="3393" w:type="dxa"/>
          </w:tcPr>
          <w:p w14:paraId="22A1FB9B" w14:textId="77777777" w:rsidR="00DE3082" w:rsidRDefault="007F0774">
            <w:pPr>
              <w:pStyle w:val="TableParagraph"/>
              <w:spacing w:before="11"/>
              <w:ind w:left="826"/>
              <w:rPr>
                <w:sz w:val="28"/>
              </w:rPr>
            </w:pPr>
            <w:r>
              <w:rPr>
                <w:sz w:val="28"/>
              </w:rPr>
              <w:t>бічні</w:t>
            </w:r>
          </w:p>
        </w:tc>
        <w:tc>
          <w:tcPr>
            <w:tcW w:w="5073" w:type="dxa"/>
          </w:tcPr>
          <w:p w14:paraId="3B3E324A" w14:textId="77777777" w:rsidR="00DE3082" w:rsidRDefault="007F0774">
            <w:pPr>
              <w:pStyle w:val="TableParagraph"/>
              <w:spacing w:before="10" w:line="332" w:lineRule="exact"/>
              <w:ind w:left="23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18</w:t>
            </w:r>
          </w:p>
        </w:tc>
      </w:tr>
      <w:tr w:rsidR="00DE3082" w14:paraId="3F9020B3" w14:textId="77777777">
        <w:trPr>
          <w:trHeight w:val="373"/>
        </w:trPr>
        <w:tc>
          <w:tcPr>
            <w:tcW w:w="3393" w:type="dxa"/>
            <w:tcBorders>
              <w:bottom w:val="dotted" w:sz="6" w:space="0" w:color="000000"/>
            </w:tcBorders>
          </w:tcPr>
          <w:p w14:paraId="3CC14250" w14:textId="77777777" w:rsidR="00DE3082" w:rsidRDefault="007F0774">
            <w:pPr>
              <w:pStyle w:val="TableParagraph"/>
              <w:spacing w:before="8"/>
              <w:ind w:left="826"/>
              <w:rPr>
                <w:sz w:val="28"/>
              </w:rPr>
            </w:pPr>
            <w:r>
              <w:rPr>
                <w:sz w:val="28"/>
              </w:rPr>
              <w:t>Всього</w:t>
            </w:r>
          </w:p>
        </w:tc>
        <w:tc>
          <w:tcPr>
            <w:tcW w:w="5073" w:type="dxa"/>
            <w:tcBorders>
              <w:bottom w:val="dotted" w:sz="6" w:space="0" w:color="000000"/>
            </w:tcBorders>
          </w:tcPr>
          <w:p w14:paraId="5D19BDB8" w14:textId="77777777" w:rsidR="00DE3082" w:rsidRDefault="007F0774">
            <w:pPr>
              <w:pStyle w:val="TableParagraph"/>
              <w:spacing w:before="8"/>
              <w:ind w:left="23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40 + 4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18</w:t>
            </w:r>
          </w:p>
        </w:tc>
      </w:tr>
      <w:tr w:rsidR="00DE3082" w14:paraId="1CFD6DD4" w14:textId="77777777">
        <w:trPr>
          <w:trHeight w:val="508"/>
        </w:trPr>
        <w:tc>
          <w:tcPr>
            <w:tcW w:w="3393" w:type="dxa"/>
            <w:tcBorders>
              <w:top w:val="dotted" w:sz="6" w:space="0" w:color="000000"/>
            </w:tcBorders>
          </w:tcPr>
          <w:p w14:paraId="1743393D" w14:textId="77777777" w:rsidR="00DE3082" w:rsidRDefault="007F0774">
            <w:pPr>
              <w:pStyle w:val="TableParagraph"/>
              <w:spacing w:line="317" w:lineRule="exact"/>
              <w:ind w:left="542"/>
              <w:rPr>
                <w:sz w:val="18"/>
              </w:rPr>
            </w:pPr>
            <w:r>
              <w:rPr>
                <w:sz w:val="28"/>
              </w:rPr>
              <w:t>Площа арматури, см</w:t>
            </w:r>
            <w:r>
              <w:rPr>
                <w:position w:val="10"/>
                <w:sz w:val="18"/>
              </w:rPr>
              <w:t>2</w:t>
            </w:r>
          </w:p>
        </w:tc>
        <w:tc>
          <w:tcPr>
            <w:tcW w:w="5073" w:type="dxa"/>
            <w:tcBorders>
              <w:top w:val="dotted" w:sz="6" w:space="0" w:color="000000"/>
            </w:tcBorders>
          </w:tcPr>
          <w:p w14:paraId="08F79435" w14:textId="77777777" w:rsidR="00DE3082" w:rsidRDefault="007F0774">
            <w:pPr>
              <w:pStyle w:val="TableParagraph"/>
              <w:spacing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60.4442</w:t>
            </w:r>
          </w:p>
        </w:tc>
      </w:tr>
      <w:tr w:rsidR="00DE3082" w14:paraId="5758AD0A" w14:textId="77777777">
        <w:trPr>
          <w:trHeight w:val="499"/>
        </w:trPr>
        <w:tc>
          <w:tcPr>
            <w:tcW w:w="3393" w:type="dxa"/>
          </w:tcPr>
          <w:p w14:paraId="416B16D0" w14:textId="77777777" w:rsidR="00DE3082" w:rsidRDefault="007F0774">
            <w:pPr>
              <w:pStyle w:val="TableParagraph"/>
              <w:spacing w:before="178" w:line="302" w:lineRule="exact"/>
              <w:ind w:left="542"/>
              <w:rPr>
                <w:sz w:val="28"/>
              </w:rPr>
            </w:pPr>
            <w:r>
              <w:rPr>
                <w:sz w:val="28"/>
              </w:rPr>
              <w:t>% армування</w:t>
            </w:r>
          </w:p>
        </w:tc>
        <w:tc>
          <w:tcPr>
            <w:tcW w:w="5073" w:type="dxa"/>
          </w:tcPr>
          <w:p w14:paraId="4456F743" w14:textId="77777777" w:rsidR="00DE3082" w:rsidRDefault="007F0774">
            <w:pPr>
              <w:pStyle w:val="TableParagraph"/>
              <w:spacing w:before="178" w:line="302" w:lineRule="exact"/>
              <w:ind w:left="232"/>
              <w:rPr>
                <w:sz w:val="28"/>
              </w:rPr>
            </w:pPr>
            <w:r>
              <w:rPr>
                <w:sz w:val="28"/>
              </w:rPr>
              <w:t>3.78</w:t>
            </w:r>
          </w:p>
        </w:tc>
      </w:tr>
    </w:tbl>
    <w:p w14:paraId="7FF34174" w14:textId="77777777" w:rsidR="00DE3082" w:rsidRDefault="00DE3082">
      <w:pPr>
        <w:pStyle w:val="a3"/>
        <w:spacing w:before="1"/>
        <w:rPr>
          <w:sz w:val="27"/>
        </w:rPr>
      </w:pPr>
    </w:p>
    <w:p w14:paraId="322303C4" w14:textId="77777777" w:rsidR="00DE3082" w:rsidRDefault="007F0774">
      <w:pPr>
        <w:pStyle w:val="a3"/>
        <w:ind w:left="622"/>
      </w:pPr>
      <w:r>
        <w:t>Анкерування поздовжньої арматури</w:t>
      </w:r>
    </w:p>
    <w:p w14:paraId="04543D04" w14:textId="77777777" w:rsidR="00DE3082" w:rsidRDefault="00DE3082">
      <w:pPr>
        <w:pStyle w:val="a3"/>
        <w:spacing w:before="9"/>
        <w:rPr>
          <w:sz w:val="14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610"/>
        <w:gridCol w:w="1973"/>
        <w:gridCol w:w="4193"/>
      </w:tblGrid>
      <w:tr w:rsidR="00DE3082" w14:paraId="55F1473B" w14:textId="77777777">
        <w:trPr>
          <w:trHeight w:val="962"/>
        </w:trPr>
        <w:tc>
          <w:tcPr>
            <w:tcW w:w="2370" w:type="dxa"/>
            <w:tcBorders>
              <w:bottom w:val="dotted" w:sz="6" w:space="0" w:color="000000"/>
            </w:tcBorders>
            <w:shd w:val="clear" w:color="auto" w:fill="E4E4E4"/>
          </w:tcPr>
          <w:p w14:paraId="2EB56885" w14:textId="77777777" w:rsidR="00DE3082" w:rsidRDefault="007F0774">
            <w:pPr>
              <w:pStyle w:val="TableParagraph"/>
              <w:spacing w:line="315" w:lineRule="exact"/>
              <w:ind w:left="72"/>
              <w:rPr>
                <w:sz w:val="28"/>
              </w:rPr>
            </w:pPr>
            <w:r>
              <w:rPr>
                <w:sz w:val="28"/>
              </w:rPr>
              <w:t>Діаметер стрижня,</w:t>
            </w:r>
          </w:p>
        </w:tc>
        <w:tc>
          <w:tcPr>
            <w:tcW w:w="610" w:type="dxa"/>
            <w:tcBorders>
              <w:bottom w:val="dotted" w:sz="6" w:space="0" w:color="000000"/>
            </w:tcBorders>
            <w:shd w:val="clear" w:color="auto" w:fill="E4E4E4"/>
          </w:tcPr>
          <w:p w14:paraId="00777449" w14:textId="77777777" w:rsidR="00DE3082" w:rsidRDefault="007F0774">
            <w:pPr>
              <w:pStyle w:val="TableParagraph"/>
              <w:spacing w:line="315" w:lineRule="exact"/>
              <w:ind w:left="73"/>
              <w:rPr>
                <w:sz w:val="28"/>
              </w:rPr>
            </w:pPr>
            <w:r>
              <w:rPr>
                <w:sz w:val="28"/>
              </w:rPr>
              <w:t>мм</w:t>
            </w:r>
          </w:p>
        </w:tc>
        <w:tc>
          <w:tcPr>
            <w:tcW w:w="1973" w:type="dxa"/>
            <w:tcBorders>
              <w:bottom w:val="dotted" w:sz="6" w:space="0" w:color="000000"/>
            </w:tcBorders>
            <w:shd w:val="clear" w:color="auto" w:fill="E4E4E4"/>
          </w:tcPr>
          <w:p w14:paraId="01B4D051" w14:textId="77777777" w:rsidR="00DE3082" w:rsidRDefault="007F0774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Довжина</w:t>
            </w:r>
          </w:p>
          <w:p w14:paraId="10A864F5" w14:textId="77777777" w:rsidR="00DE3082" w:rsidRDefault="007F0774">
            <w:pPr>
              <w:pStyle w:val="TableParagraph"/>
              <w:spacing w:before="3" w:line="322" w:lineRule="exact"/>
              <w:ind w:left="184"/>
              <w:rPr>
                <w:sz w:val="28"/>
              </w:rPr>
            </w:pPr>
            <w:r>
              <w:rPr>
                <w:w w:val="95"/>
                <w:sz w:val="28"/>
              </w:rPr>
              <w:t xml:space="preserve">анкерування, </w:t>
            </w:r>
            <w:r>
              <w:rPr>
                <w:sz w:val="28"/>
              </w:rPr>
              <w:t>мм</w:t>
            </w:r>
          </w:p>
        </w:tc>
        <w:tc>
          <w:tcPr>
            <w:tcW w:w="4193" w:type="dxa"/>
            <w:tcBorders>
              <w:bottom w:val="dotted" w:sz="6" w:space="0" w:color="000000"/>
            </w:tcBorders>
            <w:shd w:val="clear" w:color="auto" w:fill="E4E4E4"/>
          </w:tcPr>
          <w:p w14:paraId="2735CC74" w14:textId="77777777" w:rsidR="00DE3082" w:rsidRDefault="007F0774">
            <w:pPr>
              <w:pStyle w:val="TableParagraph"/>
              <w:ind w:left="228" w:right="2186"/>
              <w:rPr>
                <w:sz w:val="28"/>
              </w:rPr>
            </w:pPr>
            <w:r>
              <w:rPr>
                <w:sz w:val="28"/>
              </w:rPr>
              <w:t>Довжина нахлестки,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мм</w:t>
            </w:r>
          </w:p>
        </w:tc>
      </w:tr>
      <w:tr w:rsidR="00DE3082" w14:paraId="3E5F7AE3" w14:textId="77777777">
        <w:trPr>
          <w:trHeight w:val="323"/>
        </w:trPr>
        <w:tc>
          <w:tcPr>
            <w:tcW w:w="2370" w:type="dxa"/>
            <w:tcBorders>
              <w:top w:val="dotted" w:sz="6" w:space="0" w:color="000000"/>
            </w:tcBorders>
          </w:tcPr>
          <w:p w14:paraId="244696C3" w14:textId="77777777" w:rsidR="00DE3082" w:rsidRDefault="007F0774">
            <w:pPr>
              <w:pStyle w:val="TableParagraph"/>
              <w:spacing w:line="304" w:lineRule="exact"/>
              <w:ind w:left="35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10" w:type="dxa"/>
            <w:tcBorders>
              <w:top w:val="dotted" w:sz="6" w:space="0" w:color="000000"/>
            </w:tcBorders>
          </w:tcPr>
          <w:p w14:paraId="43127D6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  <w:tcBorders>
              <w:top w:val="dotted" w:sz="6" w:space="0" w:color="000000"/>
            </w:tcBorders>
          </w:tcPr>
          <w:p w14:paraId="3762761F" w14:textId="77777777" w:rsidR="00DE3082" w:rsidRDefault="007F0774">
            <w:pPr>
              <w:pStyle w:val="TableParagraph"/>
              <w:spacing w:line="304" w:lineRule="exact"/>
              <w:ind w:left="184"/>
              <w:rPr>
                <w:sz w:val="28"/>
              </w:rPr>
            </w:pPr>
            <w:r>
              <w:rPr>
                <w:sz w:val="28"/>
              </w:rPr>
              <w:t>970</w:t>
            </w:r>
          </w:p>
        </w:tc>
        <w:tc>
          <w:tcPr>
            <w:tcW w:w="4193" w:type="dxa"/>
            <w:tcBorders>
              <w:top w:val="dotted" w:sz="6" w:space="0" w:color="000000"/>
            </w:tcBorders>
          </w:tcPr>
          <w:p w14:paraId="575A4D97" w14:textId="77777777" w:rsidR="00DE3082" w:rsidRDefault="007F0774">
            <w:pPr>
              <w:pStyle w:val="TableParagraph"/>
              <w:spacing w:line="304" w:lineRule="exact"/>
              <w:ind w:left="228"/>
              <w:rPr>
                <w:sz w:val="28"/>
              </w:rPr>
            </w:pPr>
            <w:r>
              <w:rPr>
                <w:sz w:val="28"/>
              </w:rPr>
              <w:t>1160</w:t>
            </w:r>
          </w:p>
        </w:tc>
      </w:tr>
      <w:tr w:rsidR="00DE3082" w14:paraId="1E4F2993" w14:textId="77777777">
        <w:trPr>
          <w:trHeight w:val="315"/>
        </w:trPr>
        <w:tc>
          <w:tcPr>
            <w:tcW w:w="2370" w:type="dxa"/>
          </w:tcPr>
          <w:p w14:paraId="6FFA38EB" w14:textId="77777777" w:rsidR="00DE3082" w:rsidRDefault="007F0774">
            <w:pPr>
              <w:pStyle w:val="TableParagraph"/>
              <w:spacing w:line="295" w:lineRule="exact"/>
              <w:ind w:left="35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10" w:type="dxa"/>
          </w:tcPr>
          <w:p w14:paraId="6D668322" w14:textId="77777777" w:rsidR="00DE3082" w:rsidRDefault="00DE3082">
            <w:pPr>
              <w:pStyle w:val="TableParagraph"/>
            </w:pPr>
          </w:p>
        </w:tc>
        <w:tc>
          <w:tcPr>
            <w:tcW w:w="1973" w:type="dxa"/>
          </w:tcPr>
          <w:p w14:paraId="10C1A19F" w14:textId="77777777" w:rsidR="00DE3082" w:rsidRDefault="007F0774">
            <w:pPr>
              <w:pStyle w:val="TableParagraph"/>
              <w:spacing w:line="295" w:lineRule="exact"/>
              <w:ind w:left="184"/>
              <w:rPr>
                <w:sz w:val="28"/>
              </w:rPr>
            </w:pPr>
            <w:r>
              <w:rPr>
                <w:sz w:val="28"/>
              </w:rPr>
              <w:t>440</w:t>
            </w:r>
          </w:p>
        </w:tc>
        <w:tc>
          <w:tcPr>
            <w:tcW w:w="4193" w:type="dxa"/>
          </w:tcPr>
          <w:p w14:paraId="6F620462" w14:textId="77777777" w:rsidR="00DE3082" w:rsidRDefault="007F0774">
            <w:pPr>
              <w:pStyle w:val="TableParagraph"/>
              <w:spacing w:line="295" w:lineRule="exact"/>
              <w:ind w:left="228"/>
              <w:rPr>
                <w:sz w:val="28"/>
              </w:rPr>
            </w:pPr>
            <w:r>
              <w:rPr>
                <w:sz w:val="28"/>
              </w:rPr>
              <w:t>520</w:t>
            </w:r>
          </w:p>
        </w:tc>
      </w:tr>
    </w:tbl>
    <w:p w14:paraId="5DFABD8C" w14:textId="77777777" w:rsidR="00DE3082" w:rsidRDefault="007F0774">
      <w:pPr>
        <w:pStyle w:val="a3"/>
        <w:ind w:left="1343"/>
      </w:pPr>
      <w:r>
        <w:t>Розташування поперечної арматури</w:t>
      </w:r>
    </w:p>
    <w:p w14:paraId="77469932" w14:textId="77777777" w:rsidR="00DE3082" w:rsidRDefault="00DE3082">
      <w:pPr>
        <w:pStyle w:val="a3"/>
        <w:spacing w:before="2"/>
        <w:rPr>
          <w:sz w:val="14"/>
        </w:rPr>
      </w:pPr>
    </w:p>
    <w:tbl>
      <w:tblPr>
        <w:tblW w:w="0" w:type="auto"/>
        <w:tblInd w:w="10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6"/>
        <w:gridCol w:w="2049"/>
      </w:tblGrid>
      <w:tr w:rsidR="00DE3082" w14:paraId="75B46261" w14:textId="77777777">
        <w:trPr>
          <w:trHeight w:val="347"/>
        </w:trPr>
        <w:tc>
          <w:tcPr>
            <w:tcW w:w="4166" w:type="dxa"/>
          </w:tcPr>
          <w:p w14:paraId="6A6FFE3C" w14:textId="77777777" w:rsidR="00DE3082" w:rsidRDefault="007F0774">
            <w:pPr>
              <w:pStyle w:val="TableParagraph"/>
              <w:spacing w:line="321" w:lineRule="exact"/>
              <w:ind w:right="1198"/>
              <w:jc w:val="right"/>
              <w:rPr>
                <w:sz w:val="28"/>
              </w:rPr>
            </w:pPr>
            <w:r>
              <w:rPr>
                <w:sz w:val="28"/>
              </w:rPr>
              <w:t>Зона анкерування,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мм:</w:t>
            </w:r>
          </w:p>
        </w:tc>
        <w:tc>
          <w:tcPr>
            <w:tcW w:w="2049" w:type="dxa"/>
          </w:tcPr>
          <w:p w14:paraId="6579335D" w14:textId="77777777" w:rsidR="00DE3082" w:rsidRDefault="007F0774">
            <w:pPr>
              <w:pStyle w:val="TableParagraph"/>
              <w:spacing w:line="327" w:lineRule="exact"/>
              <w:ind w:left="1200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10</w:t>
            </w:r>
          </w:p>
        </w:tc>
      </w:tr>
      <w:tr w:rsidR="00DE3082" w14:paraId="0338EEA8" w14:textId="77777777">
        <w:trPr>
          <w:trHeight w:val="323"/>
        </w:trPr>
        <w:tc>
          <w:tcPr>
            <w:tcW w:w="4166" w:type="dxa"/>
          </w:tcPr>
          <w:p w14:paraId="242F1D26" w14:textId="77777777" w:rsidR="00DE3082" w:rsidRDefault="007F0774">
            <w:pPr>
              <w:pStyle w:val="TableParagraph"/>
              <w:spacing w:line="304" w:lineRule="exact"/>
              <w:ind w:left="339"/>
              <w:rPr>
                <w:sz w:val="28"/>
              </w:rPr>
            </w:pPr>
            <w:r>
              <w:rPr>
                <w:sz w:val="28"/>
              </w:rPr>
              <w:t>крок</w:t>
            </w:r>
          </w:p>
        </w:tc>
        <w:tc>
          <w:tcPr>
            <w:tcW w:w="2049" w:type="dxa"/>
          </w:tcPr>
          <w:p w14:paraId="3E7E02A9" w14:textId="77777777" w:rsidR="00DE3082" w:rsidRDefault="007F0774">
            <w:pPr>
              <w:pStyle w:val="TableParagraph"/>
              <w:spacing w:line="304" w:lineRule="exact"/>
              <w:ind w:left="1200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DE3082" w14:paraId="07E7BADA" w14:textId="77777777">
        <w:trPr>
          <w:trHeight w:val="324"/>
        </w:trPr>
        <w:tc>
          <w:tcPr>
            <w:tcW w:w="4166" w:type="dxa"/>
          </w:tcPr>
          <w:p w14:paraId="3A284DAB" w14:textId="77777777" w:rsidR="00DE3082" w:rsidRDefault="007F0774">
            <w:pPr>
              <w:pStyle w:val="TableParagraph"/>
              <w:spacing w:line="304" w:lineRule="exact"/>
              <w:ind w:left="339"/>
              <w:rPr>
                <w:sz w:val="28"/>
              </w:rPr>
            </w:pPr>
            <w:r>
              <w:rPr>
                <w:sz w:val="28"/>
              </w:rPr>
              <w:t>прив’язка 1-го</w:t>
            </w:r>
          </w:p>
        </w:tc>
        <w:tc>
          <w:tcPr>
            <w:tcW w:w="2049" w:type="dxa"/>
          </w:tcPr>
          <w:p w14:paraId="37385A29" w14:textId="77777777" w:rsidR="00DE3082" w:rsidRDefault="007F0774">
            <w:pPr>
              <w:pStyle w:val="TableParagraph"/>
              <w:spacing w:line="304" w:lineRule="exact"/>
              <w:ind w:left="120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DE3082" w14:paraId="37F8DAA5" w14:textId="77777777">
        <w:trPr>
          <w:trHeight w:val="321"/>
        </w:trPr>
        <w:tc>
          <w:tcPr>
            <w:tcW w:w="4166" w:type="dxa"/>
          </w:tcPr>
          <w:p w14:paraId="5FF7FC82" w14:textId="77777777" w:rsidR="00DE3082" w:rsidRDefault="007F0774">
            <w:pPr>
              <w:pStyle w:val="TableParagraph"/>
              <w:spacing w:line="302" w:lineRule="exact"/>
              <w:ind w:left="339"/>
              <w:rPr>
                <w:sz w:val="28"/>
              </w:rPr>
            </w:pPr>
            <w:r>
              <w:rPr>
                <w:sz w:val="28"/>
              </w:rPr>
              <w:t>зона раскладки</w:t>
            </w:r>
          </w:p>
        </w:tc>
        <w:tc>
          <w:tcPr>
            <w:tcW w:w="2049" w:type="dxa"/>
          </w:tcPr>
          <w:p w14:paraId="479EF3B9" w14:textId="77777777" w:rsidR="00DE3082" w:rsidRDefault="007F0774">
            <w:pPr>
              <w:pStyle w:val="TableParagraph"/>
              <w:spacing w:line="302" w:lineRule="exact"/>
              <w:ind w:left="1200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</w:tr>
      <w:tr w:rsidR="00DE3082" w14:paraId="3AA95F75" w14:textId="77777777">
        <w:trPr>
          <w:trHeight w:val="314"/>
        </w:trPr>
        <w:tc>
          <w:tcPr>
            <w:tcW w:w="4166" w:type="dxa"/>
          </w:tcPr>
          <w:p w14:paraId="60E8CEFF" w14:textId="77777777" w:rsidR="00DE3082" w:rsidRDefault="007F0774">
            <w:pPr>
              <w:pStyle w:val="TableParagraph"/>
              <w:spacing w:line="295" w:lineRule="exact"/>
              <w:ind w:right="1262"/>
              <w:jc w:val="right"/>
              <w:rPr>
                <w:sz w:val="28"/>
              </w:rPr>
            </w:pPr>
            <w:r>
              <w:rPr>
                <w:sz w:val="28"/>
              </w:rPr>
              <w:t>прив’язка останнього</w:t>
            </w:r>
          </w:p>
        </w:tc>
        <w:tc>
          <w:tcPr>
            <w:tcW w:w="2049" w:type="dxa"/>
          </w:tcPr>
          <w:p w14:paraId="5E59EB6B" w14:textId="77777777" w:rsidR="00DE3082" w:rsidRDefault="007F0774">
            <w:pPr>
              <w:pStyle w:val="TableParagraph"/>
              <w:spacing w:line="295" w:lineRule="exact"/>
              <w:ind w:left="1200"/>
              <w:rPr>
                <w:sz w:val="28"/>
              </w:rPr>
            </w:pPr>
            <w:r>
              <w:rPr>
                <w:sz w:val="28"/>
              </w:rPr>
              <w:t>1250</w:t>
            </w:r>
          </w:p>
        </w:tc>
      </w:tr>
    </w:tbl>
    <w:p w14:paraId="0EBFE173" w14:textId="77777777" w:rsidR="00DE3082" w:rsidRDefault="00DE3082">
      <w:pPr>
        <w:pStyle w:val="a3"/>
        <w:rPr>
          <w:sz w:val="20"/>
        </w:rPr>
      </w:pPr>
    </w:p>
    <w:p w14:paraId="7238B95D" w14:textId="77777777" w:rsidR="00DE3082" w:rsidRDefault="00DE3082">
      <w:pPr>
        <w:pStyle w:val="a3"/>
        <w:rPr>
          <w:sz w:val="20"/>
        </w:rPr>
      </w:pPr>
    </w:p>
    <w:p w14:paraId="052C14A8" w14:textId="77777777" w:rsidR="00DE3082" w:rsidRDefault="00DE3082">
      <w:pPr>
        <w:pStyle w:val="a3"/>
        <w:rPr>
          <w:sz w:val="20"/>
        </w:rPr>
      </w:pPr>
    </w:p>
    <w:p w14:paraId="07212BDB" w14:textId="77777777" w:rsidR="00DE3082" w:rsidRDefault="00DE3082">
      <w:pPr>
        <w:pStyle w:val="a3"/>
        <w:rPr>
          <w:sz w:val="20"/>
        </w:rPr>
      </w:pPr>
    </w:p>
    <w:p w14:paraId="1E9C143A" w14:textId="77777777" w:rsidR="00DE3082" w:rsidRDefault="00DE3082">
      <w:pPr>
        <w:pStyle w:val="a3"/>
        <w:rPr>
          <w:sz w:val="20"/>
        </w:rPr>
      </w:pPr>
    </w:p>
    <w:p w14:paraId="64C0BA3A" w14:textId="77777777" w:rsidR="00DE3082" w:rsidRDefault="00DE3082">
      <w:pPr>
        <w:pStyle w:val="a3"/>
        <w:rPr>
          <w:sz w:val="20"/>
        </w:rPr>
      </w:pPr>
    </w:p>
    <w:p w14:paraId="50B53602" w14:textId="77777777" w:rsidR="00DE3082" w:rsidRDefault="00DE3082">
      <w:pPr>
        <w:pStyle w:val="a3"/>
        <w:rPr>
          <w:sz w:val="20"/>
        </w:rPr>
      </w:pPr>
    </w:p>
    <w:p w14:paraId="52E5DCFE" w14:textId="77777777" w:rsidR="00DE3082" w:rsidRDefault="00DE3082">
      <w:pPr>
        <w:pStyle w:val="a3"/>
        <w:rPr>
          <w:sz w:val="20"/>
        </w:rPr>
      </w:pPr>
    </w:p>
    <w:p w14:paraId="575BD630" w14:textId="77777777" w:rsidR="00DE3082" w:rsidRDefault="00DE3082">
      <w:pPr>
        <w:pStyle w:val="a3"/>
        <w:rPr>
          <w:sz w:val="20"/>
        </w:rPr>
      </w:pPr>
    </w:p>
    <w:p w14:paraId="7934C813" w14:textId="77777777" w:rsidR="00DE3082" w:rsidRDefault="00DE3082">
      <w:pPr>
        <w:pStyle w:val="a3"/>
        <w:spacing w:before="2"/>
        <w:rPr>
          <w:sz w:val="29"/>
        </w:rPr>
      </w:pPr>
    </w:p>
    <w:p w14:paraId="78EC7C88" w14:textId="77777777" w:rsidR="00DE3082" w:rsidRDefault="00DE3082">
      <w:pPr>
        <w:rPr>
          <w:sz w:val="29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2372625F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626FD08C" wp14:editId="5C879CB6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503667904" name="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891037856" name=" 178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228290" name=" 17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E7F8BA" id=" 177" o:spid="_x0000_s1026" style="position:absolute;margin-left:55.55pt;margin-top:18.7pt;width:521.15pt;height:804.45pt;z-index:-25167872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">
                <v:shape id=" 178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79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6349ED1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5BBD9CA1" w14:textId="77777777" w:rsidR="00DE3082" w:rsidRDefault="007F0774">
      <w:pPr>
        <w:spacing w:before="94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142EAB20" w14:textId="77777777" w:rsidR="00DE3082" w:rsidRDefault="007F0774">
      <w:pPr>
        <w:pStyle w:val="a3"/>
        <w:spacing w:before="166"/>
        <w:ind w:left="1432"/>
      </w:pPr>
      <w:r>
        <w:t>33</w:t>
      </w:r>
    </w:p>
    <w:p w14:paraId="5D67ADE9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6153"/>
      </w:tblGrid>
      <w:tr w:rsidR="00DE3082" w14:paraId="5C0BBCE4" w14:textId="77777777">
        <w:trPr>
          <w:trHeight w:val="345"/>
        </w:trPr>
        <w:tc>
          <w:tcPr>
            <w:tcW w:w="2503" w:type="dxa"/>
            <w:tcBorders>
              <w:top w:val="dotted" w:sz="6" w:space="0" w:color="000000"/>
            </w:tcBorders>
          </w:tcPr>
          <w:p w14:paraId="6D87A1D4" w14:textId="77777777" w:rsidR="00DE3082" w:rsidRDefault="007F0774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Основна зона,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мм:</w:t>
            </w:r>
          </w:p>
        </w:tc>
        <w:tc>
          <w:tcPr>
            <w:tcW w:w="6153" w:type="dxa"/>
            <w:tcBorders>
              <w:top w:val="dotted" w:sz="6" w:space="0" w:color="000000"/>
            </w:tcBorders>
          </w:tcPr>
          <w:p w14:paraId="07582839" w14:textId="77777777" w:rsidR="00DE3082" w:rsidRDefault="007F0774">
            <w:pPr>
              <w:pStyle w:val="TableParagraph"/>
              <w:spacing w:line="325" w:lineRule="exact"/>
              <w:ind w:left="16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10</w:t>
            </w:r>
          </w:p>
        </w:tc>
      </w:tr>
      <w:tr w:rsidR="00DE3082" w14:paraId="4902F960" w14:textId="77777777">
        <w:trPr>
          <w:trHeight w:val="323"/>
        </w:trPr>
        <w:tc>
          <w:tcPr>
            <w:tcW w:w="2503" w:type="dxa"/>
          </w:tcPr>
          <w:p w14:paraId="495A5AC8" w14:textId="77777777" w:rsidR="00DE3082" w:rsidRDefault="007F0774">
            <w:pPr>
              <w:pStyle w:val="TableParagraph"/>
              <w:spacing w:line="304" w:lineRule="exact"/>
              <w:ind w:left="357"/>
              <w:rPr>
                <w:sz w:val="28"/>
              </w:rPr>
            </w:pPr>
            <w:r>
              <w:rPr>
                <w:sz w:val="28"/>
              </w:rPr>
              <w:t>крок</w:t>
            </w:r>
          </w:p>
        </w:tc>
        <w:tc>
          <w:tcPr>
            <w:tcW w:w="6153" w:type="dxa"/>
          </w:tcPr>
          <w:p w14:paraId="2A599056" w14:textId="77777777" w:rsidR="00DE3082" w:rsidRDefault="007F0774">
            <w:pPr>
              <w:pStyle w:val="TableParagraph"/>
              <w:spacing w:line="304" w:lineRule="exact"/>
              <w:ind w:left="169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DE3082" w14:paraId="065D7FB0" w14:textId="77777777">
        <w:trPr>
          <w:trHeight w:val="321"/>
        </w:trPr>
        <w:tc>
          <w:tcPr>
            <w:tcW w:w="2503" w:type="dxa"/>
          </w:tcPr>
          <w:p w14:paraId="1225B251" w14:textId="77777777" w:rsidR="00DE3082" w:rsidRDefault="007F0774">
            <w:pPr>
              <w:pStyle w:val="TableParagraph"/>
              <w:spacing w:line="302" w:lineRule="exact"/>
              <w:ind w:left="357"/>
              <w:rPr>
                <w:sz w:val="28"/>
              </w:rPr>
            </w:pPr>
            <w:r>
              <w:rPr>
                <w:sz w:val="28"/>
              </w:rPr>
              <w:t>прив’язка 1-го</w:t>
            </w:r>
          </w:p>
        </w:tc>
        <w:tc>
          <w:tcPr>
            <w:tcW w:w="6153" w:type="dxa"/>
          </w:tcPr>
          <w:p w14:paraId="4B368A1E" w14:textId="77777777" w:rsidR="00DE3082" w:rsidRDefault="007F0774">
            <w:pPr>
              <w:pStyle w:val="TableParagraph"/>
              <w:spacing w:line="302" w:lineRule="exact"/>
              <w:ind w:left="169"/>
              <w:rPr>
                <w:sz w:val="28"/>
              </w:rPr>
            </w:pPr>
            <w:r>
              <w:rPr>
                <w:sz w:val="28"/>
              </w:rPr>
              <w:t>1400</w:t>
            </w:r>
          </w:p>
        </w:tc>
      </w:tr>
      <w:tr w:rsidR="00DE3082" w14:paraId="5D57F6AC" w14:textId="77777777">
        <w:trPr>
          <w:trHeight w:val="321"/>
        </w:trPr>
        <w:tc>
          <w:tcPr>
            <w:tcW w:w="2503" w:type="dxa"/>
          </w:tcPr>
          <w:p w14:paraId="4BF82DCC" w14:textId="77777777" w:rsidR="00DE3082" w:rsidRDefault="007F0774">
            <w:pPr>
              <w:pStyle w:val="TableParagraph"/>
              <w:spacing w:line="302" w:lineRule="exact"/>
              <w:ind w:left="357"/>
              <w:rPr>
                <w:sz w:val="28"/>
              </w:rPr>
            </w:pPr>
            <w:r>
              <w:rPr>
                <w:sz w:val="28"/>
              </w:rPr>
              <w:t>зона раскладки</w:t>
            </w:r>
          </w:p>
        </w:tc>
        <w:tc>
          <w:tcPr>
            <w:tcW w:w="6153" w:type="dxa"/>
          </w:tcPr>
          <w:p w14:paraId="0B01C10E" w14:textId="77777777" w:rsidR="00DE3082" w:rsidRDefault="007F0774">
            <w:pPr>
              <w:pStyle w:val="TableParagraph"/>
              <w:spacing w:line="302" w:lineRule="exact"/>
              <w:ind w:left="169"/>
              <w:rPr>
                <w:sz w:val="28"/>
              </w:rPr>
            </w:pPr>
            <w:r>
              <w:rPr>
                <w:sz w:val="28"/>
              </w:rPr>
              <w:t>750</w:t>
            </w:r>
          </w:p>
        </w:tc>
      </w:tr>
      <w:tr w:rsidR="00DE3082" w14:paraId="360626E9" w14:textId="77777777">
        <w:trPr>
          <w:trHeight w:val="643"/>
        </w:trPr>
        <w:tc>
          <w:tcPr>
            <w:tcW w:w="2503" w:type="dxa"/>
          </w:tcPr>
          <w:p w14:paraId="129F145B" w14:textId="77777777" w:rsidR="00DE3082" w:rsidRDefault="007F0774">
            <w:pPr>
              <w:pStyle w:val="TableParagraph"/>
              <w:spacing w:line="315" w:lineRule="exact"/>
              <w:ind w:left="357"/>
              <w:rPr>
                <w:sz w:val="28"/>
              </w:rPr>
            </w:pPr>
            <w:r>
              <w:rPr>
                <w:sz w:val="28"/>
              </w:rPr>
              <w:t>прив’язка</w:t>
            </w:r>
          </w:p>
          <w:p w14:paraId="7BDCA1CD" w14:textId="77777777" w:rsidR="00DE3082" w:rsidRDefault="007F0774">
            <w:pPr>
              <w:pStyle w:val="TableParagraph"/>
              <w:spacing w:line="308" w:lineRule="exact"/>
              <w:ind w:left="357"/>
              <w:rPr>
                <w:sz w:val="28"/>
              </w:rPr>
            </w:pPr>
            <w:r>
              <w:rPr>
                <w:sz w:val="28"/>
              </w:rPr>
              <w:t>останього</w:t>
            </w:r>
          </w:p>
        </w:tc>
        <w:tc>
          <w:tcPr>
            <w:tcW w:w="6153" w:type="dxa"/>
          </w:tcPr>
          <w:p w14:paraId="5A381EE5" w14:textId="77777777" w:rsidR="00DE3082" w:rsidRDefault="007F0774">
            <w:pPr>
              <w:pStyle w:val="TableParagraph"/>
              <w:spacing w:line="315" w:lineRule="exact"/>
              <w:ind w:left="169"/>
              <w:rPr>
                <w:sz w:val="28"/>
              </w:rPr>
            </w:pPr>
            <w:r>
              <w:rPr>
                <w:sz w:val="28"/>
              </w:rPr>
              <w:t>2150</w:t>
            </w:r>
          </w:p>
        </w:tc>
      </w:tr>
      <w:tr w:rsidR="00DE3082" w14:paraId="4E3D4BF7" w14:textId="77777777">
        <w:trPr>
          <w:trHeight w:val="319"/>
        </w:trPr>
        <w:tc>
          <w:tcPr>
            <w:tcW w:w="2503" w:type="dxa"/>
            <w:tcBorders>
              <w:bottom w:val="dotted" w:sz="6" w:space="0" w:color="000000"/>
            </w:tcBorders>
          </w:tcPr>
          <w:p w14:paraId="250F8BD1" w14:textId="77777777" w:rsidR="00DE3082" w:rsidRDefault="007F0774">
            <w:pPr>
              <w:pStyle w:val="TableParagraph"/>
              <w:spacing w:line="299" w:lineRule="exact"/>
              <w:ind w:left="357"/>
              <w:rPr>
                <w:sz w:val="28"/>
              </w:rPr>
            </w:pPr>
            <w:r>
              <w:rPr>
                <w:sz w:val="28"/>
              </w:rPr>
              <w:t>відст. до верха</w:t>
            </w:r>
          </w:p>
        </w:tc>
        <w:tc>
          <w:tcPr>
            <w:tcW w:w="6153" w:type="dxa"/>
            <w:tcBorders>
              <w:bottom w:val="dotted" w:sz="6" w:space="0" w:color="000000"/>
            </w:tcBorders>
          </w:tcPr>
          <w:p w14:paraId="60739C3A" w14:textId="77777777" w:rsidR="00DE3082" w:rsidRDefault="007F0774">
            <w:pPr>
              <w:pStyle w:val="TableParagraph"/>
              <w:spacing w:line="299" w:lineRule="exact"/>
              <w:ind w:left="16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DE3082" w14:paraId="1192489D" w14:textId="77777777">
        <w:trPr>
          <w:trHeight w:val="647"/>
        </w:trPr>
        <w:tc>
          <w:tcPr>
            <w:tcW w:w="2503" w:type="dxa"/>
            <w:tcBorders>
              <w:top w:val="dotted" w:sz="6" w:space="0" w:color="000000"/>
              <w:bottom w:val="dotted" w:sz="6" w:space="0" w:color="000000"/>
            </w:tcBorders>
          </w:tcPr>
          <w:p w14:paraId="209815FA" w14:textId="77777777" w:rsidR="00DE3082" w:rsidRDefault="007F0774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z w:val="28"/>
              </w:rPr>
              <w:t>Площа арматури,</w:t>
            </w:r>
          </w:p>
          <w:p w14:paraId="058FEA18" w14:textId="77777777" w:rsidR="00DE3082" w:rsidRDefault="007F0774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z w:val="28"/>
              </w:rPr>
              <w:t>см</w:t>
            </w:r>
            <w:r>
              <w:rPr>
                <w:position w:val="10"/>
                <w:sz w:val="18"/>
              </w:rPr>
              <w:t>2</w:t>
            </w:r>
            <w:r>
              <w:rPr>
                <w:sz w:val="28"/>
              </w:rPr>
              <w:t>/м</w:t>
            </w:r>
          </w:p>
        </w:tc>
        <w:tc>
          <w:tcPr>
            <w:tcW w:w="6153" w:type="dxa"/>
            <w:tcBorders>
              <w:top w:val="dotted" w:sz="6" w:space="0" w:color="000000"/>
              <w:bottom w:val="dotted" w:sz="6" w:space="0" w:color="000000"/>
            </w:tcBorders>
          </w:tcPr>
          <w:p w14:paraId="7D145F20" w14:textId="77777777" w:rsidR="00DE3082" w:rsidRDefault="007F0774">
            <w:pPr>
              <w:pStyle w:val="TableParagraph"/>
              <w:spacing w:line="317" w:lineRule="exact"/>
              <w:ind w:left="169"/>
              <w:rPr>
                <w:sz w:val="28"/>
              </w:rPr>
            </w:pPr>
            <w:r>
              <w:rPr>
                <w:sz w:val="28"/>
              </w:rPr>
              <w:t>10.472</w:t>
            </w:r>
          </w:p>
        </w:tc>
      </w:tr>
    </w:tbl>
    <w:p w14:paraId="33F8576C" w14:textId="77777777" w:rsidR="00DE3082" w:rsidRDefault="00DE3082">
      <w:pPr>
        <w:pStyle w:val="a3"/>
        <w:rPr>
          <w:sz w:val="20"/>
        </w:rPr>
      </w:pPr>
    </w:p>
    <w:p w14:paraId="593EA067" w14:textId="77777777" w:rsidR="00DE3082" w:rsidRDefault="00DE3082">
      <w:pPr>
        <w:pStyle w:val="a3"/>
        <w:rPr>
          <w:sz w:val="20"/>
        </w:rPr>
      </w:pPr>
    </w:p>
    <w:p w14:paraId="529C64E9" w14:textId="77777777" w:rsidR="00DE3082" w:rsidRDefault="00DE3082">
      <w:pPr>
        <w:pStyle w:val="a3"/>
        <w:rPr>
          <w:sz w:val="20"/>
        </w:rPr>
      </w:pPr>
    </w:p>
    <w:p w14:paraId="54D82226" w14:textId="77777777" w:rsidR="00DE3082" w:rsidRDefault="00DE3082">
      <w:pPr>
        <w:pStyle w:val="a3"/>
        <w:spacing w:before="10"/>
        <w:rPr>
          <w:sz w:val="15"/>
        </w:rPr>
      </w:pPr>
    </w:p>
    <w:p w14:paraId="02A2EE0A" w14:textId="77777777" w:rsidR="00DE3082" w:rsidRPr="00850CC6" w:rsidRDefault="007F0774">
      <w:pPr>
        <w:pStyle w:val="a3"/>
        <w:spacing w:before="87" w:line="362" w:lineRule="auto"/>
        <w:ind w:left="1333" w:right="4033"/>
        <w:rPr>
          <w:lang w:val="ru-RU"/>
        </w:rPr>
      </w:pPr>
      <w:r w:rsidRPr="00850CC6">
        <w:rPr>
          <w:lang w:val="ru-RU"/>
        </w:rPr>
        <w:t>Розрахунок колони №23 цокольного поверху Таблиця 4.16 - Характеристики арматури</w:t>
      </w:r>
    </w:p>
    <w:tbl>
      <w:tblPr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2"/>
        <w:gridCol w:w="4504"/>
      </w:tblGrid>
      <w:tr w:rsidR="00DE3082" w14:paraId="1B26CD8A" w14:textId="77777777">
        <w:trPr>
          <w:trHeight w:val="321"/>
        </w:trPr>
        <w:tc>
          <w:tcPr>
            <w:tcW w:w="5042" w:type="dxa"/>
          </w:tcPr>
          <w:p w14:paraId="3F92AE21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Клас продольної</w:t>
            </w:r>
          </w:p>
        </w:tc>
        <w:tc>
          <w:tcPr>
            <w:tcW w:w="4504" w:type="dxa"/>
          </w:tcPr>
          <w:p w14:paraId="792F002E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A-III СНиП 2.03.01-84</w:t>
            </w:r>
          </w:p>
        </w:tc>
      </w:tr>
      <w:tr w:rsidR="00DE3082" w14:paraId="4EE92ECC" w14:textId="77777777">
        <w:trPr>
          <w:trHeight w:val="321"/>
        </w:trPr>
        <w:tc>
          <w:tcPr>
            <w:tcW w:w="5042" w:type="dxa"/>
          </w:tcPr>
          <w:p w14:paraId="3AA7DF1B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Клас продольноїї</w:t>
            </w:r>
          </w:p>
        </w:tc>
        <w:tc>
          <w:tcPr>
            <w:tcW w:w="4504" w:type="dxa"/>
          </w:tcPr>
          <w:p w14:paraId="5526DC95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A-I СНиП 2.03.01-84</w:t>
            </w:r>
          </w:p>
        </w:tc>
      </w:tr>
      <w:tr w:rsidR="00DE3082" w14:paraId="194B95D1" w14:textId="77777777">
        <w:trPr>
          <w:trHeight w:val="648"/>
        </w:trPr>
        <w:tc>
          <w:tcPr>
            <w:tcW w:w="5042" w:type="dxa"/>
          </w:tcPr>
          <w:p w14:paraId="62B52CD0" w14:textId="77777777" w:rsidR="00DE3082" w:rsidRDefault="007F0774">
            <w:pPr>
              <w:pStyle w:val="TableParagraph"/>
              <w:spacing w:before="1" w:line="322" w:lineRule="exact"/>
              <w:ind w:left="239" w:right="27"/>
              <w:rPr>
                <w:sz w:val="28"/>
              </w:rPr>
            </w:pPr>
            <w:r>
              <w:rPr>
                <w:sz w:val="28"/>
              </w:rPr>
              <w:t>Розрахунковий діаметр поздовжньої, мм</w:t>
            </w:r>
          </w:p>
        </w:tc>
        <w:tc>
          <w:tcPr>
            <w:tcW w:w="4504" w:type="dxa"/>
          </w:tcPr>
          <w:p w14:paraId="5B850632" w14:textId="77777777" w:rsidR="00DE3082" w:rsidRDefault="007F0774">
            <w:pPr>
              <w:pStyle w:val="TableParagraph"/>
              <w:spacing w:line="320" w:lineRule="exact"/>
              <w:ind w:left="23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DE3082" w14:paraId="0C10BC68" w14:textId="77777777">
        <w:trPr>
          <w:trHeight w:val="321"/>
        </w:trPr>
        <w:tc>
          <w:tcPr>
            <w:tcW w:w="5042" w:type="dxa"/>
          </w:tcPr>
          <w:p w14:paraId="03BF2AC0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Захисний шар поздовжній, мм</w:t>
            </w:r>
          </w:p>
        </w:tc>
        <w:tc>
          <w:tcPr>
            <w:tcW w:w="4504" w:type="dxa"/>
          </w:tcPr>
          <w:p w14:paraId="57D7C796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DE3082" w14:paraId="5DB34F02" w14:textId="77777777">
        <w:trPr>
          <w:trHeight w:val="321"/>
        </w:trPr>
        <w:tc>
          <w:tcPr>
            <w:tcW w:w="5042" w:type="dxa"/>
          </w:tcPr>
          <w:p w14:paraId="79189F5F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Прив'язка поздовжньої, мм</w:t>
            </w:r>
          </w:p>
        </w:tc>
        <w:tc>
          <w:tcPr>
            <w:tcW w:w="4504" w:type="dxa"/>
          </w:tcPr>
          <w:p w14:paraId="40A6E531" w14:textId="77777777" w:rsidR="00DE3082" w:rsidRDefault="007F0774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DE3082" w14:paraId="0A5B67EA" w14:textId="77777777">
        <w:trPr>
          <w:trHeight w:val="642"/>
        </w:trPr>
        <w:tc>
          <w:tcPr>
            <w:tcW w:w="5042" w:type="dxa"/>
          </w:tcPr>
          <w:p w14:paraId="42EAE122" w14:textId="77777777" w:rsidR="00DE3082" w:rsidRDefault="007F0774">
            <w:pPr>
              <w:pStyle w:val="TableParagraph"/>
              <w:spacing w:line="315" w:lineRule="exact"/>
              <w:ind w:left="239"/>
              <w:rPr>
                <w:sz w:val="28"/>
              </w:rPr>
            </w:pPr>
            <w:r>
              <w:rPr>
                <w:sz w:val="28"/>
              </w:rPr>
              <w:t>Використовуваний сортамент</w:t>
            </w:r>
          </w:p>
          <w:p w14:paraId="47CBB449" w14:textId="77777777" w:rsidR="00DE3082" w:rsidRDefault="007F0774">
            <w:pPr>
              <w:pStyle w:val="TableParagraph"/>
              <w:spacing w:line="308" w:lineRule="exact"/>
              <w:ind w:left="239"/>
              <w:rPr>
                <w:sz w:val="28"/>
              </w:rPr>
            </w:pPr>
            <w:r>
              <w:rPr>
                <w:sz w:val="28"/>
              </w:rPr>
              <w:t>поздовжній</w:t>
            </w:r>
          </w:p>
        </w:tc>
        <w:tc>
          <w:tcPr>
            <w:tcW w:w="4504" w:type="dxa"/>
          </w:tcPr>
          <w:p w14:paraId="6CD033AD" w14:textId="77777777" w:rsidR="00DE3082" w:rsidRDefault="007F0774">
            <w:pPr>
              <w:pStyle w:val="TableParagraph"/>
              <w:spacing w:line="315" w:lineRule="exact"/>
              <w:ind w:left="239"/>
              <w:rPr>
                <w:sz w:val="28"/>
              </w:rPr>
            </w:pPr>
            <w:r>
              <w:rPr>
                <w:sz w:val="28"/>
              </w:rPr>
              <w:t>12,14,16,18,20,22,25,28,32,36,40</w:t>
            </w:r>
          </w:p>
        </w:tc>
      </w:tr>
    </w:tbl>
    <w:p w14:paraId="6FAE3D6B" w14:textId="77777777" w:rsidR="00DE3082" w:rsidRDefault="00DE3082">
      <w:pPr>
        <w:pStyle w:val="a3"/>
        <w:rPr>
          <w:sz w:val="20"/>
        </w:rPr>
      </w:pPr>
    </w:p>
    <w:p w14:paraId="0A7721AB" w14:textId="77777777" w:rsidR="00DE3082" w:rsidRDefault="00DE3082">
      <w:pPr>
        <w:pStyle w:val="a3"/>
        <w:rPr>
          <w:sz w:val="20"/>
        </w:rPr>
      </w:pPr>
    </w:p>
    <w:p w14:paraId="175350E6" w14:textId="77777777" w:rsidR="00DE3082" w:rsidRDefault="00DE3082">
      <w:pPr>
        <w:pStyle w:val="a3"/>
        <w:rPr>
          <w:sz w:val="20"/>
        </w:rPr>
      </w:pPr>
    </w:p>
    <w:p w14:paraId="72534EBC" w14:textId="77777777" w:rsidR="00DE3082" w:rsidRDefault="007F0774">
      <w:pPr>
        <w:pStyle w:val="a3"/>
        <w:rPr>
          <w:sz w:val="18"/>
        </w:rPr>
      </w:pPr>
      <w:r>
        <w:rPr>
          <w:noProof/>
          <w:lang w:val="uk-UA" w:eastAsia="uk-UA"/>
        </w:rPr>
        <w:drawing>
          <wp:anchor distT="0" distB="0" distL="0" distR="0" simplePos="0" relativeHeight="251557888" behindDoc="0" locked="0" layoutInCell="1" allowOverlap="1" wp14:anchorId="02079B6B" wp14:editId="78E214C9">
            <wp:simplePos x="0" y="0"/>
            <wp:positionH relativeFrom="page">
              <wp:posOffset>3343275</wp:posOffset>
            </wp:positionH>
            <wp:positionV relativeFrom="paragraph">
              <wp:posOffset>156210</wp:posOffset>
            </wp:positionV>
            <wp:extent cx="1135380" cy="1270000"/>
            <wp:effectExtent l="0" t="0" r="0" b="0"/>
            <wp:wrapTopAndBottom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6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278" cy="1269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007192" w14:textId="77777777" w:rsidR="00DE3082" w:rsidRDefault="00DE3082">
      <w:pPr>
        <w:pStyle w:val="a3"/>
        <w:rPr>
          <w:sz w:val="12"/>
        </w:rPr>
      </w:pPr>
    </w:p>
    <w:p w14:paraId="0911977A" w14:textId="77777777" w:rsidR="00DE3082" w:rsidRDefault="007F0774">
      <w:pPr>
        <w:pStyle w:val="a3"/>
        <w:spacing w:before="87"/>
        <w:ind w:left="179"/>
        <w:jc w:val="center"/>
      </w:pPr>
      <w:r>
        <w:t>Рис. 4.14 - Розрахункова схема перерізу</w:t>
      </w:r>
    </w:p>
    <w:p w14:paraId="02ECE7F6" w14:textId="77777777" w:rsidR="00DE3082" w:rsidRDefault="007F0774">
      <w:pPr>
        <w:pStyle w:val="a3"/>
        <w:spacing w:before="158" w:after="14"/>
        <w:ind w:left="262" w:right="8204"/>
        <w:jc w:val="center"/>
      </w:pPr>
      <w:r>
        <w:t>Розміри, мм:</w:t>
      </w: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6816"/>
      </w:tblGrid>
      <w:tr w:rsidR="00DE3082" w14:paraId="193D2134" w14:textId="77777777">
        <w:trPr>
          <w:trHeight w:val="317"/>
        </w:trPr>
        <w:tc>
          <w:tcPr>
            <w:tcW w:w="2331" w:type="dxa"/>
          </w:tcPr>
          <w:p w14:paraId="558B6FAB" w14:textId="77777777" w:rsidR="00DE3082" w:rsidRDefault="007F0774">
            <w:pPr>
              <w:pStyle w:val="TableParagraph"/>
              <w:spacing w:line="297" w:lineRule="exact"/>
              <w:ind w:left="355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6816" w:type="dxa"/>
          </w:tcPr>
          <w:p w14:paraId="6147C428" w14:textId="77777777" w:rsidR="00DE3082" w:rsidRDefault="007F0774">
            <w:pPr>
              <w:pStyle w:val="TableParagraph"/>
              <w:spacing w:line="297" w:lineRule="exact"/>
              <w:ind w:left="833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E3082" w14:paraId="4134C9D3" w14:textId="77777777">
        <w:trPr>
          <w:trHeight w:val="321"/>
        </w:trPr>
        <w:tc>
          <w:tcPr>
            <w:tcW w:w="2331" w:type="dxa"/>
            <w:tcBorders>
              <w:bottom w:val="dotted" w:sz="6" w:space="0" w:color="000000"/>
            </w:tcBorders>
          </w:tcPr>
          <w:p w14:paraId="592F863B" w14:textId="77777777" w:rsidR="00DE3082" w:rsidRDefault="007F0774">
            <w:pPr>
              <w:pStyle w:val="TableParagraph"/>
              <w:spacing w:line="302" w:lineRule="exact"/>
              <w:ind w:left="355"/>
              <w:rPr>
                <w:sz w:val="28"/>
              </w:rPr>
            </w:pPr>
            <w:r>
              <w:rPr>
                <w:w w:val="99"/>
                <w:sz w:val="28"/>
              </w:rPr>
              <w:t>h</w:t>
            </w:r>
          </w:p>
        </w:tc>
        <w:tc>
          <w:tcPr>
            <w:tcW w:w="6816" w:type="dxa"/>
            <w:tcBorders>
              <w:bottom w:val="dotted" w:sz="6" w:space="0" w:color="000000"/>
            </w:tcBorders>
          </w:tcPr>
          <w:p w14:paraId="0F3D6412" w14:textId="77777777" w:rsidR="00DE3082" w:rsidRDefault="007F0774">
            <w:pPr>
              <w:pStyle w:val="TableParagraph"/>
              <w:spacing w:line="302" w:lineRule="exact"/>
              <w:ind w:left="833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E3082" w14:paraId="06BA1877" w14:textId="77777777">
        <w:trPr>
          <w:trHeight w:val="316"/>
        </w:trPr>
        <w:tc>
          <w:tcPr>
            <w:tcW w:w="2331" w:type="dxa"/>
            <w:tcBorders>
              <w:top w:val="dotted" w:sz="6" w:space="0" w:color="000000"/>
            </w:tcBorders>
          </w:tcPr>
          <w:p w14:paraId="212F81D7" w14:textId="77777777" w:rsidR="00DE3082" w:rsidRDefault="007F0774">
            <w:pPr>
              <w:pStyle w:val="TableParagraph"/>
              <w:spacing w:line="297" w:lineRule="exact"/>
              <w:ind w:left="72"/>
              <w:rPr>
                <w:sz w:val="18"/>
              </w:rPr>
            </w:pPr>
            <w:r>
              <w:rPr>
                <w:sz w:val="28"/>
              </w:rPr>
              <w:t>Площа, см</w:t>
            </w:r>
            <w:r>
              <w:rPr>
                <w:position w:val="10"/>
                <w:sz w:val="18"/>
              </w:rPr>
              <w:t>2</w:t>
            </w:r>
          </w:p>
        </w:tc>
        <w:tc>
          <w:tcPr>
            <w:tcW w:w="6816" w:type="dxa"/>
            <w:tcBorders>
              <w:top w:val="dotted" w:sz="6" w:space="0" w:color="000000"/>
            </w:tcBorders>
          </w:tcPr>
          <w:p w14:paraId="3694D4F2" w14:textId="77777777" w:rsidR="00DE3082" w:rsidRDefault="007F0774">
            <w:pPr>
              <w:pStyle w:val="TableParagraph"/>
              <w:spacing w:line="297" w:lineRule="exact"/>
              <w:ind w:left="833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</w:tr>
    </w:tbl>
    <w:p w14:paraId="2C494AD3" w14:textId="77777777" w:rsidR="00DE3082" w:rsidRDefault="00DE3082">
      <w:pPr>
        <w:pStyle w:val="a3"/>
        <w:rPr>
          <w:sz w:val="20"/>
        </w:rPr>
      </w:pPr>
    </w:p>
    <w:p w14:paraId="12C83FF8" w14:textId="77777777" w:rsidR="00DE3082" w:rsidRDefault="00DE3082">
      <w:pPr>
        <w:pStyle w:val="a3"/>
        <w:rPr>
          <w:sz w:val="20"/>
        </w:rPr>
      </w:pPr>
    </w:p>
    <w:p w14:paraId="274AD33A" w14:textId="77777777" w:rsidR="00DE3082" w:rsidRDefault="00DE3082">
      <w:pPr>
        <w:pStyle w:val="a3"/>
        <w:rPr>
          <w:sz w:val="20"/>
        </w:rPr>
      </w:pPr>
    </w:p>
    <w:p w14:paraId="7C963281" w14:textId="77777777" w:rsidR="00DE3082" w:rsidRDefault="00DE3082">
      <w:pPr>
        <w:pStyle w:val="a3"/>
        <w:rPr>
          <w:sz w:val="20"/>
        </w:rPr>
      </w:pPr>
    </w:p>
    <w:p w14:paraId="291C8849" w14:textId="77777777" w:rsidR="00DE3082" w:rsidRDefault="00DE3082">
      <w:pPr>
        <w:pStyle w:val="a3"/>
        <w:rPr>
          <w:sz w:val="20"/>
        </w:rPr>
      </w:pPr>
    </w:p>
    <w:p w14:paraId="46A510F1" w14:textId="77777777" w:rsidR="00DE3082" w:rsidRDefault="00DE3082">
      <w:pPr>
        <w:pStyle w:val="a3"/>
        <w:rPr>
          <w:sz w:val="20"/>
        </w:rPr>
      </w:pPr>
    </w:p>
    <w:p w14:paraId="4587BEC6" w14:textId="77777777" w:rsidR="00DE3082" w:rsidRDefault="00DE3082">
      <w:pPr>
        <w:pStyle w:val="a3"/>
        <w:spacing w:before="2"/>
        <w:rPr>
          <w:sz w:val="18"/>
        </w:rPr>
      </w:pPr>
    </w:p>
    <w:p w14:paraId="03AE87E0" w14:textId="77777777" w:rsidR="00DE3082" w:rsidRDefault="00DE3082">
      <w:pPr>
        <w:rPr>
          <w:sz w:val="18"/>
        </w:rPr>
        <w:sectPr w:rsidR="00DE3082">
          <w:pgSz w:w="11910" w:h="16840"/>
          <w:pgMar w:top="1420" w:right="120" w:bottom="280" w:left="1000" w:header="720" w:footer="720" w:gutter="0"/>
          <w:cols w:space="720"/>
        </w:sectPr>
      </w:pPr>
    </w:p>
    <w:p w14:paraId="599F5CF6" w14:textId="77777777" w:rsidR="00DE3082" w:rsidRDefault="007F0774">
      <w:pPr>
        <w:pStyle w:val="a3"/>
        <w:spacing w:before="10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144456B7" wp14:editId="1B0CFE61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799288269" name="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14750448" name=" 181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150315" name=" 18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5E3DFE" id=" 180" o:spid="_x0000_s1026" style="position:absolute;margin-left:55.55pt;margin-top:18.7pt;width:521.15pt;height:804.45pt;z-index:-25167769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">
                <v:shape id=" 181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82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51BE393C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09A693E8" w14:textId="77777777" w:rsidR="00DE3082" w:rsidRDefault="007F0774">
      <w:pPr>
        <w:spacing w:before="94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5684EE57" w14:textId="77777777" w:rsidR="00DE3082" w:rsidRDefault="007F0774">
      <w:pPr>
        <w:pStyle w:val="a3"/>
        <w:spacing w:before="166"/>
        <w:ind w:left="1432"/>
      </w:pPr>
      <w:r>
        <w:t>34</w:t>
      </w:r>
    </w:p>
    <w:p w14:paraId="44B86F40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7290B673" w14:textId="77777777" w:rsidR="00DE3082" w:rsidRDefault="007F0774">
      <w:pPr>
        <w:pStyle w:val="a3"/>
        <w:spacing w:before="75"/>
        <w:ind w:left="1343"/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74CF0E4F" wp14:editId="49CB65CB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811760624" name="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895585382" name=" 184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217974" name=" 18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7E04E6" id=" 183" o:spid="_x0000_s1026" style="position:absolute;margin-left:55.55pt;margin-top:18.7pt;width:521.15pt;height:804.45pt;z-index:-25167564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">
                <v:shape id=" 184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85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t>Відмітки</w:t>
      </w:r>
    </w:p>
    <w:p w14:paraId="34B44F91" w14:textId="77777777" w:rsidR="00DE3082" w:rsidRDefault="00DE3082">
      <w:pPr>
        <w:pStyle w:val="a3"/>
        <w:spacing w:before="10"/>
        <w:rPr>
          <w:sz w:val="14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994"/>
      </w:tblGrid>
      <w:tr w:rsidR="00DE3082" w14:paraId="67708951" w14:textId="77777777">
        <w:trPr>
          <w:trHeight w:val="314"/>
        </w:trPr>
        <w:tc>
          <w:tcPr>
            <w:tcW w:w="3258" w:type="dxa"/>
          </w:tcPr>
          <w:p w14:paraId="045D35D6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Висота поверху, мм</w:t>
            </w:r>
          </w:p>
        </w:tc>
        <w:tc>
          <w:tcPr>
            <w:tcW w:w="994" w:type="dxa"/>
          </w:tcPr>
          <w:p w14:paraId="06E70326" w14:textId="77777777" w:rsidR="00DE3082" w:rsidRDefault="007F0774">
            <w:pPr>
              <w:pStyle w:val="TableParagraph"/>
              <w:spacing w:line="295" w:lineRule="exact"/>
              <w:ind w:left="236"/>
              <w:rPr>
                <w:sz w:val="28"/>
              </w:rPr>
            </w:pPr>
            <w:r>
              <w:rPr>
                <w:sz w:val="28"/>
              </w:rPr>
              <w:t>2800</w:t>
            </w:r>
          </w:p>
        </w:tc>
      </w:tr>
      <w:tr w:rsidR="00DE3082" w14:paraId="49AE6C4A" w14:textId="77777777">
        <w:trPr>
          <w:trHeight w:val="314"/>
        </w:trPr>
        <w:tc>
          <w:tcPr>
            <w:tcW w:w="3258" w:type="dxa"/>
          </w:tcPr>
          <w:p w14:paraId="6350D153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Висота перекриття,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мм</w:t>
            </w:r>
          </w:p>
        </w:tc>
        <w:tc>
          <w:tcPr>
            <w:tcW w:w="994" w:type="dxa"/>
          </w:tcPr>
          <w:p w14:paraId="2E7B4262" w14:textId="77777777" w:rsidR="00DE3082" w:rsidRDefault="007F0774">
            <w:pPr>
              <w:pStyle w:val="TableParagraph"/>
              <w:spacing w:line="295" w:lineRule="exact"/>
              <w:ind w:left="236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</w:tbl>
    <w:p w14:paraId="437D1FAF" w14:textId="77777777" w:rsidR="00DE3082" w:rsidRDefault="007F0774">
      <w:pPr>
        <w:pStyle w:val="a3"/>
        <w:spacing w:after="14"/>
        <w:ind w:left="694"/>
      </w:pPr>
      <w:r>
        <w:t>Відмітки, м:</w:t>
      </w:r>
    </w:p>
    <w:tbl>
      <w:tblPr>
        <w:tblW w:w="0" w:type="auto"/>
        <w:tblInd w:w="5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2"/>
        <w:gridCol w:w="1403"/>
      </w:tblGrid>
      <w:tr w:rsidR="00DE3082" w14:paraId="3D2C1FEF" w14:textId="77777777">
        <w:trPr>
          <w:trHeight w:val="317"/>
        </w:trPr>
        <w:tc>
          <w:tcPr>
            <w:tcW w:w="2732" w:type="dxa"/>
          </w:tcPr>
          <w:p w14:paraId="32355D62" w14:textId="77777777" w:rsidR="00DE3082" w:rsidRDefault="007F0774">
            <w:pPr>
              <w:pStyle w:val="TableParagraph"/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>Низу колони</w:t>
            </w:r>
          </w:p>
        </w:tc>
        <w:tc>
          <w:tcPr>
            <w:tcW w:w="1403" w:type="dxa"/>
          </w:tcPr>
          <w:p w14:paraId="444C4627" w14:textId="77777777" w:rsidR="00DE3082" w:rsidRDefault="007F0774">
            <w:pPr>
              <w:pStyle w:val="TableParagraph"/>
              <w:spacing w:line="297" w:lineRule="exact"/>
              <w:ind w:right="19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+2,800</w:t>
            </w:r>
          </w:p>
        </w:tc>
      </w:tr>
      <w:tr w:rsidR="00DE3082" w14:paraId="77651B6F" w14:textId="77777777">
        <w:trPr>
          <w:trHeight w:val="317"/>
        </w:trPr>
        <w:tc>
          <w:tcPr>
            <w:tcW w:w="2732" w:type="dxa"/>
          </w:tcPr>
          <w:p w14:paraId="60D1DE87" w14:textId="77777777" w:rsidR="00DE3082" w:rsidRDefault="007F0774">
            <w:pPr>
              <w:pStyle w:val="TableParagraph"/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Верха перекриття</w:t>
            </w:r>
          </w:p>
        </w:tc>
        <w:tc>
          <w:tcPr>
            <w:tcW w:w="1403" w:type="dxa"/>
          </w:tcPr>
          <w:p w14:paraId="6E52BE8D" w14:textId="77777777" w:rsidR="00DE3082" w:rsidRDefault="007F0774">
            <w:pPr>
              <w:pStyle w:val="TableParagraph"/>
              <w:spacing w:line="297" w:lineRule="exact"/>
              <w:ind w:right="19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+5,600</w:t>
            </w:r>
          </w:p>
        </w:tc>
      </w:tr>
    </w:tbl>
    <w:p w14:paraId="7CDA6708" w14:textId="77777777" w:rsidR="00DE3082" w:rsidRDefault="00DE3082">
      <w:pPr>
        <w:pStyle w:val="a3"/>
        <w:spacing w:before="8"/>
        <w:rPr>
          <w:sz w:val="41"/>
        </w:rPr>
      </w:pPr>
    </w:p>
    <w:p w14:paraId="61AFABE5" w14:textId="77777777" w:rsidR="00DE3082" w:rsidRDefault="007F0774">
      <w:pPr>
        <w:pStyle w:val="a3"/>
        <w:ind w:left="622"/>
      </w:pPr>
      <w:r>
        <w:t>Розрахункова довжина</w:t>
      </w:r>
    </w:p>
    <w:p w14:paraId="2B625220" w14:textId="3347B70F" w:rsidR="00DE3082" w:rsidRPr="00850CC6" w:rsidRDefault="007F0774">
      <w:pPr>
        <w:pStyle w:val="a3"/>
        <w:spacing w:before="163" w:line="720" w:lineRule="auto"/>
        <w:ind w:left="1343" w:right="4882"/>
        <w:rPr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009EBC" wp14:editId="74D6562E">
                <wp:simplePos x="0" y="0"/>
                <wp:positionH relativeFrom="page">
                  <wp:posOffset>1083310</wp:posOffset>
                </wp:positionH>
                <wp:positionV relativeFrom="paragraph">
                  <wp:posOffset>315595</wp:posOffset>
                </wp:positionV>
                <wp:extent cx="2126615" cy="400050"/>
                <wp:effectExtent l="0" t="0" r="0" b="0"/>
                <wp:wrapNone/>
                <wp:docPr id="1757055965" name="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2661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47"/>
                              <w:gridCol w:w="1502"/>
                            </w:tblGrid>
                            <w:tr w:rsidR="007019DC" w14:paraId="5FBCC810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1847" w:type="dxa"/>
                                </w:tcPr>
                                <w:p w14:paraId="4B252FB3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 X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6CA3B752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right="198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019DC" w14:paraId="7B565CDF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1847" w:type="dxa"/>
                                </w:tcPr>
                                <w:p w14:paraId="6853F0A4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 Y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7743B3D1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right="198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B35D245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09EBC" id=" 186" o:spid="_x0000_s1056" type="#_x0000_t202" style="position:absolute;left:0;text-align:left;margin-left:85.3pt;margin-top:24.85pt;width:167.45pt;height:31.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47"/>
                        <w:gridCol w:w="1502"/>
                      </w:tblGrid>
                      <w:tr w:rsidR="007019DC" w14:paraId="5FBCC810" w14:textId="77777777">
                        <w:trPr>
                          <w:trHeight w:val="314"/>
                        </w:trPr>
                        <w:tc>
                          <w:tcPr>
                            <w:tcW w:w="1847" w:type="dxa"/>
                          </w:tcPr>
                          <w:p w14:paraId="4B252FB3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 X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6CA3B752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right="198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7019DC" w14:paraId="7B565CDF" w14:textId="77777777">
                        <w:trPr>
                          <w:trHeight w:val="314"/>
                        </w:trPr>
                        <w:tc>
                          <w:tcPr>
                            <w:tcW w:w="1847" w:type="dxa"/>
                          </w:tcPr>
                          <w:p w14:paraId="6853F0A4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 Y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7743B3D1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right="198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B35D245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B51247" wp14:editId="068B1978">
                <wp:simplePos x="0" y="0"/>
                <wp:positionH relativeFrom="page">
                  <wp:posOffset>1083310</wp:posOffset>
                </wp:positionH>
                <wp:positionV relativeFrom="paragraph">
                  <wp:posOffset>928370</wp:posOffset>
                </wp:positionV>
                <wp:extent cx="2391410" cy="400685"/>
                <wp:effectExtent l="0" t="0" r="0" b="0"/>
                <wp:wrapNone/>
                <wp:docPr id="1962632775" name="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9141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95"/>
                              <w:gridCol w:w="1872"/>
                            </w:tblGrid>
                            <w:tr w:rsidR="007019DC" w14:paraId="1914ED74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1895" w:type="dxa"/>
                                </w:tcPr>
                                <w:p w14:paraId="49E2B525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Lo X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194C242F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right="199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2800</w:t>
                                  </w:r>
                                </w:p>
                              </w:tc>
                            </w:tr>
                            <w:tr w:rsidR="007019DC" w14:paraId="5E4EF925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1895" w:type="dxa"/>
                                </w:tcPr>
                                <w:p w14:paraId="52E62E77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Lo Y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63917554" w14:textId="77777777" w:rsidR="007019DC" w:rsidRDefault="007019DC">
                                  <w:pPr>
                                    <w:pStyle w:val="TableParagraph"/>
                                    <w:spacing w:line="295" w:lineRule="exact"/>
                                    <w:ind w:right="199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2800</w:t>
                                  </w:r>
                                </w:p>
                              </w:tc>
                            </w:tr>
                          </w:tbl>
                          <w:p w14:paraId="16B8F449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1247" id=" 187" o:spid="_x0000_s1057" type="#_x0000_t202" style="position:absolute;left:0;text-align:left;margin-left:85.3pt;margin-top:73.1pt;width:188.3pt;height:31.5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95"/>
                        <w:gridCol w:w="1872"/>
                      </w:tblGrid>
                      <w:tr w:rsidR="007019DC" w14:paraId="1914ED74" w14:textId="77777777">
                        <w:trPr>
                          <w:trHeight w:val="315"/>
                        </w:trPr>
                        <w:tc>
                          <w:tcPr>
                            <w:tcW w:w="1895" w:type="dxa"/>
                          </w:tcPr>
                          <w:p w14:paraId="49E2B525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Lo X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194C242F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right="199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2800</w:t>
                            </w:r>
                          </w:p>
                        </w:tc>
                      </w:tr>
                      <w:tr w:rsidR="007019DC" w14:paraId="5E4EF925" w14:textId="77777777">
                        <w:trPr>
                          <w:trHeight w:val="315"/>
                        </w:trPr>
                        <w:tc>
                          <w:tcPr>
                            <w:tcW w:w="1895" w:type="dxa"/>
                          </w:tcPr>
                          <w:p w14:paraId="52E62E77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Lo Y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63917554" w14:textId="77777777" w:rsidR="007019DC" w:rsidRDefault="007019DC">
                            <w:pPr>
                              <w:pStyle w:val="TableParagraph"/>
                              <w:spacing w:line="295" w:lineRule="exact"/>
                              <w:ind w:right="199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2800</w:t>
                            </w:r>
                          </w:p>
                        </w:tc>
                      </w:tr>
                    </w:tbl>
                    <w:p w14:paraId="16B8F449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50CC6">
        <w:rPr>
          <w:lang w:val="ru-RU"/>
        </w:rPr>
        <w:t>Кое</w:t>
      </w:r>
      <w:r w:rsidR="001E269F">
        <w:rPr>
          <w:lang w:val="ru-RU"/>
        </w:rPr>
        <w:t>фіцієнти розрахункової довжини:</w:t>
      </w:r>
      <w:r w:rsidRPr="00850CC6">
        <w:rPr>
          <w:lang w:val="ru-RU"/>
        </w:rPr>
        <w:t xml:space="preserve"> Розрахункова довжина, мм:</w:t>
      </w:r>
    </w:p>
    <w:p w14:paraId="75F5589C" w14:textId="77777777" w:rsidR="00DE3082" w:rsidRPr="00850CC6" w:rsidRDefault="00DE3082">
      <w:pPr>
        <w:pStyle w:val="a3"/>
        <w:rPr>
          <w:sz w:val="42"/>
          <w:lang w:val="ru-RU"/>
        </w:rPr>
      </w:pPr>
    </w:p>
    <w:p w14:paraId="60554158" w14:textId="77777777" w:rsidR="00DE3082" w:rsidRDefault="007F0774">
      <w:pPr>
        <w:pStyle w:val="a3"/>
        <w:spacing w:before="1" w:after="13"/>
        <w:ind w:left="1343"/>
      </w:pPr>
      <w:r>
        <w:t>Гнучкість</w:t>
      </w: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1696"/>
      </w:tblGrid>
      <w:tr w:rsidR="00DE3082" w14:paraId="08930233" w14:textId="77777777">
        <w:trPr>
          <w:trHeight w:val="314"/>
        </w:trPr>
        <w:tc>
          <w:tcPr>
            <w:tcW w:w="2002" w:type="dxa"/>
          </w:tcPr>
          <w:p w14:paraId="41B8C3BB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Lo/h X</w:t>
            </w:r>
          </w:p>
        </w:tc>
        <w:tc>
          <w:tcPr>
            <w:tcW w:w="1696" w:type="dxa"/>
          </w:tcPr>
          <w:p w14:paraId="6839B2F3" w14:textId="77777777" w:rsidR="00DE3082" w:rsidRDefault="007F0774">
            <w:pPr>
              <w:pStyle w:val="TableParagraph"/>
              <w:spacing w:line="295" w:lineRule="exact"/>
              <w:ind w:right="19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7.00</w:t>
            </w:r>
          </w:p>
        </w:tc>
      </w:tr>
      <w:tr w:rsidR="00DE3082" w14:paraId="69B14886" w14:textId="77777777">
        <w:trPr>
          <w:trHeight w:val="314"/>
        </w:trPr>
        <w:tc>
          <w:tcPr>
            <w:tcW w:w="2002" w:type="dxa"/>
          </w:tcPr>
          <w:p w14:paraId="0AC823EA" w14:textId="77777777" w:rsidR="00DE3082" w:rsidRDefault="007F0774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Lo/h Y</w:t>
            </w:r>
          </w:p>
        </w:tc>
        <w:tc>
          <w:tcPr>
            <w:tcW w:w="1696" w:type="dxa"/>
          </w:tcPr>
          <w:p w14:paraId="3B168320" w14:textId="77777777" w:rsidR="00DE3082" w:rsidRDefault="007F0774">
            <w:pPr>
              <w:pStyle w:val="TableParagraph"/>
              <w:spacing w:line="295" w:lineRule="exact"/>
              <w:ind w:right="19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7.00</w:t>
            </w:r>
          </w:p>
        </w:tc>
      </w:tr>
    </w:tbl>
    <w:p w14:paraId="51383E15" w14:textId="77777777" w:rsidR="00DE3082" w:rsidRDefault="00DE3082">
      <w:pPr>
        <w:pStyle w:val="a3"/>
        <w:spacing w:before="2"/>
        <w:rPr>
          <w:sz w:val="42"/>
        </w:rPr>
      </w:pPr>
    </w:p>
    <w:p w14:paraId="75B279B4" w14:textId="77777777" w:rsidR="00DE3082" w:rsidRDefault="007F0774">
      <w:pPr>
        <w:pStyle w:val="a3"/>
        <w:ind w:left="1343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15CC4BF" wp14:editId="7EF4970B">
                <wp:simplePos x="0" y="0"/>
                <wp:positionH relativeFrom="page">
                  <wp:posOffset>1296035</wp:posOffset>
                </wp:positionH>
                <wp:positionV relativeFrom="paragraph">
                  <wp:posOffset>324485</wp:posOffset>
                </wp:positionV>
                <wp:extent cx="5805805" cy="416560"/>
                <wp:effectExtent l="0" t="0" r="4445" b="2540"/>
                <wp:wrapNone/>
                <wp:docPr id="681283595" name="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5805" cy="416560"/>
                          <a:chOff x="2041" y="511"/>
                          <a:chExt cx="9143" cy="656"/>
                        </a:xfrm>
                      </wpg:grpSpPr>
                      <wps:wsp>
                        <wps:cNvPr id="1730512766" name=" 189"/>
                        <wps:cNvSpPr>
                          <a:spLocks/>
                        </wps:cNvSpPr>
                        <wps:spPr bwMode="auto">
                          <a:xfrm>
                            <a:off x="2041" y="511"/>
                            <a:ext cx="9143" cy="644"/>
                          </a:xfrm>
                          <a:custGeom>
                            <a:avLst/>
                            <a:gdLst>
                              <a:gd name="T0" fmla="+- 0 8538 2041"/>
                              <a:gd name="T1" fmla="*/ T0 w 9143"/>
                              <a:gd name="T2" fmla="+- 0 511 511"/>
                              <a:gd name="T3" fmla="*/ 511 h 644"/>
                              <a:gd name="T4" fmla="+- 0 8466 2041"/>
                              <a:gd name="T5" fmla="*/ T4 w 9143"/>
                              <a:gd name="T6" fmla="+- 0 511 511"/>
                              <a:gd name="T7" fmla="*/ 511 h 644"/>
                              <a:gd name="T8" fmla="+- 0 7568 2041"/>
                              <a:gd name="T9" fmla="*/ T8 w 9143"/>
                              <a:gd name="T10" fmla="+- 0 511 511"/>
                              <a:gd name="T11" fmla="*/ 511 h 644"/>
                              <a:gd name="T12" fmla="+- 0 7496 2041"/>
                              <a:gd name="T13" fmla="*/ T12 w 9143"/>
                              <a:gd name="T14" fmla="+- 0 511 511"/>
                              <a:gd name="T15" fmla="*/ 511 h 644"/>
                              <a:gd name="T16" fmla="+- 0 7496 2041"/>
                              <a:gd name="T17" fmla="*/ T16 w 9143"/>
                              <a:gd name="T18" fmla="+- 0 511 511"/>
                              <a:gd name="T19" fmla="*/ 511 h 644"/>
                              <a:gd name="T20" fmla="+- 0 7424 2041"/>
                              <a:gd name="T21" fmla="*/ T20 w 9143"/>
                              <a:gd name="T22" fmla="+- 0 511 511"/>
                              <a:gd name="T23" fmla="*/ 511 h 644"/>
                              <a:gd name="T24" fmla="+- 0 6526 2041"/>
                              <a:gd name="T25" fmla="*/ T24 w 9143"/>
                              <a:gd name="T26" fmla="+- 0 511 511"/>
                              <a:gd name="T27" fmla="*/ 511 h 644"/>
                              <a:gd name="T28" fmla="+- 0 6458 2041"/>
                              <a:gd name="T29" fmla="*/ T28 w 9143"/>
                              <a:gd name="T30" fmla="+- 0 511 511"/>
                              <a:gd name="T31" fmla="*/ 511 h 644"/>
                              <a:gd name="T32" fmla="+- 0 6458 2041"/>
                              <a:gd name="T33" fmla="*/ T32 w 9143"/>
                              <a:gd name="T34" fmla="+- 0 511 511"/>
                              <a:gd name="T35" fmla="*/ 511 h 644"/>
                              <a:gd name="T36" fmla="+- 0 6386 2041"/>
                              <a:gd name="T37" fmla="*/ T36 w 9143"/>
                              <a:gd name="T38" fmla="+- 0 511 511"/>
                              <a:gd name="T39" fmla="*/ 511 h 644"/>
                              <a:gd name="T40" fmla="+- 0 5488 2041"/>
                              <a:gd name="T41" fmla="*/ T40 w 9143"/>
                              <a:gd name="T42" fmla="+- 0 511 511"/>
                              <a:gd name="T43" fmla="*/ 511 h 644"/>
                              <a:gd name="T44" fmla="+- 0 5416 2041"/>
                              <a:gd name="T45" fmla="*/ T44 w 9143"/>
                              <a:gd name="T46" fmla="+- 0 511 511"/>
                              <a:gd name="T47" fmla="*/ 511 h 644"/>
                              <a:gd name="T48" fmla="+- 0 5349 2041"/>
                              <a:gd name="T49" fmla="*/ T48 w 9143"/>
                              <a:gd name="T50" fmla="+- 0 511 511"/>
                              <a:gd name="T51" fmla="*/ 511 h 644"/>
                              <a:gd name="T52" fmla="+- 0 4447 2041"/>
                              <a:gd name="T53" fmla="*/ T52 w 9143"/>
                              <a:gd name="T54" fmla="+- 0 511 511"/>
                              <a:gd name="T55" fmla="*/ 511 h 644"/>
                              <a:gd name="T56" fmla="+- 0 4380 2041"/>
                              <a:gd name="T57" fmla="*/ T56 w 9143"/>
                              <a:gd name="T58" fmla="+- 0 511 511"/>
                              <a:gd name="T59" fmla="*/ 511 h 644"/>
                              <a:gd name="T60" fmla="+- 0 4307 2041"/>
                              <a:gd name="T61" fmla="*/ T60 w 9143"/>
                              <a:gd name="T62" fmla="+- 0 511 511"/>
                              <a:gd name="T63" fmla="*/ 511 h 644"/>
                              <a:gd name="T64" fmla="+- 0 2108 2041"/>
                              <a:gd name="T65" fmla="*/ T64 w 9143"/>
                              <a:gd name="T66" fmla="+- 0 511 511"/>
                              <a:gd name="T67" fmla="*/ 511 h 644"/>
                              <a:gd name="T68" fmla="+- 0 2041 2041"/>
                              <a:gd name="T69" fmla="*/ T68 w 9143"/>
                              <a:gd name="T70" fmla="+- 0 511 511"/>
                              <a:gd name="T71" fmla="*/ 511 h 644"/>
                              <a:gd name="T72" fmla="+- 0 2041 2041"/>
                              <a:gd name="T73" fmla="*/ T72 w 9143"/>
                              <a:gd name="T74" fmla="+- 0 1154 511"/>
                              <a:gd name="T75" fmla="*/ 1154 h 644"/>
                              <a:gd name="T76" fmla="+- 0 4380 2041"/>
                              <a:gd name="T77" fmla="*/ T76 w 9143"/>
                              <a:gd name="T78" fmla="+- 0 1154 511"/>
                              <a:gd name="T79" fmla="*/ 1154 h 644"/>
                              <a:gd name="T80" fmla="+- 0 5416 2041"/>
                              <a:gd name="T81" fmla="*/ T80 w 9143"/>
                              <a:gd name="T82" fmla="+- 0 1154 511"/>
                              <a:gd name="T83" fmla="*/ 1154 h 644"/>
                              <a:gd name="T84" fmla="+- 0 5488 2041"/>
                              <a:gd name="T85" fmla="*/ T84 w 9143"/>
                              <a:gd name="T86" fmla="+- 0 1154 511"/>
                              <a:gd name="T87" fmla="*/ 1154 h 644"/>
                              <a:gd name="T88" fmla="+- 0 6386 2041"/>
                              <a:gd name="T89" fmla="*/ T88 w 9143"/>
                              <a:gd name="T90" fmla="+- 0 1154 511"/>
                              <a:gd name="T91" fmla="*/ 1154 h 644"/>
                              <a:gd name="T92" fmla="+- 0 6458 2041"/>
                              <a:gd name="T93" fmla="*/ T92 w 9143"/>
                              <a:gd name="T94" fmla="+- 0 1154 511"/>
                              <a:gd name="T95" fmla="*/ 1154 h 644"/>
                              <a:gd name="T96" fmla="+- 0 6458 2041"/>
                              <a:gd name="T97" fmla="*/ T96 w 9143"/>
                              <a:gd name="T98" fmla="+- 0 1154 511"/>
                              <a:gd name="T99" fmla="*/ 1154 h 644"/>
                              <a:gd name="T100" fmla="+- 0 6526 2041"/>
                              <a:gd name="T101" fmla="*/ T100 w 9143"/>
                              <a:gd name="T102" fmla="+- 0 1154 511"/>
                              <a:gd name="T103" fmla="*/ 1154 h 644"/>
                              <a:gd name="T104" fmla="+- 0 7424 2041"/>
                              <a:gd name="T105" fmla="*/ T104 w 9143"/>
                              <a:gd name="T106" fmla="+- 0 1154 511"/>
                              <a:gd name="T107" fmla="*/ 1154 h 644"/>
                              <a:gd name="T108" fmla="+- 0 7496 2041"/>
                              <a:gd name="T109" fmla="*/ T108 w 9143"/>
                              <a:gd name="T110" fmla="+- 0 1154 511"/>
                              <a:gd name="T111" fmla="*/ 1154 h 644"/>
                              <a:gd name="T112" fmla="+- 0 7496 2041"/>
                              <a:gd name="T113" fmla="*/ T112 w 9143"/>
                              <a:gd name="T114" fmla="+- 0 1154 511"/>
                              <a:gd name="T115" fmla="*/ 1154 h 644"/>
                              <a:gd name="T116" fmla="+- 0 8538 2041"/>
                              <a:gd name="T117" fmla="*/ T116 w 9143"/>
                              <a:gd name="T118" fmla="+- 0 1154 511"/>
                              <a:gd name="T119" fmla="*/ 1154 h 644"/>
                              <a:gd name="T120" fmla="+- 0 8538 2041"/>
                              <a:gd name="T121" fmla="*/ T120 w 9143"/>
                              <a:gd name="T122" fmla="+- 0 511 511"/>
                              <a:gd name="T123" fmla="*/ 511 h 644"/>
                              <a:gd name="T124" fmla="+- 0 11183 2041"/>
                              <a:gd name="T125" fmla="*/ T124 w 9143"/>
                              <a:gd name="T126" fmla="+- 0 511 511"/>
                              <a:gd name="T127" fmla="*/ 511 h 644"/>
                              <a:gd name="T128" fmla="+- 0 11116 2041"/>
                              <a:gd name="T129" fmla="*/ T128 w 9143"/>
                              <a:gd name="T130" fmla="+- 0 511 511"/>
                              <a:gd name="T131" fmla="*/ 511 h 644"/>
                              <a:gd name="T132" fmla="+- 0 10684 2041"/>
                              <a:gd name="T133" fmla="*/ T132 w 9143"/>
                              <a:gd name="T134" fmla="+- 0 511 511"/>
                              <a:gd name="T135" fmla="*/ 511 h 644"/>
                              <a:gd name="T136" fmla="+- 0 10612 2041"/>
                              <a:gd name="T137" fmla="*/ T136 w 9143"/>
                              <a:gd name="T138" fmla="+- 0 511 511"/>
                              <a:gd name="T139" fmla="*/ 511 h 644"/>
                              <a:gd name="T140" fmla="+- 0 10545 2041"/>
                              <a:gd name="T141" fmla="*/ T140 w 9143"/>
                              <a:gd name="T142" fmla="+- 0 511 511"/>
                              <a:gd name="T143" fmla="*/ 511 h 644"/>
                              <a:gd name="T144" fmla="+- 0 9647 2041"/>
                              <a:gd name="T145" fmla="*/ T144 w 9143"/>
                              <a:gd name="T146" fmla="+- 0 511 511"/>
                              <a:gd name="T147" fmla="*/ 511 h 644"/>
                              <a:gd name="T148" fmla="+- 0 9575 2041"/>
                              <a:gd name="T149" fmla="*/ T148 w 9143"/>
                              <a:gd name="T150" fmla="+- 0 511 511"/>
                              <a:gd name="T151" fmla="*/ 511 h 644"/>
                              <a:gd name="T152" fmla="+- 0 9575 2041"/>
                              <a:gd name="T153" fmla="*/ T152 w 9143"/>
                              <a:gd name="T154" fmla="+- 0 511 511"/>
                              <a:gd name="T155" fmla="*/ 511 h 644"/>
                              <a:gd name="T156" fmla="+- 0 9503 2041"/>
                              <a:gd name="T157" fmla="*/ T156 w 9143"/>
                              <a:gd name="T158" fmla="+- 0 511 511"/>
                              <a:gd name="T159" fmla="*/ 511 h 644"/>
                              <a:gd name="T160" fmla="+- 0 8605 2041"/>
                              <a:gd name="T161" fmla="*/ T160 w 9143"/>
                              <a:gd name="T162" fmla="+- 0 511 511"/>
                              <a:gd name="T163" fmla="*/ 511 h 644"/>
                              <a:gd name="T164" fmla="+- 0 8538 2041"/>
                              <a:gd name="T165" fmla="*/ T164 w 9143"/>
                              <a:gd name="T166" fmla="+- 0 511 511"/>
                              <a:gd name="T167" fmla="*/ 511 h 644"/>
                              <a:gd name="T168" fmla="+- 0 8538 2041"/>
                              <a:gd name="T169" fmla="*/ T168 w 9143"/>
                              <a:gd name="T170" fmla="+- 0 1154 511"/>
                              <a:gd name="T171" fmla="*/ 1154 h 644"/>
                              <a:gd name="T172" fmla="+- 0 9575 2041"/>
                              <a:gd name="T173" fmla="*/ T172 w 9143"/>
                              <a:gd name="T174" fmla="+- 0 1154 511"/>
                              <a:gd name="T175" fmla="*/ 1154 h 644"/>
                              <a:gd name="T176" fmla="+- 0 9575 2041"/>
                              <a:gd name="T177" fmla="*/ T176 w 9143"/>
                              <a:gd name="T178" fmla="+- 0 1154 511"/>
                              <a:gd name="T179" fmla="*/ 1154 h 644"/>
                              <a:gd name="T180" fmla="+- 0 9647 2041"/>
                              <a:gd name="T181" fmla="*/ T180 w 9143"/>
                              <a:gd name="T182" fmla="+- 0 1154 511"/>
                              <a:gd name="T183" fmla="*/ 1154 h 644"/>
                              <a:gd name="T184" fmla="+- 0 10545 2041"/>
                              <a:gd name="T185" fmla="*/ T184 w 9143"/>
                              <a:gd name="T186" fmla="+- 0 1154 511"/>
                              <a:gd name="T187" fmla="*/ 1154 h 644"/>
                              <a:gd name="T188" fmla="+- 0 10612 2041"/>
                              <a:gd name="T189" fmla="*/ T188 w 9143"/>
                              <a:gd name="T190" fmla="+- 0 1154 511"/>
                              <a:gd name="T191" fmla="*/ 1154 h 644"/>
                              <a:gd name="T192" fmla="+- 0 11183 2041"/>
                              <a:gd name="T193" fmla="*/ T192 w 9143"/>
                              <a:gd name="T194" fmla="+- 0 1154 511"/>
                              <a:gd name="T195" fmla="*/ 1154 h 644"/>
                              <a:gd name="T196" fmla="+- 0 11183 2041"/>
                              <a:gd name="T197" fmla="*/ T196 w 9143"/>
                              <a:gd name="T198" fmla="+- 0 511 511"/>
                              <a:gd name="T199" fmla="*/ 511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143" h="644">
                                <a:moveTo>
                                  <a:pt x="6497" y="0"/>
                                </a:moveTo>
                                <a:lnTo>
                                  <a:pt x="6425" y="0"/>
                                </a:lnTo>
                                <a:lnTo>
                                  <a:pt x="5527" y="0"/>
                                </a:lnTo>
                                <a:lnTo>
                                  <a:pt x="5455" y="0"/>
                                </a:lnTo>
                                <a:lnTo>
                                  <a:pt x="5383" y="0"/>
                                </a:lnTo>
                                <a:lnTo>
                                  <a:pt x="4485" y="0"/>
                                </a:lnTo>
                                <a:lnTo>
                                  <a:pt x="4417" y="0"/>
                                </a:lnTo>
                                <a:lnTo>
                                  <a:pt x="4345" y="0"/>
                                </a:lnTo>
                                <a:lnTo>
                                  <a:pt x="3447" y="0"/>
                                </a:lnTo>
                                <a:lnTo>
                                  <a:pt x="3375" y="0"/>
                                </a:lnTo>
                                <a:lnTo>
                                  <a:pt x="3308" y="0"/>
                                </a:lnTo>
                                <a:lnTo>
                                  <a:pt x="2406" y="0"/>
                                </a:lnTo>
                                <a:lnTo>
                                  <a:pt x="2339" y="0"/>
                                </a:lnTo>
                                <a:lnTo>
                                  <a:pt x="2266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3"/>
                                </a:lnTo>
                                <a:lnTo>
                                  <a:pt x="2339" y="643"/>
                                </a:lnTo>
                                <a:lnTo>
                                  <a:pt x="3375" y="643"/>
                                </a:lnTo>
                                <a:lnTo>
                                  <a:pt x="3447" y="643"/>
                                </a:lnTo>
                                <a:lnTo>
                                  <a:pt x="4345" y="643"/>
                                </a:lnTo>
                                <a:lnTo>
                                  <a:pt x="4417" y="643"/>
                                </a:lnTo>
                                <a:lnTo>
                                  <a:pt x="4485" y="643"/>
                                </a:lnTo>
                                <a:lnTo>
                                  <a:pt x="5383" y="643"/>
                                </a:lnTo>
                                <a:lnTo>
                                  <a:pt x="5455" y="643"/>
                                </a:lnTo>
                                <a:lnTo>
                                  <a:pt x="6497" y="643"/>
                                </a:lnTo>
                                <a:lnTo>
                                  <a:pt x="6497" y="0"/>
                                </a:lnTo>
                                <a:moveTo>
                                  <a:pt x="9142" y="0"/>
                                </a:moveTo>
                                <a:lnTo>
                                  <a:pt x="9075" y="0"/>
                                </a:lnTo>
                                <a:lnTo>
                                  <a:pt x="8643" y="0"/>
                                </a:lnTo>
                                <a:lnTo>
                                  <a:pt x="8571" y="0"/>
                                </a:lnTo>
                                <a:lnTo>
                                  <a:pt x="8504" y="0"/>
                                </a:lnTo>
                                <a:lnTo>
                                  <a:pt x="7606" y="0"/>
                                </a:lnTo>
                                <a:lnTo>
                                  <a:pt x="7534" y="0"/>
                                </a:lnTo>
                                <a:lnTo>
                                  <a:pt x="7462" y="0"/>
                                </a:lnTo>
                                <a:lnTo>
                                  <a:pt x="6564" y="0"/>
                                </a:lnTo>
                                <a:lnTo>
                                  <a:pt x="6497" y="0"/>
                                </a:lnTo>
                                <a:lnTo>
                                  <a:pt x="6497" y="643"/>
                                </a:lnTo>
                                <a:lnTo>
                                  <a:pt x="7534" y="643"/>
                                </a:lnTo>
                                <a:lnTo>
                                  <a:pt x="7606" y="643"/>
                                </a:lnTo>
                                <a:lnTo>
                                  <a:pt x="8504" y="643"/>
                                </a:lnTo>
                                <a:lnTo>
                                  <a:pt x="8571" y="643"/>
                                </a:lnTo>
                                <a:lnTo>
                                  <a:pt x="9142" y="643"/>
                                </a:ln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392975" name=" 190"/>
                        <wps:cNvSpPr>
                          <a:spLocks/>
                        </wps:cNvSpPr>
                        <wps:spPr bwMode="auto">
                          <a:xfrm>
                            <a:off x="2041" y="1159"/>
                            <a:ext cx="9143" cy="2"/>
                          </a:xfrm>
                          <a:custGeom>
                            <a:avLst/>
                            <a:gdLst>
                              <a:gd name="T0" fmla="+- 0 2041 2041"/>
                              <a:gd name="T1" fmla="*/ T0 w 9143"/>
                              <a:gd name="T2" fmla="+- 0 4380 2041"/>
                              <a:gd name="T3" fmla="*/ T2 w 9143"/>
                              <a:gd name="T4" fmla="+- 0 4380 2041"/>
                              <a:gd name="T5" fmla="*/ T4 w 9143"/>
                              <a:gd name="T6" fmla="+- 0 4394 2041"/>
                              <a:gd name="T7" fmla="*/ T6 w 9143"/>
                              <a:gd name="T8" fmla="+- 0 4394 2041"/>
                              <a:gd name="T9" fmla="*/ T8 w 9143"/>
                              <a:gd name="T10" fmla="+- 0 5416 2041"/>
                              <a:gd name="T11" fmla="*/ T10 w 9143"/>
                              <a:gd name="T12" fmla="+- 0 5416 2041"/>
                              <a:gd name="T13" fmla="*/ T12 w 9143"/>
                              <a:gd name="T14" fmla="+- 0 5431 2041"/>
                              <a:gd name="T15" fmla="*/ T14 w 9143"/>
                              <a:gd name="T16" fmla="+- 0 5431 2041"/>
                              <a:gd name="T17" fmla="*/ T16 w 9143"/>
                              <a:gd name="T18" fmla="+- 0 6458 2041"/>
                              <a:gd name="T19" fmla="*/ T18 w 9143"/>
                              <a:gd name="T20" fmla="+- 0 6458 2041"/>
                              <a:gd name="T21" fmla="*/ T20 w 9143"/>
                              <a:gd name="T22" fmla="+- 0 6473 2041"/>
                              <a:gd name="T23" fmla="*/ T22 w 9143"/>
                              <a:gd name="T24" fmla="+- 0 6473 2041"/>
                              <a:gd name="T25" fmla="*/ T24 w 9143"/>
                              <a:gd name="T26" fmla="+- 0 7496 2041"/>
                              <a:gd name="T27" fmla="*/ T26 w 9143"/>
                              <a:gd name="T28" fmla="+- 0 7496 2041"/>
                              <a:gd name="T29" fmla="*/ T28 w 9143"/>
                              <a:gd name="T30" fmla="+- 0 7510 2041"/>
                              <a:gd name="T31" fmla="*/ T30 w 9143"/>
                              <a:gd name="T32" fmla="+- 0 7510 2041"/>
                              <a:gd name="T33" fmla="*/ T32 w 9143"/>
                              <a:gd name="T34" fmla="+- 0 8538 2041"/>
                              <a:gd name="T35" fmla="*/ T34 w 9143"/>
                              <a:gd name="T36" fmla="+- 0 8538 2041"/>
                              <a:gd name="T37" fmla="*/ T36 w 9143"/>
                              <a:gd name="T38" fmla="+- 0 8552 2041"/>
                              <a:gd name="T39" fmla="*/ T38 w 9143"/>
                              <a:gd name="T40" fmla="+- 0 8552 2041"/>
                              <a:gd name="T41" fmla="*/ T40 w 9143"/>
                              <a:gd name="T42" fmla="+- 0 9575 2041"/>
                              <a:gd name="T43" fmla="*/ T42 w 9143"/>
                              <a:gd name="T44" fmla="+- 0 9575 2041"/>
                              <a:gd name="T45" fmla="*/ T44 w 9143"/>
                              <a:gd name="T46" fmla="+- 0 9589 2041"/>
                              <a:gd name="T47" fmla="*/ T46 w 9143"/>
                              <a:gd name="T48" fmla="+- 0 9589 2041"/>
                              <a:gd name="T49" fmla="*/ T48 w 9143"/>
                              <a:gd name="T50" fmla="+- 0 10617 2041"/>
                              <a:gd name="T51" fmla="*/ T50 w 9143"/>
                              <a:gd name="T52" fmla="+- 0 10617 2041"/>
                              <a:gd name="T53" fmla="*/ T52 w 9143"/>
                              <a:gd name="T54" fmla="+- 0 10631 2041"/>
                              <a:gd name="T55" fmla="*/ T54 w 9143"/>
                              <a:gd name="T56" fmla="+- 0 10631 2041"/>
                              <a:gd name="T57" fmla="*/ T56 w 9143"/>
                              <a:gd name="T58" fmla="+- 0 11184 2041"/>
                              <a:gd name="T59" fmla="*/ T58 w 91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2339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2353" y="0"/>
                                </a:lnTo>
                                <a:moveTo>
                                  <a:pt x="2353" y="0"/>
                                </a:moveTo>
                                <a:lnTo>
                                  <a:pt x="3375" y="0"/>
                                </a:lnTo>
                                <a:moveTo>
                                  <a:pt x="3375" y="0"/>
                                </a:moveTo>
                                <a:lnTo>
                                  <a:pt x="3390" y="0"/>
                                </a:lnTo>
                                <a:moveTo>
                                  <a:pt x="3390" y="0"/>
                                </a:moveTo>
                                <a:lnTo>
                                  <a:pt x="4417" y="0"/>
                                </a:lnTo>
                                <a:moveTo>
                                  <a:pt x="4417" y="0"/>
                                </a:moveTo>
                                <a:lnTo>
                                  <a:pt x="4432" y="0"/>
                                </a:lnTo>
                                <a:moveTo>
                                  <a:pt x="4432" y="0"/>
                                </a:moveTo>
                                <a:lnTo>
                                  <a:pt x="5455" y="0"/>
                                </a:lnTo>
                                <a:moveTo>
                                  <a:pt x="5455" y="0"/>
                                </a:moveTo>
                                <a:lnTo>
                                  <a:pt x="5469" y="0"/>
                                </a:lnTo>
                                <a:moveTo>
                                  <a:pt x="5469" y="0"/>
                                </a:moveTo>
                                <a:lnTo>
                                  <a:pt x="6497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6511" y="0"/>
                                </a:lnTo>
                                <a:moveTo>
                                  <a:pt x="6511" y="0"/>
                                </a:moveTo>
                                <a:lnTo>
                                  <a:pt x="7534" y="0"/>
                                </a:lnTo>
                                <a:moveTo>
                                  <a:pt x="7534" y="0"/>
                                </a:moveTo>
                                <a:lnTo>
                                  <a:pt x="7548" y="0"/>
                                </a:lnTo>
                                <a:moveTo>
                                  <a:pt x="7548" y="0"/>
                                </a:moveTo>
                                <a:lnTo>
                                  <a:pt x="8576" y="0"/>
                                </a:lnTo>
                                <a:moveTo>
                                  <a:pt x="8576" y="0"/>
                                </a:moveTo>
                                <a:lnTo>
                                  <a:pt x="8590" y="0"/>
                                </a:lnTo>
                                <a:moveTo>
                                  <a:pt x="859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147E46" id=" 188" o:spid="_x0000_s1026" style="position:absolute;margin-left:102.05pt;margin-top:25.55pt;width:457.15pt;height:32.8pt;z-index:-251676672;mso-position-horizontal-relative:page" coordorigin="2041,511" coordsize="9143,65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">
                <v:shape id=" 189" o:spid="_x0000_s1027" style="position:absolute;left:2041;top:511;width:9143;height:644;visibility:visible;mso-wrap-style:square;v-text-anchor:top" coordsize="9143,6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" path="m6497,r-72,l5527,r-72,l5383,,4485,r-68,l4345,,3447,r-72,l3308,,2406,r-67,l2266,,67,,,,,643r2339,l3375,643r72,l4345,643r72,l4485,643r898,l5455,643r1042,l6497,m9142,r-67,l8643,r-72,l8504,,7606,r-72,l7462,,6564,r-67,l6497,643r1037,l7606,643r898,l8571,643r571,l9142,e" fillcolor="#e4e4e4" stroked="f">
                  <v:path arrowok="t" o:connecttype="custom" o:connectlocs="6497,511;6425,511;5527,511;5455,511;5455,511;5383,511;4485,511;4417,511;4417,511;4345,511;3447,511;3375,511;3308,511;2406,511;2339,511;2266,511;67,511;0,511;0,1154;2339,1154;3375,1154;3447,1154;4345,1154;4417,1154;4417,1154;4485,1154;5383,1154;5455,1154;5455,1154;6497,1154;6497,511;9142,511;9075,511;8643,511;8571,511;8504,511;7606,511;7534,511;7534,511;7462,511;6564,511;6497,511;6497,1154;7534,1154;7534,1154;7606,1154;8504,1154;8571,1154;9142,1154;9142,511" o:connectangles="0,0,0,0,0,0,0,0,0,0,0,0,0,0,0,0,0,0,0,0,0,0,0,0,0,0,0,0,0,0,0,0,0,0,0,0,0,0,0,0,0,0,0,0,0,0,0,0,0,0"/>
                </v:shape>
                <v:shape id=" 190" o:spid="_x0000_s1028" style="position:absolute;left:2041;top:1159;width:9143;height:2;visibility:visible;mso-wrap-style:square;v-text-anchor:top" coordsize="9143,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" path="m,l2339,t,l2353,t,l3375,t,l3390,t,l4417,t,l4432,t,l5455,t,l5469,t,l6497,t,l6511,t,l7534,t,l7548,t,l8576,t,l8590,t,l9143,e" filled="f" strokeweight=".72pt">
                  <v:path arrowok="t" o:connecttype="custom" o:connectlocs="0,0;2339,0;2339,0;2353,0;2353,0;3375,0;3375,0;3390,0;3390,0;4417,0;4417,0;4432,0;4432,0;5455,0;5455,0;5469,0;5469,0;6497,0;6497,0;6511,0;6511,0;7534,0;7534,0;7548,0;7548,0;8576,0;8576,0;8590,0;8590,0;9143,0" o:connectangles="0,0,0,0,0,0,0,0,0,0,0,0,0,0,0,0,0,0,0,0,0,0,0,0,0,0,0,0,0,0"/>
                </v:shape>
                <w10:wrap anchorx="page"/>
              </v:group>
            </w:pict>
          </mc:Fallback>
        </mc:AlternateContent>
      </w:r>
      <w:r>
        <w:t>Таблиця 4.17 – Навантаження. Результати МКЕ розрахунку</w:t>
      </w:r>
    </w:p>
    <w:p w14:paraId="5AF3D292" w14:textId="77777777" w:rsidR="00DE3082" w:rsidRDefault="00DE3082">
      <w:pPr>
        <w:pStyle w:val="a3"/>
        <w:spacing w:before="5"/>
        <w:rPr>
          <w:sz w:val="16"/>
        </w:rPr>
      </w:pPr>
    </w:p>
    <w:tbl>
      <w:tblPr>
        <w:tblW w:w="0" w:type="auto"/>
        <w:tblInd w:w="10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216"/>
        <w:gridCol w:w="1015"/>
        <w:gridCol w:w="1109"/>
        <w:gridCol w:w="1007"/>
        <w:gridCol w:w="1039"/>
        <w:gridCol w:w="1028"/>
        <w:gridCol w:w="441"/>
        <w:gridCol w:w="536"/>
      </w:tblGrid>
      <w:tr w:rsidR="00DE3082" w14:paraId="626CBA40" w14:textId="77777777">
        <w:trPr>
          <w:trHeight w:val="640"/>
        </w:trPr>
        <w:tc>
          <w:tcPr>
            <w:tcW w:w="2108" w:type="dxa"/>
            <w:shd w:val="clear" w:color="auto" w:fill="E4E4E4"/>
          </w:tcPr>
          <w:p w14:paraId="56E1FF55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216" w:type="dxa"/>
            <w:shd w:val="clear" w:color="auto" w:fill="E4E4E4"/>
          </w:tcPr>
          <w:p w14:paraId="370D46FB" w14:textId="77777777" w:rsidR="00DE3082" w:rsidRDefault="007F0774">
            <w:pPr>
              <w:pStyle w:val="TableParagraph"/>
              <w:spacing w:line="315" w:lineRule="exact"/>
              <w:ind w:left="312"/>
              <w:rPr>
                <w:sz w:val="28"/>
              </w:rPr>
            </w:pPr>
            <w:r>
              <w:rPr>
                <w:sz w:val="28"/>
              </w:rPr>
              <w:t>N, тс</w:t>
            </w:r>
          </w:p>
        </w:tc>
        <w:tc>
          <w:tcPr>
            <w:tcW w:w="1015" w:type="dxa"/>
            <w:shd w:val="clear" w:color="auto" w:fill="E4E4E4"/>
          </w:tcPr>
          <w:p w14:paraId="1368E2A1" w14:textId="77777777" w:rsidR="00DE3082" w:rsidRDefault="007F0774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Mx,</w:t>
            </w:r>
          </w:p>
          <w:p w14:paraId="39CAECFE" w14:textId="77777777" w:rsidR="00DE3082" w:rsidRDefault="007F0774">
            <w:pPr>
              <w:pStyle w:val="TableParagraph"/>
              <w:spacing w:line="306" w:lineRule="exact"/>
              <w:ind w:left="137"/>
              <w:rPr>
                <w:sz w:val="28"/>
              </w:rPr>
            </w:pPr>
            <w:r>
              <w:rPr>
                <w:sz w:val="28"/>
              </w:rPr>
              <w:t>тс*м</w:t>
            </w:r>
          </w:p>
        </w:tc>
        <w:tc>
          <w:tcPr>
            <w:tcW w:w="1109" w:type="dxa"/>
            <w:shd w:val="clear" w:color="auto" w:fill="E4E4E4"/>
          </w:tcPr>
          <w:p w14:paraId="38F29016" w14:textId="77777777" w:rsidR="00DE3082" w:rsidRDefault="007F0774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z w:val="28"/>
              </w:rPr>
              <w:t>My,</w:t>
            </w:r>
          </w:p>
          <w:p w14:paraId="4C8E5E3A" w14:textId="77777777" w:rsidR="00DE3082" w:rsidRDefault="007F0774">
            <w:pPr>
              <w:pStyle w:val="TableParagraph"/>
              <w:spacing w:line="306" w:lineRule="exact"/>
              <w:ind w:left="159"/>
              <w:rPr>
                <w:sz w:val="28"/>
              </w:rPr>
            </w:pPr>
            <w:r>
              <w:rPr>
                <w:sz w:val="28"/>
              </w:rPr>
              <w:t>тс*м</w:t>
            </w:r>
          </w:p>
        </w:tc>
        <w:tc>
          <w:tcPr>
            <w:tcW w:w="1007" w:type="dxa"/>
            <w:shd w:val="clear" w:color="auto" w:fill="E4E4E4"/>
          </w:tcPr>
          <w:p w14:paraId="0CC1C6CB" w14:textId="77777777" w:rsidR="00DE3082" w:rsidRDefault="007F0774">
            <w:pPr>
              <w:pStyle w:val="TableParagraph"/>
              <w:spacing w:line="315" w:lineRule="exact"/>
              <w:ind w:left="92"/>
              <w:rPr>
                <w:sz w:val="28"/>
              </w:rPr>
            </w:pPr>
            <w:r>
              <w:rPr>
                <w:sz w:val="28"/>
              </w:rPr>
              <w:t>Qx,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тс</w:t>
            </w:r>
          </w:p>
        </w:tc>
        <w:tc>
          <w:tcPr>
            <w:tcW w:w="1039" w:type="dxa"/>
            <w:shd w:val="clear" w:color="auto" w:fill="E4E4E4"/>
          </w:tcPr>
          <w:p w14:paraId="00F4068F" w14:textId="77777777" w:rsidR="00DE3082" w:rsidRDefault="007F0774"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sz w:val="28"/>
              </w:rPr>
              <w:t>Qy,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тс</w:t>
            </w:r>
          </w:p>
        </w:tc>
        <w:tc>
          <w:tcPr>
            <w:tcW w:w="1028" w:type="dxa"/>
            <w:shd w:val="clear" w:color="auto" w:fill="E4E4E4"/>
          </w:tcPr>
          <w:p w14:paraId="2CAC40E4" w14:textId="77777777" w:rsidR="00DE3082" w:rsidRDefault="007F0774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sz w:val="28"/>
              </w:rPr>
              <w:t>T,</w:t>
            </w:r>
          </w:p>
          <w:p w14:paraId="6742335C" w14:textId="77777777" w:rsidR="00DE3082" w:rsidRDefault="007F0774">
            <w:pPr>
              <w:pStyle w:val="TableParagraph"/>
              <w:spacing w:line="306" w:lineRule="exact"/>
              <w:ind w:left="126"/>
              <w:rPr>
                <w:sz w:val="28"/>
              </w:rPr>
            </w:pPr>
            <w:r>
              <w:rPr>
                <w:sz w:val="28"/>
              </w:rPr>
              <w:t>тс*м</w:t>
            </w:r>
          </w:p>
        </w:tc>
        <w:tc>
          <w:tcPr>
            <w:tcW w:w="441" w:type="dxa"/>
            <w:shd w:val="clear" w:color="auto" w:fill="E4E4E4"/>
          </w:tcPr>
          <w:p w14:paraId="71B92F2A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536" w:type="dxa"/>
            <w:vMerge w:val="restart"/>
            <w:tcBorders>
              <w:bottom w:val="dotted" w:sz="6" w:space="0" w:color="000000"/>
            </w:tcBorders>
          </w:tcPr>
          <w:p w14:paraId="68536593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0577E735" w14:textId="77777777">
        <w:trPr>
          <w:trHeight w:val="318"/>
        </w:trPr>
        <w:tc>
          <w:tcPr>
            <w:tcW w:w="2108" w:type="dxa"/>
          </w:tcPr>
          <w:p w14:paraId="00322124" w14:textId="77777777" w:rsidR="00DE3082" w:rsidRDefault="007F0774">
            <w:pPr>
              <w:pStyle w:val="TableParagraph"/>
              <w:spacing w:line="299" w:lineRule="exact"/>
              <w:ind w:left="81"/>
              <w:rPr>
                <w:sz w:val="28"/>
              </w:rPr>
            </w:pPr>
            <w:r>
              <w:rPr>
                <w:sz w:val="28"/>
              </w:rPr>
              <w:t>Постійна</w:t>
            </w:r>
          </w:p>
        </w:tc>
        <w:tc>
          <w:tcPr>
            <w:tcW w:w="1216" w:type="dxa"/>
          </w:tcPr>
          <w:p w14:paraId="1E2E072C" w14:textId="77777777" w:rsidR="00DE3082" w:rsidRDefault="007F0774">
            <w:pPr>
              <w:pStyle w:val="TableParagraph"/>
              <w:spacing w:line="299" w:lineRule="exact"/>
              <w:ind w:left="312"/>
              <w:rPr>
                <w:sz w:val="28"/>
              </w:rPr>
            </w:pPr>
            <w:r>
              <w:rPr>
                <w:sz w:val="28"/>
              </w:rPr>
              <w:t>172</w:t>
            </w:r>
          </w:p>
        </w:tc>
        <w:tc>
          <w:tcPr>
            <w:tcW w:w="1015" w:type="dxa"/>
          </w:tcPr>
          <w:p w14:paraId="66D5D316" w14:textId="77777777" w:rsidR="00DE3082" w:rsidRDefault="007F0774">
            <w:pPr>
              <w:pStyle w:val="TableParagraph"/>
              <w:spacing w:line="299" w:lineRule="exact"/>
              <w:ind w:left="137"/>
              <w:rPr>
                <w:sz w:val="28"/>
              </w:rPr>
            </w:pPr>
            <w:r>
              <w:rPr>
                <w:sz w:val="28"/>
              </w:rPr>
              <w:t>1.32</w:t>
            </w:r>
          </w:p>
        </w:tc>
        <w:tc>
          <w:tcPr>
            <w:tcW w:w="1109" w:type="dxa"/>
          </w:tcPr>
          <w:p w14:paraId="340FF2BF" w14:textId="77777777" w:rsidR="00DE3082" w:rsidRDefault="007F0774">
            <w:pPr>
              <w:pStyle w:val="TableParagraph"/>
              <w:spacing w:line="299" w:lineRule="exact"/>
              <w:ind w:left="159"/>
              <w:rPr>
                <w:sz w:val="28"/>
              </w:rPr>
            </w:pPr>
            <w:r>
              <w:rPr>
                <w:sz w:val="28"/>
              </w:rPr>
              <w:t>0.362</w:t>
            </w:r>
          </w:p>
        </w:tc>
        <w:tc>
          <w:tcPr>
            <w:tcW w:w="1007" w:type="dxa"/>
          </w:tcPr>
          <w:p w14:paraId="62E0579C" w14:textId="77777777" w:rsidR="00DE3082" w:rsidRDefault="007F0774">
            <w:pPr>
              <w:pStyle w:val="TableParagraph"/>
              <w:spacing w:line="299" w:lineRule="exact"/>
              <w:ind w:left="92"/>
              <w:rPr>
                <w:sz w:val="28"/>
              </w:rPr>
            </w:pPr>
            <w:r>
              <w:rPr>
                <w:sz w:val="28"/>
              </w:rPr>
              <w:t>0.215</w:t>
            </w:r>
          </w:p>
        </w:tc>
        <w:tc>
          <w:tcPr>
            <w:tcW w:w="1039" w:type="dxa"/>
          </w:tcPr>
          <w:p w14:paraId="538DEDC9" w14:textId="77777777" w:rsidR="00DE3082" w:rsidRDefault="007F0774">
            <w:pPr>
              <w:pStyle w:val="TableParagraph"/>
              <w:spacing w:line="299" w:lineRule="exact"/>
              <w:ind w:left="123"/>
              <w:rPr>
                <w:sz w:val="28"/>
              </w:rPr>
            </w:pPr>
            <w:r>
              <w:rPr>
                <w:sz w:val="28"/>
              </w:rPr>
              <w:t>1.35</w:t>
            </w:r>
          </w:p>
        </w:tc>
        <w:tc>
          <w:tcPr>
            <w:tcW w:w="1028" w:type="dxa"/>
          </w:tcPr>
          <w:p w14:paraId="06E82A5D" w14:textId="77777777" w:rsidR="00DE3082" w:rsidRDefault="007F0774">
            <w:pPr>
              <w:pStyle w:val="TableParagraph"/>
              <w:spacing w:line="299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0.0005</w:t>
            </w:r>
          </w:p>
        </w:tc>
        <w:tc>
          <w:tcPr>
            <w:tcW w:w="441" w:type="dxa"/>
          </w:tcPr>
          <w:p w14:paraId="13ADEC4F" w14:textId="77777777" w:rsidR="00DE3082" w:rsidRDefault="007F0774">
            <w:pPr>
              <w:pStyle w:val="TableParagraph"/>
              <w:spacing w:line="299" w:lineRule="exact"/>
              <w:ind w:right="1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_н</w:t>
            </w:r>
          </w:p>
        </w:tc>
        <w:tc>
          <w:tcPr>
            <w:tcW w:w="536" w:type="dxa"/>
            <w:vMerge/>
            <w:tcBorders>
              <w:top w:val="nil"/>
              <w:bottom w:val="dotted" w:sz="6" w:space="0" w:color="000000"/>
            </w:tcBorders>
          </w:tcPr>
          <w:p w14:paraId="124F40DC" w14:textId="77777777" w:rsidR="00DE3082" w:rsidRDefault="00DE3082">
            <w:pPr>
              <w:rPr>
                <w:sz w:val="2"/>
                <w:szCs w:val="2"/>
              </w:rPr>
            </w:pPr>
          </w:p>
        </w:tc>
      </w:tr>
      <w:tr w:rsidR="00DE3082" w14:paraId="0A9C1134" w14:textId="77777777">
        <w:trPr>
          <w:trHeight w:val="314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63ED80F8" w14:textId="77777777" w:rsidR="00DE3082" w:rsidRDefault="00DE3082">
            <w:pPr>
              <w:pStyle w:val="TableParagraph"/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29798416" w14:textId="77777777" w:rsidR="00DE3082" w:rsidRDefault="00DE3082">
            <w:pPr>
              <w:pStyle w:val="TableParagraph"/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35CCF93D" w14:textId="77777777" w:rsidR="00DE3082" w:rsidRDefault="00DE3082">
            <w:pPr>
              <w:pStyle w:val="TableParagraph"/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13826A4F" w14:textId="77777777" w:rsidR="00DE3082" w:rsidRDefault="00DE3082">
            <w:pPr>
              <w:pStyle w:val="TableParagraph"/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0D3527AD" w14:textId="77777777" w:rsidR="00DE3082" w:rsidRDefault="00DE3082">
            <w:pPr>
              <w:pStyle w:val="TableParagraph"/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4B3FDC8E" w14:textId="77777777" w:rsidR="00DE3082" w:rsidRDefault="00DE3082">
            <w:pPr>
              <w:pStyle w:val="TableParagraph"/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6BFD2314" w14:textId="77777777" w:rsidR="00DE3082" w:rsidRDefault="007F0774">
            <w:pPr>
              <w:pStyle w:val="TableParagraph"/>
              <w:spacing w:line="294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69379AE4" w14:textId="77777777" w:rsidR="00DE3082" w:rsidRDefault="00DE3082">
            <w:pPr>
              <w:pStyle w:val="TableParagraph"/>
            </w:pPr>
          </w:p>
        </w:tc>
        <w:tc>
          <w:tcPr>
            <w:tcW w:w="536" w:type="dxa"/>
            <w:vMerge/>
            <w:tcBorders>
              <w:top w:val="nil"/>
              <w:bottom w:val="dotted" w:sz="6" w:space="0" w:color="000000"/>
            </w:tcBorders>
          </w:tcPr>
          <w:p w14:paraId="153E1AEF" w14:textId="77777777" w:rsidR="00DE3082" w:rsidRDefault="00DE3082">
            <w:pPr>
              <w:rPr>
                <w:sz w:val="2"/>
                <w:szCs w:val="2"/>
              </w:rPr>
            </w:pPr>
          </w:p>
        </w:tc>
      </w:tr>
      <w:tr w:rsidR="00DE3082" w14:paraId="09C10FFF" w14:textId="77777777">
        <w:trPr>
          <w:trHeight w:val="323"/>
        </w:trPr>
        <w:tc>
          <w:tcPr>
            <w:tcW w:w="2108" w:type="dxa"/>
            <w:tcBorders>
              <w:top w:val="dotted" w:sz="6" w:space="0" w:color="000000"/>
            </w:tcBorders>
          </w:tcPr>
          <w:p w14:paraId="204CAB38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38514714" w14:textId="77777777" w:rsidR="00DE3082" w:rsidRDefault="007F0774">
            <w:pPr>
              <w:pStyle w:val="TableParagraph"/>
              <w:spacing w:line="303" w:lineRule="exact"/>
              <w:ind w:left="312"/>
              <w:rPr>
                <w:sz w:val="28"/>
              </w:rPr>
            </w:pPr>
            <w:r>
              <w:rPr>
                <w:sz w:val="28"/>
              </w:rPr>
              <w:t>171</w:t>
            </w: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2120ABE6" w14:textId="77777777" w:rsidR="00DE3082" w:rsidRDefault="007F0774">
            <w:pPr>
              <w:pStyle w:val="TableParagraph"/>
              <w:spacing w:line="303" w:lineRule="exact"/>
              <w:ind w:left="137"/>
              <w:rPr>
                <w:sz w:val="28"/>
              </w:rPr>
            </w:pPr>
            <w:r>
              <w:rPr>
                <w:sz w:val="28"/>
              </w:rPr>
              <w:t>-2.46</w:t>
            </w: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7D6F6407" w14:textId="77777777" w:rsidR="00DE3082" w:rsidRDefault="007F0774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z w:val="28"/>
              </w:rPr>
              <w:t>-0.239</w:t>
            </w: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355D59B4" w14:textId="77777777" w:rsidR="00DE3082" w:rsidRDefault="007F077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0.215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59471D4A" w14:textId="77777777" w:rsidR="00DE3082" w:rsidRDefault="007F0774">
            <w:pPr>
              <w:pStyle w:val="TableParagraph"/>
              <w:spacing w:line="303" w:lineRule="exact"/>
              <w:ind w:left="123"/>
              <w:rPr>
                <w:sz w:val="28"/>
              </w:rPr>
            </w:pPr>
            <w:r>
              <w:rPr>
                <w:sz w:val="28"/>
              </w:rPr>
              <w:t>1.35</w:t>
            </w: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183B83FD" w14:textId="77777777" w:rsidR="00DE3082" w:rsidRDefault="007F0774"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0.0005</w:t>
            </w: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3E434E29" w14:textId="77777777" w:rsidR="00DE3082" w:rsidRDefault="007F0774">
            <w:pPr>
              <w:pStyle w:val="TableParagraph"/>
              <w:spacing w:line="303" w:lineRule="exact"/>
              <w:ind w:right="3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_в</w:t>
            </w: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371A5F2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044D2DA0" w14:textId="77777777">
        <w:trPr>
          <w:trHeight w:val="319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4E8F5F4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6D474F7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63C0107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5A44CB0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1C2E641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3AC2092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40E5748F" w14:textId="77777777" w:rsidR="00DE3082" w:rsidRDefault="007F0774">
            <w:pPr>
              <w:pStyle w:val="TableParagraph"/>
              <w:spacing w:line="299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3DB55A8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  <w:tcBorders>
              <w:bottom w:val="dotted" w:sz="6" w:space="0" w:color="000000"/>
            </w:tcBorders>
          </w:tcPr>
          <w:p w14:paraId="715FD3C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5E643B30" w14:textId="77777777">
        <w:trPr>
          <w:trHeight w:val="321"/>
        </w:trPr>
        <w:tc>
          <w:tcPr>
            <w:tcW w:w="2108" w:type="dxa"/>
            <w:tcBorders>
              <w:top w:val="dotted" w:sz="6" w:space="0" w:color="000000"/>
              <w:bottom w:val="dotted" w:sz="6" w:space="0" w:color="000000"/>
            </w:tcBorders>
          </w:tcPr>
          <w:p w14:paraId="1FDC17FD" w14:textId="77777777" w:rsidR="00DE3082" w:rsidRDefault="007F0774">
            <w:pPr>
              <w:pStyle w:val="TableParagraph"/>
              <w:spacing w:line="301" w:lineRule="exact"/>
              <w:ind w:left="81"/>
              <w:rPr>
                <w:sz w:val="28"/>
              </w:rPr>
            </w:pPr>
            <w:r>
              <w:rPr>
                <w:sz w:val="28"/>
              </w:rPr>
              <w:t>Тривала</w:t>
            </w:r>
          </w:p>
        </w:tc>
        <w:tc>
          <w:tcPr>
            <w:tcW w:w="1216" w:type="dxa"/>
            <w:tcBorders>
              <w:top w:val="dotted" w:sz="6" w:space="0" w:color="000000"/>
              <w:bottom w:val="dotted" w:sz="6" w:space="0" w:color="000000"/>
            </w:tcBorders>
          </w:tcPr>
          <w:p w14:paraId="5990F59D" w14:textId="77777777" w:rsidR="00DE3082" w:rsidRDefault="007F0774">
            <w:pPr>
              <w:pStyle w:val="TableParagraph"/>
              <w:spacing w:line="301" w:lineRule="exact"/>
              <w:ind w:left="312"/>
              <w:rPr>
                <w:sz w:val="28"/>
              </w:rPr>
            </w:pPr>
            <w:r>
              <w:rPr>
                <w:sz w:val="28"/>
              </w:rPr>
              <w:t>42.9</w:t>
            </w:r>
          </w:p>
        </w:tc>
        <w:tc>
          <w:tcPr>
            <w:tcW w:w="1015" w:type="dxa"/>
            <w:tcBorders>
              <w:top w:val="dotted" w:sz="6" w:space="0" w:color="000000"/>
              <w:bottom w:val="dotted" w:sz="6" w:space="0" w:color="000000"/>
            </w:tcBorders>
          </w:tcPr>
          <w:p w14:paraId="292B646C" w14:textId="77777777" w:rsidR="00DE3082" w:rsidRDefault="007F0774">
            <w:pPr>
              <w:pStyle w:val="TableParagraph"/>
              <w:spacing w:line="301" w:lineRule="exact"/>
              <w:ind w:left="137"/>
              <w:rPr>
                <w:sz w:val="28"/>
              </w:rPr>
            </w:pPr>
            <w:r>
              <w:rPr>
                <w:sz w:val="28"/>
              </w:rPr>
              <w:t>0.276</w:t>
            </w:r>
          </w:p>
        </w:tc>
        <w:tc>
          <w:tcPr>
            <w:tcW w:w="1109" w:type="dxa"/>
            <w:tcBorders>
              <w:top w:val="dotted" w:sz="6" w:space="0" w:color="000000"/>
              <w:bottom w:val="dotted" w:sz="6" w:space="0" w:color="000000"/>
            </w:tcBorders>
          </w:tcPr>
          <w:p w14:paraId="00B85BA7" w14:textId="77777777" w:rsidR="00DE3082" w:rsidRDefault="007F0774">
            <w:pPr>
              <w:pStyle w:val="TableParagraph"/>
              <w:spacing w:line="301" w:lineRule="exact"/>
              <w:ind w:left="159"/>
              <w:rPr>
                <w:sz w:val="28"/>
              </w:rPr>
            </w:pPr>
            <w:r>
              <w:rPr>
                <w:sz w:val="28"/>
              </w:rPr>
              <w:t>0.0634</w:t>
            </w:r>
          </w:p>
        </w:tc>
        <w:tc>
          <w:tcPr>
            <w:tcW w:w="1007" w:type="dxa"/>
            <w:tcBorders>
              <w:top w:val="dotted" w:sz="6" w:space="0" w:color="000000"/>
              <w:bottom w:val="dotted" w:sz="6" w:space="0" w:color="000000"/>
            </w:tcBorders>
          </w:tcPr>
          <w:p w14:paraId="3BA0D608" w14:textId="77777777" w:rsidR="00DE3082" w:rsidRDefault="007F0774">
            <w:pPr>
              <w:pStyle w:val="TableParagraph"/>
              <w:spacing w:line="301" w:lineRule="exact"/>
              <w:ind w:left="92"/>
              <w:rPr>
                <w:sz w:val="28"/>
              </w:rPr>
            </w:pPr>
            <w:r>
              <w:rPr>
                <w:sz w:val="28"/>
              </w:rPr>
              <w:t>0.0381</w:t>
            </w:r>
          </w:p>
        </w:tc>
        <w:tc>
          <w:tcPr>
            <w:tcW w:w="1039" w:type="dxa"/>
            <w:tcBorders>
              <w:top w:val="dotted" w:sz="6" w:space="0" w:color="000000"/>
              <w:bottom w:val="dotted" w:sz="6" w:space="0" w:color="000000"/>
            </w:tcBorders>
          </w:tcPr>
          <w:p w14:paraId="243FCBDF" w14:textId="77777777" w:rsidR="00DE3082" w:rsidRDefault="007F0774">
            <w:pPr>
              <w:pStyle w:val="TableParagraph"/>
              <w:spacing w:line="301" w:lineRule="exact"/>
              <w:ind w:left="123"/>
              <w:rPr>
                <w:sz w:val="28"/>
              </w:rPr>
            </w:pPr>
            <w:r>
              <w:rPr>
                <w:sz w:val="28"/>
              </w:rPr>
              <w:t>0.292</w:t>
            </w:r>
          </w:p>
        </w:tc>
        <w:tc>
          <w:tcPr>
            <w:tcW w:w="1028" w:type="dxa"/>
            <w:tcBorders>
              <w:top w:val="dotted" w:sz="6" w:space="0" w:color="000000"/>
              <w:bottom w:val="dotted" w:sz="6" w:space="0" w:color="000000"/>
            </w:tcBorders>
          </w:tcPr>
          <w:p w14:paraId="3E7CFC95" w14:textId="77777777" w:rsidR="00DE3082" w:rsidRDefault="007F0774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7e-005</w:t>
            </w:r>
          </w:p>
        </w:tc>
        <w:tc>
          <w:tcPr>
            <w:tcW w:w="441" w:type="dxa"/>
            <w:tcBorders>
              <w:top w:val="dotted" w:sz="6" w:space="0" w:color="000000"/>
              <w:bottom w:val="dotted" w:sz="6" w:space="0" w:color="000000"/>
            </w:tcBorders>
          </w:tcPr>
          <w:p w14:paraId="5BF2C069" w14:textId="77777777" w:rsidR="00DE3082" w:rsidRDefault="007F0774">
            <w:pPr>
              <w:pStyle w:val="TableParagraph"/>
              <w:spacing w:line="301" w:lineRule="exact"/>
              <w:ind w:right="1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_н</w:t>
            </w:r>
          </w:p>
        </w:tc>
        <w:tc>
          <w:tcPr>
            <w:tcW w:w="536" w:type="dxa"/>
            <w:tcBorders>
              <w:top w:val="dotted" w:sz="6" w:space="0" w:color="000000"/>
              <w:bottom w:val="dotted" w:sz="6" w:space="0" w:color="000000"/>
            </w:tcBorders>
          </w:tcPr>
          <w:p w14:paraId="0ACC65A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4527F25B" w14:textId="77777777">
        <w:trPr>
          <w:trHeight w:val="321"/>
        </w:trPr>
        <w:tc>
          <w:tcPr>
            <w:tcW w:w="2108" w:type="dxa"/>
            <w:tcBorders>
              <w:top w:val="dotted" w:sz="6" w:space="0" w:color="000000"/>
              <w:bottom w:val="dotted" w:sz="6" w:space="0" w:color="000000"/>
            </w:tcBorders>
          </w:tcPr>
          <w:p w14:paraId="463F8EE2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dotted" w:sz="6" w:space="0" w:color="000000"/>
              <w:bottom w:val="dotted" w:sz="6" w:space="0" w:color="000000"/>
            </w:tcBorders>
          </w:tcPr>
          <w:p w14:paraId="0F5943E7" w14:textId="77777777" w:rsidR="00DE3082" w:rsidRDefault="007F0774">
            <w:pPr>
              <w:pStyle w:val="TableParagraph"/>
              <w:spacing w:line="302" w:lineRule="exact"/>
              <w:ind w:left="312"/>
              <w:rPr>
                <w:sz w:val="28"/>
              </w:rPr>
            </w:pPr>
            <w:r>
              <w:rPr>
                <w:sz w:val="28"/>
              </w:rPr>
              <w:t>42.9</w:t>
            </w:r>
          </w:p>
        </w:tc>
        <w:tc>
          <w:tcPr>
            <w:tcW w:w="1015" w:type="dxa"/>
            <w:tcBorders>
              <w:top w:val="dotted" w:sz="6" w:space="0" w:color="000000"/>
              <w:bottom w:val="dotted" w:sz="6" w:space="0" w:color="000000"/>
            </w:tcBorders>
          </w:tcPr>
          <w:p w14:paraId="6E8EB98D" w14:textId="77777777" w:rsidR="00DE3082" w:rsidRDefault="007F0774">
            <w:pPr>
              <w:pStyle w:val="TableParagraph"/>
              <w:spacing w:line="302" w:lineRule="exact"/>
              <w:ind w:left="137"/>
              <w:rPr>
                <w:sz w:val="28"/>
              </w:rPr>
            </w:pPr>
            <w:r>
              <w:rPr>
                <w:sz w:val="28"/>
              </w:rPr>
              <w:t>-0.542</w:t>
            </w:r>
          </w:p>
        </w:tc>
        <w:tc>
          <w:tcPr>
            <w:tcW w:w="1109" w:type="dxa"/>
            <w:tcBorders>
              <w:top w:val="dotted" w:sz="6" w:space="0" w:color="000000"/>
              <w:bottom w:val="dotted" w:sz="6" w:space="0" w:color="000000"/>
            </w:tcBorders>
          </w:tcPr>
          <w:p w14:paraId="74713EBF" w14:textId="77777777" w:rsidR="00DE3082" w:rsidRDefault="007F0774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-0.0432</w:t>
            </w:r>
          </w:p>
        </w:tc>
        <w:tc>
          <w:tcPr>
            <w:tcW w:w="1007" w:type="dxa"/>
            <w:tcBorders>
              <w:top w:val="dotted" w:sz="6" w:space="0" w:color="000000"/>
              <w:bottom w:val="dotted" w:sz="6" w:space="0" w:color="000000"/>
            </w:tcBorders>
          </w:tcPr>
          <w:p w14:paraId="37810E36" w14:textId="77777777" w:rsidR="00DE3082" w:rsidRDefault="007F0774">
            <w:pPr>
              <w:pStyle w:val="TableParagraph"/>
              <w:spacing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0.0381</w:t>
            </w:r>
          </w:p>
        </w:tc>
        <w:tc>
          <w:tcPr>
            <w:tcW w:w="1039" w:type="dxa"/>
            <w:tcBorders>
              <w:top w:val="dotted" w:sz="6" w:space="0" w:color="000000"/>
              <w:bottom w:val="dotted" w:sz="6" w:space="0" w:color="000000"/>
            </w:tcBorders>
          </w:tcPr>
          <w:p w14:paraId="6D0B0BF3" w14:textId="77777777" w:rsidR="00DE3082" w:rsidRDefault="007F0774">
            <w:pPr>
              <w:pStyle w:val="TableParagraph"/>
              <w:spacing w:line="302" w:lineRule="exact"/>
              <w:ind w:left="123"/>
              <w:rPr>
                <w:sz w:val="28"/>
              </w:rPr>
            </w:pPr>
            <w:r>
              <w:rPr>
                <w:sz w:val="28"/>
              </w:rPr>
              <w:t>0.292</w:t>
            </w:r>
          </w:p>
        </w:tc>
        <w:tc>
          <w:tcPr>
            <w:tcW w:w="1028" w:type="dxa"/>
            <w:tcBorders>
              <w:top w:val="dotted" w:sz="6" w:space="0" w:color="000000"/>
              <w:bottom w:val="dotted" w:sz="6" w:space="0" w:color="000000"/>
            </w:tcBorders>
          </w:tcPr>
          <w:p w14:paraId="5BD65D6A" w14:textId="77777777" w:rsidR="00DE3082" w:rsidRDefault="007F0774"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sz w:val="28"/>
              </w:rPr>
              <w:t>7e-005</w:t>
            </w:r>
          </w:p>
        </w:tc>
        <w:tc>
          <w:tcPr>
            <w:tcW w:w="441" w:type="dxa"/>
            <w:tcBorders>
              <w:top w:val="dotted" w:sz="6" w:space="0" w:color="000000"/>
              <w:bottom w:val="dotted" w:sz="6" w:space="0" w:color="000000"/>
            </w:tcBorders>
          </w:tcPr>
          <w:p w14:paraId="49CA9A2D" w14:textId="77777777" w:rsidR="00DE3082" w:rsidRDefault="007F0774">
            <w:pPr>
              <w:pStyle w:val="TableParagraph"/>
              <w:spacing w:line="302" w:lineRule="exact"/>
              <w:ind w:right="3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_в</w:t>
            </w:r>
          </w:p>
        </w:tc>
        <w:tc>
          <w:tcPr>
            <w:tcW w:w="536" w:type="dxa"/>
            <w:tcBorders>
              <w:top w:val="dotted" w:sz="6" w:space="0" w:color="000000"/>
              <w:bottom w:val="dotted" w:sz="6" w:space="0" w:color="000000"/>
            </w:tcBorders>
          </w:tcPr>
          <w:p w14:paraId="7C89950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0EF3BBDB" w14:textId="77777777">
        <w:trPr>
          <w:trHeight w:val="647"/>
        </w:trPr>
        <w:tc>
          <w:tcPr>
            <w:tcW w:w="2108" w:type="dxa"/>
            <w:tcBorders>
              <w:top w:val="dotted" w:sz="6" w:space="0" w:color="000000"/>
            </w:tcBorders>
          </w:tcPr>
          <w:p w14:paraId="288976C9" w14:textId="77777777" w:rsidR="00DE3082" w:rsidRDefault="007F0774">
            <w:pPr>
              <w:pStyle w:val="TableParagraph"/>
              <w:spacing w:line="317" w:lineRule="exact"/>
              <w:ind w:left="81"/>
              <w:rPr>
                <w:sz w:val="28"/>
              </w:rPr>
            </w:pPr>
            <w:r>
              <w:rPr>
                <w:sz w:val="28"/>
              </w:rPr>
              <w:t>Кр. временная</w:t>
            </w: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3C9EBBCF" w14:textId="77777777" w:rsidR="00DE3082" w:rsidRDefault="007F0774">
            <w:pPr>
              <w:pStyle w:val="TableParagraph"/>
              <w:spacing w:line="317" w:lineRule="exact"/>
              <w:ind w:left="312"/>
              <w:rPr>
                <w:sz w:val="28"/>
              </w:rPr>
            </w:pPr>
            <w:r>
              <w:rPr>
                <w:sz w:val="28"/>
              </w:rPr>
              <w:t>83.5</w:t>
            </w: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3097D648" w14:textId="77777777" w:rsidR="00DE3082" w:rsidRDefault="007F0774">
            <w:pPr>
              <w:pStyle w:val="TableParagraph"/>
              <w:spacing w:line="317" w:lineRule="exact"/>
              <w:ind w:left="137"/>
              <w:rPr>
                <w:sz w:val="28"/>
              </w:rPr>
            </w:pPr>
            <w:r>
              <w:rPr>
                <w:sz w:val="28"/>
              </w:rPr>
              <w:t>0.8</w:t>
            </w: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4C045914" w14:textId="77777777" w:rsidR="00DE3082" w:rsidRDefault="007F0774">
            <w:pPr>
              <w:pStyle w:val="TableParagraph"/>
              <w:spacing w:line="317" w:lineRule="exact"/>
              <w:ind w:left="159"/>
              <w:rPr>
                <w:sz w:val="28"/>
              </w:rPr>
            </w:pPr>
            <w:r>
              <w:rPr>
                <w:sz w:val="28"/>
              </w:rPr>
              <w:t>0.0133</w:t>
            </w: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5DDA34B2" w14:textId="77777777" w:rsidR="00DE3082" w:rsidRDefault="007F0774">
            <w:pPr>
              <w:pStyle w:val="TableParagraph"/>
              <w:spacing w:line="317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14:paraId="1724881A" w14:textId="77777777" w:rsidR="00DE3082" w:rsidRDefault="007F0774">
            <w:pPr>
              <w:pStyle w:val="TableParagraph"/>
              <w:spacing w:line="310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0.0055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6F861573" w14:textId="77777777" w:rsidR="00DE3082" w:rsidRDefault="007F0774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0.784</w:t>
            </w: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05F1CBFA" w14:textId="77777777" w:rsidR="00DE3082" w:rsidRDefault="007F0774">
            <w:pPr>
              <w:pStyle w:val="TableParagraph"/>
              <w:spacing w:line="317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14:paraId="282AD837" w14:textId="77777777" w:rsidR="00DE3082" w:rsidRDefault="007F0774">
            <w:pPr>
              <w:pStyle w:val="TableParagraph"/>
              <w:spacing w:line="310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0.0001</w:t>
            </w: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0EB577C5" w14:textId="77777777" w:rsidR="00DE3082" w:rsidRDefault="007F0774">
            <w:pPr>
              <w:pStyle w:val="TableParagraph"/>
              <w:spacing w:line="317" w:lineRule="exact"/>
              <w:ind w:right="1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_н</w:t>
            </w: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62C08679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0EBD1A94" w14:textId="77777777">
        <w:trPr>
          <w:trHeight w:val="321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377A899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72FE29B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1B926D7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5B7DC23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0291D331" w14:textId="77777777" w:rsidR="00DE3082" w:rsidRDefault="007F0774">
            <w:pPr>
              <w:pStyle w:val="TableParagraph"/>
              <w:spacing w:line="302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2F5FAC4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046129D1" w14:textId="77777777" w:rsidR="00DE3082" w:rsidRDefault="007F0774"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1E8DF15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  <w:tcBorders>
              <w:bottom w:val="dotted" w:sz="6" w:space="0" w:color="000000"/>
            </w:tcBorders>
          </w:tcPr>
          <w:p w14:paraId="4671971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75746553" w14:textId="77777777">
        <w:trPr>
          <w:trHeight w:val="323"/>
        </w:trPr>
        <w:tc>
          <w:tcPr>
            <w:tcW w:w="2108" w:type="dxa"/>
            <w:tcBorders>
              <w:top w:val="dotted" w:sz="6" w:space="0" w:color="000000"/>
            </w:tcBorders>
          </w:tcPr>
          <w:p w14:paraId="07B16A7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3C4E5B1B" w14:textId="77777777" w:rsidR="00DE3082" w:rsidRDefault="007F0774">
            <w:pPr>
              <w:pStyle w:val="TableParagraph"/>
              <w:spacing w:line="304" w:lineRule="exact"/>
              <w:ind w:left="312"/>
              <w:rPr>
                <w:sz w:val="28"/>
              </w:rPr>
            </w:pPr>
            <w:r>
              <w:rPr>
                <w:sz w:val="28"/>
              </w:rPr>
              <w:t>83.5</w:t>
            </w: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2509E8A9" w14:textId="77777777" w:rsidR="00DE3082" w:rsidRDefault="007F0774">
            <w:pPr>
              <w:pStyle w:val="TableParagraph"/>
              <w:spacing w:line="304" w:lineRule="exact"/>
              <w:ind w:left="137"/>
              <w:rPr>
                <w:sz w:val="28"/>
              </w:rPr>
            </w:pPr>
            <w:r>
              <w:rPr>
                <w:sz w:val="28"/>
              </w:rPr>
              <w:t>-1.39</w:t>
            </w: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082F6AAC" w14:textId="77777777" w:rsidR="00DE3082" w:rsidRDefault="007F0774">
            <w:pPr>
              <w:pStyle w:val="TableParagraph"/>
              <w:spacing w:line="304" w:lineRule="exact"/>
              <w:ind w:left="159"/>
              <w:rPr>
                <w:sz w:val="28"/>
              </w:rPr>
            </w:pPr>
            <w:r>
              <w:rPr>
                <w:sz w:val="28"/>
              </w:rPr>
              <w:t>0.029</w:t>
            </w: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1E1C02B5" w14:textId="77777777" w:rsidR="00DE3082" w:rsidRDefault="007F0774">
            <w:pPr>
              <w:pStyle w:val="TableParagraph"/>
              <w:spacing w:line="304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33A09267" w14:textId="77777777" w:rsidR="00DE3082" w:rsidRDefault="007F0774">
            <w:pPr>
              <w:pStyle w:val="TableParagraph"/>
              <w:spacing w:line="304" w:lineRule="exact"/>
              <w:ind w:left="123"/>
              <w:rPr>
                <w:sz w:val="28"/>
              </w:rPr>
            </w:pPr>
            <w:r>
              <w:rPr>
                <w:sz w:val="28"/>
              </w:rPr>
              <w:t>0.784</w:t>
            </w: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321D392F" w14:textId="77777777" w:rsidR="00DE3082" w:rsidRDefault="007F0774">
            <w:pPr>
              <w:pStyle w:val="TableParagraph"/>
              <w:spacing w:line="304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262789A8" w14:textId="77777777" w:rsidR="00DE3082" w:rsidRDefault="007F0774">
            <w:pPr>
              <w:pStyle w:val="TableParagraph"/>
              <w:spacing w:line="304" w:lineRule="exact"/>
              <w:ind w:right="3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_в</w:t>
            </w: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55D8B3B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1F544821" w14:textId="77777777">
        <w:trPr>
          <w:trHeight w:val="321"/>
        </w:trPr>
        <w:tc>
          <w:tcPr>
            <w:tcW w:w="2108" w:type="dxa"/>
          </w:tcPr>
          <w:p w14:paraId="0D60112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</w:tcPr>
          <w:p w14:paraId="397F8DB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</w:tcPr>
          <w:p w14:paraId="6D6D73C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14:paraId="1B00B87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05B1BF92" w14:textId="77777777" w:rsidR="00DE3082" w:rsidRDefault="007F0774">
            <w:pPr>
              <w:pStyle w:val="TableParagraph"/>
              <w:spacing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0.0055</w:t>
            </w:r>
          </w:p>
        </w:tc>
        <w:tc>
          <w:tcPr>
            <w:tcW w:w="1039" w:type="dxa"/>
          </w:tcPr>
          <w:p w14:paraId="0F0EEDB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14:paraId="4AC1C591" w14:textId="77777777" w:rsidR="00DE3082" w:rsidRDefault="007F0774"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0.0001</w:t>
            </w:r>
          </w:p>
        </w:tc>
        <w:tc>
          <w:tcPr>
            <w:tcW w:w="441" w:type="dxa"/>
          </w:tcPr>
          <w:p w14:paraId="06C527D7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14:paraId="5496269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31B39A13" w14:textId="77777777">
        <w:trPr>
          <w:trHeight w:val="319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7F5FCD7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195A1FE8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3186BA4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18A636E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3B95EDDA" w14:textId="77777777" w:rsidR="00DE3082" w:rsidRDefault="007F0774">
            <w:pPr>
              <w:pStyle w:val="TableParagraph"/>
              <w:spacing w:line="299" w:lineRule="exact"/>
              <w:ind w:left="92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01D2902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05F1C8DF" w14:textId="77777777" w:rsidR="00DE3082" w:rsidRDefault="007F0774">
            <w:pPr>
              <w:pStyle w:val="TableParagraph"/>
              <w:spacing w:line="299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27B3C12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  <w:tcBorders>
              <w:bottom w:val="dotted" w:sz="6" w:space="0" w:color="000000"/>
            </w:tcBorders>
          </w:tcPr>
          <w:p w14:paraId="36067B43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130F9F79" w14:textId="77777777">
        <w:trPr>
          <w:trHeight w:val="323"/>
        </w:trPr>
        <w:tc>
          <w:tcPr>
            <w:tcW w:w="2108" w:type="dxa"/>
            <w:tcBorders>
              <w:top w:val="dotted" w:sz="6" w:space="0" w:color="000000"/>
            </w:tcBorders>
          </w:tcPr>
          <w:p w14:paraId="522A917C" w14:textId="77777777" w:rsidR="00DE3082" w:rsidRDefault="007F0774">
            <w:pPr>
              <w:pStyle w:val="TableParagraph"/>
              <w:spacing w:line="303" w:lineRule="exact"/>
              <w:ind w:left="81"/>
              <w:rPr>
                <w:sz w:val="28"/>
              </w:rPr>
            </w:pPr>
            <w:r>
              <w:rPr>
                <w:sz w:val="28"/>
              </w:rPr>
              <w:t>Вітрова 1</w:t>
            </w: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461C1FEF" w14:textId="77777777" w:rsidR="00DE3082" w:rsidRDefault="007F0774">
            <w:pPr>
              <w:pStyle w:val="TableParagraph"/>
              <w:spacing w:line="303" w:lineRule="exact"/>
              <w:ind w:left="312"/>
              <w:rPr>
                <w:sz w:val="28"/>
              </w:rPr>
            </w:pPr>
            <w:r>
              <w:rPr>
                <w:sz w:val="28"/>
              </w:rPr>
              <w:t>0.0695</w:t>
            </w: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4001DE27" w14:textId="77777777" w:rsidR="00DE3082" w:rsidRDefault="007F0774">
            <w:pPr>
              <w:pStyle w:val="TableParagraph"/>
              <w:spacing w:line="303" w:lineRule="exact"/>
              <w:ind w:left="137"/>
              <w:rPr>
                <w:sz w:val="28"/>
              </w:rPr>
            </w:pPr>
            <w:r>
              <w:rPr>
                <w:sz w:val="28"/>
              </w:rPr>
              <w:t>-0.267</w:t>
            </w: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22B45F34" w14:textId="77777777" w:rsidR="00DE3082" w:rsidRDefault="007F0774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z w:val="28"/>
              </w:rPr>
              <w:t>0.0492</w:t>
            </w: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7CB509FB" w14:textId="77777777" w:rsidR="00DE3082" w:rsidRDefault="007F077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0.037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484CD5F3" w14:textId="77777777" w:rsidR="00DE3082" w:rsidRDefault="007F0774">
            <w:pPr>
              <w:pStyle w:val="TableParagraph"/>
              <w:spacing w:line="303" w:lineRule="exact"/>
              <w:ind w:left="123"/>
              <w:rPr>
                <w:sz w:val="28"/>
              </w:rPr>
            </w:pPr>
            <w:r>
              <w:rPr>
                <w:sz w:val="28"/>
              </w:rPr>
              <w:t>-0.199</w:t>
            </w: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46B8972E" w14:textId="77777777" w:rsidR="00DE3082" w:rsidRDefault="007F0774"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0.0038</w:t>
            </w: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328C99A0" w14:textId="77777777" w:rsidR="00DE3082" w:rsidRDefault="007F0774">
            <w:pPr>
              <w:pStyle w:val="TableParagraph"/>
              <w:spacing w:line="303" w:lineRule="exact"/>
              <w:ind w:right="1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_н</w:t>
            </w: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56EE67C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79B0A657" w14:textId="77777777">
        <w:trPr>
          <w:trHeight w:val="319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5965B38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2DA63D2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5D85EB72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75A6572B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096AF5E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676833F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239EB2DF" w14:textId="77777777" w:rsidR="00DE3082" w:rsidRDefault="007F0774">
            <w:pPr>
              <w:pStyle w:val="TableParagraph"/>
              <w:spacing w:line="299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1A40DF9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  <w:tcBorders>
              <w:bottom w:val="dotted" w:sz="6" w:space="0" w:color="000000"/>
            </w:tcBorders>
          </w:tcPr>
          <w:p w14:paraId="45CD8D4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3E3060D6" w14:textId="77777777">
        <w:trPr>
          <w:trHeight w:val="323"/>
        </w:trPr>
        <w:tc>
          <w:tcPr>
            <w:tcW w:w="2108" w:type="dxa"/>
            <w:tcBorders>
              <w:top w:val="dotted" w:sz="6" w:space="0" w:color="000000"/>
            </w:tcBorders>
          </w:tcPr>
          <w:p w14:paraId="08EA4C7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1F856567" w14:textId="77777777" w:rsidR="00DE3082" w:rsidRDefault="007F0774">
            <w:pPr>
              <w:pStyle w:val="TableParagraph"/>
              <w:spacing w:line="303" w:lineRule="exact"/>
              <w:ind w:left="312"/>
              <w:rPr>
                <w:sz w:val="28"/>
              </w:rPr>
            </w:pPr>
            <w:r>
              <w:rPr>
                <w:sz w:val="28"/>
              </w:rPr>
              <w:t>0.0695</w:t>
            </w: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5B8FDBE9" w14:textId="77777777" w:rsidR="00DE3082" w:rsidRDefault="007F0774">
            <w:pPr>
              <w:pStyle w:val="TableParagraph"/>
              <w:spacing w:line="303" w:lineRule="exact"/>
              <w:ind w:left="137"/>
              <w:rPr>
                <w:sz w:val="28"/>
              </w:rPr>
            </w:pPr>
            <w:r>
              <w:rPr>
                <w:sz w:val="28"/>
              </w:rPr>
              <w:t>0.289</w:t>
            </w: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38F45C07" w14:textId="77777777" w:rsidR="00DE3082" w:rsidRDefault="007F0774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z w:val="28"/>
              </w:rPr>
              <w:t>-0.0543</w:t>
            </w: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117B3EFB" w14:textId="77777777" w:rsidR="00DE3082" w:rsidRDefault="007F077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0.037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402BCCC5" w14:textId="77777777" w:rsidR="00DE3082" w:rsidRDefault="007F0774">
            <w:pPr>
              <w:pStyle w:val="TableParagraph"/>
              <w:spacing w:line="303" w:lineRule="exact"/>
              <w:ind w:left="123"/>
              <w:rPr>
                <w:sz w:val="28"/>
              </w:rPr>
            </w:pPr>
            <w:r>
              <w:rPr>
                <w:sz w:val="28"/>
              </w:rPr>
              <w:t>-0.199</w:t>
            </w: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6B5B7423" w14:textId="77777777" w:rsidR="00DE3082" w:rsidRDefault="007F0774"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0.0038</w:t>
            </w: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2E834300" w14:textId="77777777" w:rsidR="00DE3082" w:rsidRDefault="007F0774">
            <w:pPr>
              <w:pStyle w:val="TableParagraph"/>
              <w:spacing w:line="303" w:lineRule="exact"/>
              <w:ind w:right="3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_в</w:t>
            </w: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7CAE1A35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2156F99D" w14:textId="77777777">
        <w:trPr>
          <w:trHeight w:val="324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60FFB5B3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4CEA8A9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5CD29DC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16FC224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61BCCE98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234E894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16F4CCB3" w14:textId="77777777" w:rsidR="00DE3082" w:rsidRDefault="007F0774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485D9E15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  <w:tcBorders>
              <w:bottom w:val="dotted" w:sz="6" w:space="0" w:color="000000"/>
            </w:tcBorders>
          </w:tcPr>
          <w:p w14:paraId="4A86682A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17529165" w14:textId="77777777">
        <w:trPr>
          <w:trHeight w:val="323"/>
        </w:trPr>
        <w:tc>
          <w:tcPr>
            <w:tcW w:w="2108" w:type="dxa"/>
            <w:tcBorders>
              <w:top w:val="dotted" w:sz="6" w:space="0" w:color="000000"/>
            </w:tcBorders>
          </w:tcPr>
          <w:p w14:paraId="20B2B429" w14:textId="77777777" w:rsidR="00DE3082" w:rsidRDefault="007F0774">
            <w:pPr>
              <w:pStyle w:val="TableParagraph"/>
              <w:spacing w:line="303" w:lineRule="exact"/>
              <w:ind w:left="81"/>
              <w:rPr>
                <w:sz w:val="28"/>
              </w:rPr>
            </w:pPr>
            <w:r>
              <w:rPr>
                <w:sz w:val="28"/>
              </w:rPr>
              <w:t>Вітрова 2</w:t>
            </w: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02B63E3F" w14:textId="77777777" w:rsidR="00DE3082" w:rsidRDefault="007F0774">
            <w:pPr>
              <w:pStyle w:val="TableParagraph"/>
              <w:spacing w:line="303" w:lineRule="exact"/>
              <w:ind w:left="312"/>
              <w:rPr>
                <w:sz w:val="28"/>
              </w:rPr>
            </w:pPr>
            <w:r>
              <w:rPr>
                <w:sz w:val="28"/>
              </w:rPr>
              <w:t>0.0952</w:t>
            </w: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247EB6F4" w14:textId="77777777" w:rsidR="00DE3082" w:rsidRDefault="007F0774">
            <w:pPr>
              <w:pStyle w:val="TableParagraph"/>
              <w:spacing w:line="303" w:lineRule="exact"/>
              <w:ind w:left="137"/>
              <w:rPr>
                <w:sz w:val="28"/>
              </w:rPr>
            </w:pPr>
            <w:r>
              <w:rPr>
                <w:sz w:val="28"/>
              </w:rPr>
              <w:t>-0.353</w:t>
            </w: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2C3D6DBC" w14:textId="77777777" w:rsidR="00DE3082" w:rsidRDefault="007F0774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z w:val="28"/>
              </w:rPr>
              <w:t>0.125</w:t>
            </w: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4BA78D87" w14:textId="77777777" w:rsidR="00DE3082" w:rsidRDefault="007F077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0.0937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75ED51C6" w14:textId="77777777" w:rsidR="00DE3082" w:rsidRDefault="007F0774">
            <w:pPr>
              <w:pStyle w:val="TableParagraph"/>
              <w:spacing w:line="303" w:lineRule="exact"/>
              <w:ind w:left="123"/>
              <w:rPr>
                <w:sz w:val="28"/>
              </w:rPr>
            </w:pPr>
            <w:r>
              <w:rPr>
                <w:sz w:val="28"/>
              </w:rPr>
              <w:t>-0.264</w:t>
            </w: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2C67220D" w14:textId="77777777" w:rsidR="00DE3082" w:rsidRDefault="007F0774"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0.0058</w:t>
            </w: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0B920FA3" w14:textId="77777777" w:rsidR="00DE3082" w:rsidRDefault="007F0774">
            <w:pPr>
              <w:pStyle w:val="TableParagraph"/>
              <w:spacing w:line="303" w:lineRule="exact"/>
              <w:ind w:right="1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_н</w:t>
            </w: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7D6E9B8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5DFFA5B8" w14:textId="77777777">
        <w:trPr>
          <w:trHeight w:val="319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55A09E7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0DEB2B39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11E5D8D7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39BC6D3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0CB7EC1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06EA19C3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5DEAFFAA" w14:textId="77777777" w:rsidR="00DE3082" w:rsidRDefault="007F0774">
            <w:pPr>
              <w:pStyle w:val="TableParagraph"/>
              <w:spacing w:line="299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1B5F14F2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  <w:tcBorders>
              <w:bottom w:val="dotted" w:sz="6" w:space="0" w:color="000000"/>
            </w:tcBorders>
          </w:tcPr>
          <w:p w14:paraId="29B348E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0F66C1EA" w14:textId="77777777">
        <w:trPr>
          <w:trHeight w:val="323"/>
        </w:trPr>
        <w:tc>
          <w:tcPr>
            <w:tcW w:w="2108" w:type="dxa"/>
            <w:tcBorders>
              <w:top w:val="dotted" w:sz="6" w:space="0" w:color="000000"/>
            </w:tcBorders>
          </w:tcPr>
          <w:p w14:paraId="338576B6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2227E90E" w14:textId="77777777" w:rsidR="00DE3082" w:rsidRDefault="007F0774">
            <w:pPr>
              <w:pStyle w:val="TableParagraph"/>
              <w:spacing w:line="303" w:lineRule="exact"/>
              <w:ind w:left="312"/>
              <w:rPr>
                <w:sz w:val="28"/>
              </w:rPr>
            </w:pPr>
            <w:r>
              <w:rPr>
                <w:sz w:val="28"/>
              </w:rPr>
              <w:t>0.0952</w:t>
            </w: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702475C1" w14:textId="77777777" w:rsidR="00DE3082" w:rsidRDefault="007F0774">
            <w:pPr>
              <w:pStyle w:val="TableParagraph"/>
              <w:spacing w:line="303" w:lineRule="exact"/>
              <w:ind w:left="137"/>
              <w:rPr>
                <w:sz w:val="28"/>
              </w:rPr>
            </w:pPr>
            <w:r>
              <w:rPr>
                <w:sz w:val="28"/>
              </w:rPr>
              <w:t>0.385</w:t>
            </w: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41C66BBE" w14:textId="77777777" w:rsidR="00DE3082" w:rsidRDefault="007F0774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z w:val="28"/>
              </w:rPr>
              <w:t>-0.137</w:t>
            </w: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742030D0" w14:textId="77777777" w:rsidR="00DE3082" w:rsidRDefault="007F077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0.0937</w:t>
            </w: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11FD7EC5" w14:textId="77777777" w:rsidR="00DE3082" w:rsidRDefault="007F0774">
            <w:pPr>
              <w:pStyle w:val="TableParagraph"/>
              <w:spacing w:line="303" w:lineRule="exact"/>
              <w:ind w:left="123"/>
              <w:rPr>
                <w:sz w:val="28"/>
              </w:rPr>
            </w:pPr>
            <w:r>
              <w:rPr>
                <w:sz w:val="28"/>
              </w:rPr>
              <w:t>-0.264</w:t>
            </w: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44F511ED" w14:textId="77777777" w:rsidR="00DE3082" w:rsidRDefault="007F0774"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sz w:val="28"/>
              </w:rPr>
              <w:t>0.0058</w:t>
            </w: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08BD7A15" w14:textId="77777777" w:rsidR="00DE3082" w:rsidRDefault="007F0774">
            <w:pPr>
              <w:pStyle w:val="TableParagraph"/>
              <w:spacing w:line="303" w:lineRule="exact"/>
              <w:ind w:right="3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_в</w:t>
            </w: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680127F5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09938802" w14:textId="77777777">
        <w:trPr>
          <w:trHeight w:val="319"/>
        </w:trPr>
        <w:tc>
          <w:tcPr>
            <w:tcW w:w="2108" w:type="dxa"/>
            <w:tcBorders>
              <w:bottom w:val="dotted" w:sz="6" w:space="0" w:color="000000"/>
            </w:tcBorders>
          </w:tcPr>
          <w:p w14:paraId="7429F4AA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bottom w:val="dotted" w:sz="6" w:space="0" w:color="000000"/>
            </w:tcBorders>
          </w:tcPr>
          <w:p w14:paraId="089C029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15" w:type="dxa"/>
            <w:tcBorders>
              <w:bottom w:val="dotted" w:sz="6" w:space="0" w:color="000000"/>
            </w:tcBorders>
          </w:tcPr>
          <w:p w14:paraId="641D073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bottom w:val="dotted" w:sz="6" w:space="0" w:color="000000"/>
            </w:tcBorders>
          </w:tcPr>
          <w:p w14:paraId="48ABB6EE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  <w:tcBorders>
              <w:bottom w:val="dotted" w:sz="6" w:space="0" w:color="000000"/>
            </w:tcBorders>
          </w:tcPr>
          <w:p w14:paraId="7E95A76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bottom w:val="dotted" w:sz="6" w:space="0" w:color="000000"/>
            </w:tcBorders>
          </w:tcPr>
          <w:p w14:paraId="4E43ACDA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bottom w:val="dotted" w:sz="6" w:space="0" w:color="000000"/>
            </w:tcBorders>
          </w:tcPr>
          <w:p w14:paraId="154AF4E6" w14:textId="77777777" w:rsidR="00DE3082" w:rsidRDefault="007F0774">
            <w:pPr>
              <w:pStyle w:val="TableParagraph"/>
              <w:spacing w:line="299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41" w:type="dxa"/>
            <w:tcBorders>
              <w:bottom w:val="dotted" w:sz="6" w:space="0" w:color="000000"/>
            </w:tcBorders>
          </w:tcPr>
          <w:p w14:paraId="77A1DCE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  <w:tcBorders>
              <w:bottom w:val="dotted" w:sz="6" w:space="0" w:color="000000"/>
            </w:tcBorders>
          </w:tcPr>
          <w:p w14:paraId="17A3FFA8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4E412A73" w14:textId="77777777">
        <w:trPr>
          <w:trHeight w:val="248"/>
        </w:trPr>
        <w:tc>
          <w:tcPr>
            <w:tcW w:w="2108" w:type="dxa"/>
            <w:tcBorders>
              <w:top w:val="dotted" w:sz="6" w:space="0" w:color="000000"/>
            </w:tcBorders>
          </w:tcPr>
          <w:p w14:paraId="7BD55C23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tcBorders>
              <w:top w:val="dotted" w:sz="6" w:space="0" w:color="000000"/>
            </w:tcBorders>
          </w:tcPr>
          <w:p w14:paraId="433C9962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  <w:tcBorders>
              <w:top w:val="dotted" w:sz="6" w:space="0" w:color="000000"/>
            </w:tcBorders>
          </w:tcPr>
          <w:p w14:paraId="06D52962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tcBorders>
              <w:top w:val="dotted" w:sz="6" w:space="0" w:color="000000"/>
            </w:tcBorders>
          </w:tcPr>
          <w:p w14:paraId="3AA153D7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dotted" w:sz="6" w:space="0" w:color="000000"/>
            </w:tcBorders>
          </w:tcPr>
          <w:p w14:paraId="5A1A44A2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1039" w:type="dxa"/>
            <w:tcBorders>
              <w:top w:val="dotted" w:sz="6" w:space="0" w:color="000000"/>
            </w:tcBorders>
          </w:tcPr>
          <w:p w14:paraId="3CC7D969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1028" w:type="dxa"/>
            <w:tcBorders>
              <w:top w:val="dotted" w:sz="6" w:space="0" w:color="000000"/>
            </w:tcBorders>
          </w:tcPr>
          <w:p w14:paraId="59EC73D3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  <w:tcBorders>
              <w:top w:val="dotted" w:sz="6" w:space="0" w:color="000000"/>
            </w:tcBorders>
          </w:tcPr>
          <w:p w14:paraId="5F2447F5" w14:textId="77777777" w:rsidR="00DE3082" w:rsidRDefault="00DE3082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tcBorders>
              <w:top w:val="dotted" w:sz="6" w:space="0" w:color="000000"/>
            </w:tcBorders>
          </w:tcPr>
          <w:p w14:paraId="0DE967D6" w14:textId="77777777" w:rsidR="00DE3082" w:rsidRDefault="007F0774">
            <w:pPr>
              <w:pStyle w:val="TableParagraph"/>
              <w:spacing w:before="7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DE3082" w14:paraId="4E36E743" w14:textId="77777777">
        <w:trPr>
          <w:trHeight w:val="557"/>
        </w:trPr>
        <w:tc>
          <w:tcPr>
            <w:tcW w:w="9499" w:type="dxa"/>
            <w:gridSpan w:val="9"/>
          </w:tcPr>
          <w:p w14:paraId="35064FFA" w14:textId="77777777" w:rsidR="00DE3082" w:rsidRDefault="007F0774">
            <w:pPr>
              <w:pStyle w:val="TableParagraph"/>
              <w:tabs>
                <w:tab w:val="right" w:pos="9339"/>
              </w:tabs>
              <w:spacing w:line="235" w:lineRule="auto"/>
              <w:ind w:left="4134"/>
              <w:rPr>
                <w:sz w:val="28"/>
              </w:rPr>
            </w:pPr>
            <w:r>
              <w:rPr>
                <w:sz w:val="28"/>
              </w:rPr>
              <w:t>Кваліфікаційний проєкт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ПЗ</w:t>
            </w:r>
            <w:r>
              <w:rPr>
                <w:spacing w:val="-4"/>
                <w:sz w:val="28"/>
              </w:rPr>
              <w:tab/>
            </w:r>
            <w:r>
              <w:rPr>
                <w:position w:val="-15"/>
                <w:sz w:val="28"/>
              </w:rPr>
              <w:t>35</w:t>
            </w:r>
          </w:p>
        </w:tc>
      </w:tr>
    </w:tbl>
    <w:p w14:paraId="2B52CD15" w14:textId="77777777" w:rsidR="00DE3082" w:rsidRDefault="00DE3082">
      <w:pPr>
        <w:spacing w:line="235" w:lineRule="auto"/>
        <w:rPr>
          <w:sz w:val="28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22926D02" w14:textId="30D731A6" w:rsidR="00DE3082" w:rsidRDefault="007F0774">
      <w:pPr>
        <w:pStyle w:val="a3"/>
        <w:spacing w:before="75"/>
        <w:ind w:left="43"/>
        <w:jc w:val="center"/>
      </w:pPr>
      <w:r>
        <w:lastRenderedPageBreak/>
        <w:t>Таблиця 4.18 - Коефіцієнти надійності щодо відповідальності 1</w:t>
      </w:r>
    </w:p>
    <w:p w14:paraId="666C990D" w14:textId="77777777" w:rsidR="00DE3082" w:rsidRDefault="00DE3082">
      <w:pPr>
        <w:pStyle w:val="a3"/>
        <w:rPr>
          <w:sz w:val="20"/>
        </w:rPr>
      </w:pPr>
    </w:p>
    <w:p w14:paraId="6F3871D2" w14:textId="6F984CF7" w:rsidR="00DE3082" w:rsidRDefault="00DE3082">
      <w:pPr>
        <w:pStyle w:val="a3"/>
        <w:rPr>
          <w:sz w:val="20"/>
        </w:rPr>
      </w:pPr>
    </w:p>
    <w:p w14:paraId="637366EB" w14:textId="77777777" w:rsidR="00DE3082" w:rsidRDefault="00DE3082">
      <w:pPr>
        <w:pStyle w:val="a3"/>
        <w:spacing w:before="6"/>
        <w:rPr>
          <w:sz w:val="16"/>
        </w:rPr>
      </w:pPr>
    </w:p>
    <w:tbl>
      <w:tblPr>
        <w:tblW w:w="0" w:type="auto"/>
        <w:tblInd w:w="6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057"/>
        <w:gridCol w:w="1124"/>
        <w:gridCol w:w="1150"/>
        <w:gridCol w:w="1066"/>
        <w:gridCol w:w="3017"/>
      </w:tblGrid>
      <w:tr w:rsidR="00DE3082" w14:paraId="6FB80A23" w14:textId="77777777">
        <w:trPr>
          <w:trHeight w:val="352"/>
        </w:trPr>
        <w:tc>
          <w:tcPr>
            <w:tcW w:w="2346" w:type="dxa"/>
            <w:tcBorders>
              <w:bottom w:val="dotted" w:sz="6" w:space="0" w:color="000000"/>
            </w:tcBorders>
            <w:shd w:val="clear" w:color="auto" w:fill="E4E4E4"/>
          </w:tcPr>
          <w:p w14:paraId="5D403949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057" w:type="dxa"/>
            <w:tcBorders>
              <w:bottom w:val="dotted" w:sz="6" w:space="0" w:color="000000"/>
            </w:tcBorders>
            <w:shd w:val="clear" w:color="auto" w:fill="E4E4E4"/>
          </w:tcPr>
          <w:p w14:paraId="03E27F4A" w14:textId="77777777" w:rsidR="00DE3082" w:rsidRDefault="007F0774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Пост.</w:t>
            </w:r>
          </w:p>
        </w:tc>
        <w:tc>
          <w:tcPr>
            <w:tcW w:w="1124" w:type="dxa"/>
            <w:tcBorders>
              <w:bottom w:val="dotted" w:sz="6" w:space="0" w:color="000000"/>
            </w:tcBorders>
            <w:shd w:val="clear" w:color="auto" w:fill="E4E4E4"/>
          </w:tcPr>
          <w:p w14:paraId="2339DE3A" w14:textId="77777777" w:rsidR="00DE3082" w:rsidRDefault="007F0774">
            <w:pPr>
              <w:pStyle w:val="TableParagraph"/>
              <w:spacing w:line="315" w:lineRule="exact"/>
              <w:ind w:left="230"/>
              <w:rPr>
                <w:sz w:val="28"/>
              </w:rPr>
            </w:pPr>
            <w:r>
              <w:rPr>
                <w:sz w:val="28"/>
              </w:rPr>
              <w:t>Длит.</w:t>
            </w:r>
          </w:p>
        </w:tc>
        <w:tc>
          <w:tcPr>
            <w:tcW w:w="1150" w:type="dxa"/>
            <w:tcBorders>
              <w:bottom w:val="dotted" w:sz="6" w:space="0" w:color="000000"/>
            </w:tcBorders>
            <w:shd w:val="clear" w:color="auto" w:fill="E4E4E4"/>
          </w:tcPr>
          <w:p w14:paraId="7E0F0E37" w14:textId="77777777" w:rsidR="00DE3082" w:rsidRDefault="007F0774">
            <w:pPr>
              <w:pStyle w:val="TableParagraph"/>
              <w:spacing w:line="315" w:lineRule="exact"/>
              <w:ind w:left="224"/>
              <w:rPr>
                <w:sz w:val="28"/>
              </w:rPr>
            </w:pPr>
            <w:r>
              <w:rPr>
                <w:sz w:val="28"/>
              </w:rPr>
              <w:t>Кр.вр.</w:t>
            </w:r>
          </w:p>
        </w:tc>
        <w:tc>
          <w:tcPr>
            <w:tcW w:w="1066" w:type="dxa"/>
            <w:tcBorders>
              <w:bottom w:val="dotted" w:sz="6" w:space="0" w:color="000000"/>
            </w:tcBorders>
            <w:shd w:val="clear" w:color="auto" w:fill="E4E4E4"/>
          </w:tcPr>
          <w:p w14:paraId="22A14832" w14:textId="77777777" w:rsidR="00DE3082" w:rsidRDefault="007F0774">
            <w:pPr>
              <w:pStyle w:val="TableParagraph"/>
              <w:spacing w:line="315" w:lineRule="exact"/>
              <w:ind w:left="188"/>
              <w:rPr>
                <w:sz w:val="28"/>
              </w:rPr>
            </w:pPr>
            <w:r>
              <w:rPr>
                <w:sz w:val="28"/>
              </w:rPr>
              <w:t>Ветр.</w:t>
            </w:r>
          </w:p>
        </w:tc>
        <w:tc>
          <w:tcPr>
            <w:tcW w:w="3017" w:type="dxa"/>
            <w:tcBorders>
              <w:bottom w:val="dotted" w:sz="6" w:space="0" w:color="000000"/>
            </w:tcBorders>
            <w:shd w:val="clear" w:color="auto" w:fill="E4E4E4"/>
          </w:tcPr>
          <w:p w14:paraId="205B7584" w14:textId="77777777" w:rsidR="00DE3082" w:rsidRDefault="007F0774">
            <w:pPr>
              <w:pStyle w:val="TableParagraph"/>
              <w:spacing w:line="315" w:lineRule="exact"/>
              <w:ind w:left="241"/>
              <w:rPr>
                <w:sz w:val="28"/>
              </w:rPr>
            </w:pPr>
            <w:r>
              <w:rPr>
                <w:sz w:val="28"/>
              </w:rPr>
              <w:t>Сейсм.</w:t>
            </w:r>
          </w:p>
        </w:tc>
      </w:tr>
      <w:tr w:rsidR="00DE3082" w14:paraId="050CE284" w14:textId="77777777">
        <w:trPr>
          <w:trHeight w:val="349"/>
        </w:trPr>
        <w:tc>
          <w:tcPr>
            <w:tcW w:w="2346" w:type="dxa"/>
            <w:tcBorders>
              <w:top w:val="dotted" w:sz="6" w:space="0" w:color="000000"/>
              <w:bottom w:val="dotted" w:sz="6" w:space="0" w:color="000000"/>
            </w:tcBorders>
          </w:tcPr>
          <w:p w14:paraId="0269E1F8" w14:textId="77777777" w:rsidR="00DE3082" w:rsidRDefault="007F0774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z w:val="28"/>
              </w:rPr>
              <w:t>Надійності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330EA74F" w14:textId="77777777" w:rsidR="00DE3082" w:rsidRDefault="007F0774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1124" w:type="dxa"/>
            <w:tcBorders>
              <w:top w:val="dotted" w:sz="6" w:space="0" w:color="000000"/>
              <w:bottom w:val="dotted" w:sz="6" w:space="0" w:color="000000"/>
            </w:tcBorders>
          </w:tcPr>
          <w:p w14:paraId="54354EBA" w14:textId="77777777" w:rsidR="00DE3082" w:rsidRDefault="007F0774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1150" w:type="dxa"/>
            <w:tcBorders>
              <w:top w:val="dotted" w:sz="6" w:space="0" w:color="000000"/>
              <w:bottom w:val="dotted" w:sz="6" w:space="0" w:color="000000"/>
            </w:tcBorders>
          </w:tcPr>
          <w:p w14:paraId="1C1A1BED" w14:textId="260A2A59" w:rsidR="00DE3082" w:rsidRDefault="007F0774">
            <w:pPr>
              <w:pStyle w:val="TableParagraph"/>
              <w:spacing w:line="317" w:lineRule="exact"/>
              <w:ind w:left="224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1066" w:type="dxa"/>
            <w:tcBorders>
              <w:top w:val="dotted" w:sz="6" w:space="0" w:color="000000"/>
              <w:bottom w:val="dotted" w:sz="6" w:space="0" w:color="000000"/>
            </w:tcBorders>
          </w:tcPr>
          <w:p w14:paraId="30AE0B38" w14:textId="77777777" w:rsidR="00DE3082" w:rsidRDefault="007F0774">
            <w:pPr>
              <w:pStyle w:val="TableParagraph"/>
              <w:spacing w:line="317" w:lineRule="exact"/>
              <w:ind w:left="188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017" w:type="dxa"/>
            <w:tcBorders>
              <w:top w:val="dotted" w:sz="6" w:space="0" w:color="000000"/>
              <w:bottom w:val="dotted" w:sz="6" w:space="0" w:color="000000"/>
            </w:tcBorders>
          </w:tcPr>
          <w:p w14:paraId="1FF13F0F" w14:textId="77777777" w:rsidR="00DE3082" w:rsidRDefault="007F0774">
            <w:pPr>
              <w:pStyle w:val="TableParagraph"/>
              <w:spacing w:line="317" w:lineRule="exact"/>
              <w:ind w:left="24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DE3082" w14:paraId="67CB57ED" w14:textId="77777777">
        <w:trPr>
          <w:trHeight w:val="349"/>
        </w:trPr>
        <w:tc>
          <w:tcPr>
            <w:tcW w:w="2346" w:type="dxa"/>
            <w:tcBorders>
              <w:top w:val="dotted" w:sz="6" w:space="0" w:color="000000"/>
              <w:bottom w:val="dotted" w:sz="6" w:space="0" w:color="000000"/>
            </w:tcBorders>
          </w:tcPr>
          <w:p w14:paraId="5A5AA10B" w14:textId="77777777" w:rsidR="00DE3082" w:rsidRDefault="007F0774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z w:val="28"/>
              </w:rPr>
              <w:t>Тривалості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61E0FA96" w14:textId="77777777" w:rsidR="00DE3082" w:rsidRDefault="007F0774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24" w:type="dxa"/>
            <w:tcBorders>
              <w:top w:val="dotted" w:sz="6" w:space="0" w:color="000000"/>
              <w:bottom w:val="dotted" w:sz="6" w:space="0" w:color="000000"/>
            </w:tcBorders>
          </w:tcPr>
          <w:p w14:paraId="0EFA334C" w14:textId="77777777" w:rsidR="00DE3082" w:rsidRDefault="007F0774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50" w:type="dxa"/>
            <w:tcBorders>
              <w:top w:val="dotted" w:sz="6" w:space="0" w:color="000000"/>
              <w:bottom w:val="dotted" w:sz="6" w:space="0" w:color="000000"/>
            </w:tcBorders>
          </w:tcPr>
          <w:p w14:paraId="2F8EA62E" w14:textId="134B060C" w:rsidR="00DE3082" w:rsidRDefault="007F0774">
            <w:pPr>
              <w:pStyle w:val="TableParagraph"/>
              <w:spacing w:line="317" w:lineRule="exact"/>
              <w:ind w:left="224"/>
              <w:rPr>
                <w:sz w:val="28"/>
              </w:rPr>
            </w:pPr>
            <w:r>
              <w:rPr>
                <w:sz w:val="28"/>
              </w:rPr>
              <w:t>0.35</w:t>
            </w:r>
          </w:p>
        </w:tc>
        <w:tc>
          <w:tcPr>
            <w:tcW w:w="1066" w:type="dxa"/>
            <w:tcBorders>
              <w:top w:val="dotted" w:sz="6" w:space="0" w:color="000000"/>
              <w:bottom w:val="dotted" w:sz="6" w:space="0" w:color="000000"/>
            </w:tcBorders>
          </w:tcPr>
          <w:p w14:paraId="0E89F5B3" w14:textId="77777777" w:rsidR="00DE3082" w:rsidRDefault="007F0774">
            <w:pPr>
              <w:pStyle w:val="TableParagraph"/>
              <w:spacing w:line="317" w:lineRule="exact"/>
              <w:ind w:left="188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3017" w:type="dxa"/>
            <w:tcBorders>
              <w:top w:val="dotted" w:sz="6" w:space="0" w:color="000000"/>
              <w:bottom w:val="dotted" w:sz="6" w:space="0" w:color="000000"/>
            </w:tcBorders>
          </w:tcPr>
          <w:p w14:paraId="5DA39656" w14:textId="77777777" w:rsidR="00DE3082" w:rsidRDefault="007F0774">
            <w:pPr>
              <w:pStyle w:val="TableParagraph"/>
              <w:spacing w:line="317" w:lineRule="exact"/>
              <w:ind w:left="24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5EED7064" w14:textId="77777777">
        <w:trPr>
          <w:trHeight w:val="349"/>
        </w:trPr>
        <w:tc>
          <w:tcPr>
            <w:tcW w:w="2346" w:type="dxa"/>
            <w:tcBorders>
              <w:top w:val="dotted" w:sz="6" w:space="0" w:color="000000"/>
              <w:bottom w:val="dotted" w:sz="6" w:space="0" w:color="000000"/>
            </w:tcBorders>
          </w:tcPr>
          <w:p w14:paraId="7EF91482" w14:textId="77777777" w:rsidR="00DE3082" w:rsidRDefault="007F0774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z w:val="28"/>
              </w:rPr>
              <w:t>Продовжуваності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3494B145" w14:textId="77777777" w:rsidR="00DE3082" w:rsidRDefault="007F0774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24" w:type="dxa"/>
            <w:tcBorders>
              <w:top w:val="dotted" w:sz="6" w:space="0" w:color="000000"/>
              <w:bottom w:val="dotted" w:sz="6" w:space="0" w:color="000000"/>
            </w:tcBorders>
          </w:tcPr>
          <w:p w14:paraId="47616913" w14:textId="77777777" w:rsidR="00DE3082" w:rsidRDefault="007F0774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50" w:type="dxa"/>
            <w:tcBorders>
              <w:top w:val="dotted" w:sz="6" w:space="0" w:color="000000"/>
              <w:bottom w:val="dotted" w:sz="6" w:space="0" w:color="000000"/>
            </w:tcBorders>
          </w:tcPr>
          <w:p w14:paraId="7F08E2E7" w14:textId="77777777" w:rsidR="00DE3082" w:rsidRDefault="007F0774">
            <w:pPr>
              <w:pStyle w:val="TableParagraph"/>
              <w:spacing w:line="317" w:lineRule="exact"/>
              <w:ind w:left="22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66" w:type="dxa"/>
            <w:tcBorders>
              <w:top w:val="dotted" w:sz="6" w:space="0" w:color="000000"/>
              <w:bottom w:val="dotted" w:sz="6" w:space="0" w:color="000000"/>
            </w:tcBorders>
          </w:tcPr>
          <w:p w14:paraId="12F5B26E" w14:textId="77777777" w:rsidR="00DE3082" w:rsidRDefault="007F0774">
            <w:pPr>
              <w:pStyle w:val="TableParagraph"/>
              <w:spacing w:line="317" w:lineRule="exact"/>
              <w:ind w:left="188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3017" w:type="dxa"/>
            <w:tcBorders>
              <w:top w:val="dotted" w:sz="6" w:space="0" w:color="000000"/>
              <w:bottom w:val="dotted" w:sz="6" w:space="0" w:color="000000"/>
            </w:tcBorders>
          </w:tcPr>
          <w:p w14:paraId="76CAD8D6" w14:textId="77777777" w:rsidR="00DE3082" w:rsidRDefault="007F0774">
            <w:pPr>
              <w:pStyle w:val="TableParagraph"/>
              <w:spacing w:line="317" w:lineRule="exact"/>
              <w:ind w:left="24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</w:tbl>
    <w:p w14:paraId="55FDA6AF" w14:textId="77777777" w:rsidR="00DE3082" w:rsidRDefault="00DE3082">
      <w:pPr>
        <w:pStyle w:val="a3"/>
        <w:rPr>
          <w:sz w:val="20"/>
        </w:rPr>
      </w:pPr>
    </w:p>
    <w:p w14:paraId="7EF07929" w14:textId="1DEAE338" w:rsidR="00DE3082" w:rsidRPr="0017092D" w:rsidRDefault="007F0774">
      <w:pPr>
        <w:pStyle w:val="a3"/>
        <w:spacing w:before="250"/>
        <w:ind w:left="560"/>
        <w:jc w:val="center"/>
        <w:rPr>
          <w:lang w:val="ru-RU"/>
        </w:rPr>
      </w:pPr>
      <w:r w:rsidRPr="0017092D">
        <w:rPr>
          <w:lang w:val="ru-RU"/>
        </w:rPr>
        <w:t>Таблиця 4.19 – Коефіцієнти розрахункових поєднань навантажень</w:t>
      </w:r>
    </w:p>
    <w:p w14:paraId="6A65282E" w14:textId="77777777" w:rsidR="00DE3082" w:rsidRDefault="007F0774">
      <w:pPr>
        <w:pStyle w:val="a3"/>
        <w:spacing w:before="163"/>
        <w:ind w:left="622"/>
      </w:pPr>
      <w:r>
        <w:t>(РСН)</w:t>
      </w:r>
    </w:p>
    <w:p w14:paraId="45C36A84" w14:textId="77777777" w:rsidR="00DE3082" w:rsidRDefault="00DE3082">
      <w:pPr>
        <w:pStyle w:val="a3"/>
        <w:spacing w:before="4"/>
        <w:rPr>
          <w:sz w:val="14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1272"/>
        <w:gridCol w:w="1046"/>
        <w:gridCol w:w="1072"/>
        <w:gridCol w:w="988"/>
        <w:gridCol w:w="2778"/>
      </w:tblGrid>
      <w:tr w:rsidR="00DE3082" w14:paraId="788BDCA1" w14:textId="77777777">
        <w:trPr>
          <w:trHeight w:val="318"/>
        </w:trPr>
        <w:tc>
          <w:tcPr>
            <w:tcW w:w="2086" w:type="dxa"/>
            <w:tcBorders>
              <w:bottom w:val="dotted" w:sz="6" w:space="0" w:color="000000"/>
            </w:tcBorders>
            <w:shd w:val="clear" w:color="auto" w:fill="E4E4E4"/>
          </w:tcPr>
          <w:p w14:paraId="74DA22D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bottom w:val="dotted" w:sz="6" w:space="0" w:color="000000"/>
            </w:tcBorders>
            <w:shd w:val="clear" w:color="auto" w:fill="E4E4E4"/>
          </w:tcPr>
          <w:p w14:paraId="6F769619" w14:textId="77777777" w:rsidR="00DE3082" w:rsidRDefault="007F0774">
            <w:pPr>
              <w:pStyle w:val="TableParagraph"/>
              <w:spacing w:line="299" w:lineRule="exact"/>
              <w:ind w:left="423"/>
              <w:rPr>
                <w:sz w:val="28"/>
              </w:rPr>
            </w:pPr>
            <w:r>
              <w:rPr>
                <w:sz w:val="28"/>
              </w:rPr>
              <w:t>Пост.</w:t>
            </w:r>
          </w:p>
        </w:tc>
        <w:tc>
          <w:tcPr>
            <w:tcW w:w="1046" w:type="dxa"/>
            <w:tcBorders>
              <w:bottom w:val="dotted" w:sz="6" w:space="0" w:color="000000"/>
            </w:tcBorders>
            <w:shd w:val="clear" w:color="auto" w:fill="E4E4E4"/>
          </w:tcPr>
          <w:p w14:paraId="336925C2" w14:textId="77777777" w:rsidR="00DE3082" w:rsidRDefault="007F0774">
            <w:pPr>
              <w:pStyle w:val="TableParagraph"/>
              <w:spacing w:line="299" w:lineRule="exact"/>
              <w:ind w:left="193"/>
              <w:rPr>
                <w:sz w:val="28"/>
              </w:rPr>
            </w:pPr>
            <w:r>
              <w:rPr>
                <w:sz w:val="28"/>
              </w:rPr>
              <w:t>Длит.</w:t>
            </w:r>
          </w:p>
        </w:tc>
        <w:tc>
          <w:tcPr>
            <w:tcW w:w="1072" w:type="dxa"/>
            <w:tcBorders>
              <w:bottom w:val="dotted" w:sz="6" w:space="0" w:color="000000"/>
            </w:tcBorders>
            <w:shd w:val="clear" w:color="auto" w:fill="E4E4E4"/>
          </w:tcPr>
          <w:p w14:paraId="63DA53DF" w14:textId="77777777" w:rsidR="00DE3082" w:rsidRDefault="007F0774">
            <w:pPr>
              <w:pStyle w:val="TableParagraph"/>
              <w:spacing w:line="299" w:lineRule="exact"/>
              <w:ind w:left="184"/>
              <w:rPr>
                <w:sz w:val="28"/>
              </w:rPr>
            </w:pPr>
            <w:r>
              <w:rPr>
                <w:sz w:val="28"/>
              </w:rPr>
              <w:t>Кр.вр.</w:t>
            </w:r>
          </w:p>
        </w:tc>
        <w:tc>
          <w:tcPr>
            <w:tcW w:w="988" w:type="dxa"/>
            <w:tcBorders>
              <w:bottom w:val="dotted" w:sz="6" w:space="0" w:color="000000"/>
            </w:tcBorders>
            <w:shd w:val="clear" w:color="auto" w:fill="E4E4E4"/>
          </w:tcPr>
          <w:p w14:paraId="49D08E64" w14:textId="77777777" w:rsidR="00DE3082" w:rsidRDefault="007F0774">
            <w:pPr>
              <w:pStyle w:val="TableParagraph"/>
              <w:spacing w:line="299" w:lineRule="exact"/>
              <w:ind w:left="154"/>
              <w:rPr>
                <w:sz w:val="28"/>
              </w:rPr>
            </w:pPr>
            <w:r>
              <w:rPr>
                <w:sz w:val="28"/>
              </w:rPr>
              <w:t>Ветр.</w:t>
            </w:r>
          </w:p>
        </w:tc>
        <w:tc>
          <w:tcPr>
            <w:tcW w:w="2778" w:type="dxa"/>
            <w:tcBorders>
              <w:bottom w:val="dotted" w:sz="6" w:space="0" w:color="000000"/>
            </w:tcBorders>
            <w:shd w:val="clear" w:color="auto" w:fill="E4E4E4"/>
          </w:tcPr>
          <w:p w14:paraId="60F3803F" w14:textId="77777777" w:rsidR="00DE3082" w:rsidRDefault="007F0774">
            <w:pPr>
              <w:pStyle w:val="TableParagraph"/>
              <w:spacing w:line="299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Сейсм.</w:t>
            </w:r>
          </w:p>
        </w:tc>
      </w:tr>
      <w:tr w:rsidR="00DE3082" w14:paraId="63FFE831" w14:textId="77777777">
        <w:trPr>
          <w:trHeight w:val="326"/>
        </w:trPr>
        <w:tc>
          <w:tcPr>
            <w:tcW w:w="2086" w:type="dxa"/>
            <w:tcBorders>
              <w:top w:val="dotted" w:sz="6" w:space="0" w:color="000000"/>
              <w:bottom w:val="dotted" w:sz="6" w:space="0" w:color="000000"/>
            </w:tcBorders>
          </w:tcPr>
          <w:p w14:paraId="289C1456" w14:textId="77777777" w:rsidR="00DE3082" w:rsidRDefault="007F0774">
            <w:pPr>
              <w:pStyle w:val="TableParagraph"/>
              <w:spacing w:line="306" w:lineRule="exact"/>
              <w:ind w:left="75"/>
              <w:rPr>
                <w:sz w:val="28"/>
              </w:rPr>
            </w:pPr>
            <w:r>
              <w:rPr>
                <w:sz w:val="28"/>
              </w:rPr>
              <w:t>1-е, основна</w:t>
            </w:r>
          </w:p>
        </w:tc>
        <w:tc>
          <w:tcPr>
            <w:tcW w:w="1272" w:type="dxa"/>
            <w:tcBorders>
              <w:top w:val="dotted" w:sz="6" w:space="0" w:color="000000"/>
              <w:bottom w:val="dotted" w:sz="6" w:space="0" w:color="000000"/>
            </w:tcBorders>
          </w:tcPr>
          <w:p w14:paraId="06C4E6DC" w14:textId="77777777" w:rsidR="00DE3082" w:rsidRDefault="007F0774">
            <w:pPr>
              <w:pStyle w:val="TableParagraph"/>
              <w:spacing w:line="306" w:lineRule="exact"/>
              <w:ind w:left="42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4AD94191" w14:textId="77777777" w:rsidR="00DE3082" w:rsidRDefault="007F0774">
            <w:pPr>
              <w:pStyle w:val="TableParagraph"/>
              <w:spacing w:line="306" w:lineRule="exact"/>
              <w:ind w:left="19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0BB521A2" w14:textId="77777777" w:rsidR="00DE3082" w:rsidRDefault="007F0774">
            <w:pPr>
              <w:pStyle w:val="TableParagraph"/>
              <w:spacing w:line="306" w:lineRule="exact"/>
              <w:ind w:left="18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8" w:type="dxa"/>
            <w:tcBorders>
              <w:top w:val="dotted" w:sz="6" w:space="0" w:color="000000"/>
              <w:bottom w:val="dotted" w:sz="6" w:space="0" w:color="000000"/>
            </w:tcBorders>
          </w:tcPr>
          <w:p w14:paraId="3ED8020B" w14:textId="77777777" w:rsidR="00DE3082" w:rsidRDefault="007F0774">
            <w:pPr>
              <w:pStyle w:val="TableParagraph"/>
              <w:spacing w:line="306" w:lineRule="exact"/>
              <w:ind w:left="1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78" w:type="dxa"/>
            <w:tcBorders>
              <w:top w:val="dotted" w:sz="6" w:space="0" w:color="000000"/>
              <w:bottom w:val="dotted" w:sz="6" w:space="0" w:color="000000"/>
            </w:tcBorders>
          </w:tcPr>
          <w:p w14:paraId="7FD330B1" w14:textId="77777777" w:rsidR="00DE3082" w:rsidRDefault="007F0774">
            <w:pPr>
              <w:pStyle w:val="TableParagraph"/>
              <w:spacing w:line="306" w:lineRule="exact"/>
              <w:ind w:left="20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771B80E0" w14:textId="77777777">
        <w:trPr>
          <w:trHeight w:val="320"/>
        </w:trPr>
        <w:tc>
          <w:tcPr>
            <w:tcW w:w="2086" w:type="dxa"/>
            <w:tcBorders>
              <w:top w:val="dotted" w:sz="6" w:space="0" w:color="000000"/>
              <w:bottom w:val="dotted" w:sz="6" w:space="0" w:color="000000"/>
            </w:tcBorders>
          </w:tcPr>
          <w:p w14:paraId="6B7B7D3C" w14:textId="77777777" w:rsidR="00DE3082" w:rsidRDefault="007F0774">
            <w:pPr>
              <w:pStyle w:val="TableParagraph"/>
              <w:spacing w:line="301" w:lineRule="exact"/>
              <w:ind w:left="75"/>
              <w:rPr>
                <w:sz w:val="28"/>
              </w:rPr>
            </w:pPr>
            <w:r>
              <w:rPr>
                <w:sz w:val="28"/>
              </w:rPr>
              <w:t>2-е, основна</w:t>
            </w:r>
          </w:p>
        </w:tc>
        <w:tc>
          <w:tcPr>
            <w:tcW w:w="1272" w:type="dxa"/>
            <w:tcBorders>
              <w:top w:val="dotted" w:sz="6" w:space="0" w:color="000000"/>
              <w:bottom w:val="dotted" w:sz="6" w:space="0" w:color="000000"/>
            </w:tcBorders>
          </w:tcPr>
          <w:p w14:paraId="7B80540A" w14:textId="77777777" w:rsidR="00DE3082" w:rsidRDefault="007F0774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0524FD65" w14:textId="77777777" w:rsidR="00DE3082" w:rsidRDefault="007F0774">
            <w:pPr>
              <w:pStyle w:val="TableParagraph"/>
              <w:spacing w:line="301" w:lineRule="exact"/>
              <w:ind w:left="193"/>
              <w:rPr>
                <w:sz w:val="28"/>
              </w:rPr>
            </w:pPr>
            <w:r>
              <w:rPr>
                <w:sz w:val="28"/>
              </w:rPr>
              <w:t>0.95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7719C59C" w14:textId="3449EB3C" w:rsidR="00DE3082" w:rsidRDefault="007F0774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z w:val="28"/>
              </w:rPr>
              <w:t>0.9</w:t>
            </w:r>
          </w:p>
        </w:tc>
        <w:tc>
          <w:tcPr>
            <w:tcW w:w="988" w:type="dxa"/>
            <w:tcBorders>
              <w:top w:val="dotted" w:sz="6" w:space="0" w:color="000000"/>
              <w:bottom w:val="dotted" w:sz="6" w:space="0" w:color="000000"/>
            </w:tcBorders>
          </w:tcPr>
          <w:p w14:paraId="32BEDB2C" w14:textId="77777777" w:rsidR="00DE3082" w:rsidRDefault="007F0774">
            <w:pPr>
              <w:pStyle w:val="TableParagraph"/>
              <w:spacing w:line="301" w:lineRule="exact"/>
              <w:ind w:left="154"/>
              <w:rPr>
                <w:sz w:val="28"/>
              </w:rPr>
            </w:pPr>
            <w:r>
              <w:rPr>
                <w:sz w:val="28"/>
              </w:rPr>
              <w:t>0.9</w:t>
            </w:r>
          </w:p>
        </w:tc>
        <w:tc>
          <w:tcPr>
            <w:tcW w:w="2778" w:type="dxa"/>
            <w:tcBorders>
              <w:top w:val="dotted" w:sz="6" w:space="0" w:color="000000"/>
              <w:bottom w:val="dotted" w:sz="6" w:space="0" w:color="000000"/>
            </w:tcBorders>
          </w:tcPr>
          <w:p w14:paraId="5EEAF73B" w14:textId="77777777" w:rsidR="00DE3082" w:rsidRDefault="007F0774">
            <w:pPr>
              <w:pStyle w:val="TableParagraph"/>
              <w:spacing w:line="301" w:lineRule="exact"/>
              <w:ind w:left="20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5F778546" w14:textId="77777777">
        <w:trPr>
          <w:trHeight w:val="321"/>
        </w:trPr>
        <w:tc>
          <w:tcPr>
            <w:tcW w:w="2086" w:type="dxa"/>
            <w:tcBorders>
              <w:top w:val="dotted" w:sz="6" w:space="0" w:color="000000"/>
              <w:bottom w:val="dotted" w:sz="6" w:space="0" w:color="000000"/>
            </w:tcBorders>
          </w:tcPr>
          <w:p w14:paraId="752C0789" w14:textId="77777777" w:rsidR="00DE3082" w:rsidRDefault="007F0774">
            <w:pPr>
              <w:pStyle w:val="TableParagraph"/>
              <w:spacing w:line="301" w:lineRule="exact"/>
              <w:ind w:left="75"/>
              <w:rPr>
                <w:sz w:val="28"/>
              </w:rPr>
            </w:pPr>
            <w:r>
              <w:rPr>
                <w:sz w:val="28"/>
              </w:rPr>
              <w:t>3-е, особлива</w:t>
            </w:r>
          </w:p>
        </w:tc>
        <w:tc>
          <w:tcPr>
            <w:tcW w:w="1272" w:type="dxa"/>
            <w:tcBorders>
              <w:top w:val="dotted" w:sz="6" w:space="0" w:color="000000"/>
              <w:bottom w:val="dotted" w:sz="6" w:space="0" w:color="000000"/>
            </w:tcBorders>
          </w:tcPr>
          <w:p w14:paraId="3529FDD8" w14:textId="77777777" w:rsidR="00DE3082" w:rsidRDefault="007F0774">
            <w:pPr>
              <w:pStyle w:val="TableParagraph"/>
              <w:spacing w:line="301" w:lineRule="exact"/>
              <w:ind w:left="423"/>
              <w:rPr>
                <w:sz w:val="28"/>
              </w:rPr>
            </w:pPr>
            <w:r>
              <w:rPr>
                <w:sz w:val="28"/>
              </w:rPr>
              <w:t>0.9</w:t>
            </w:r>
          </w:p>
        </w:tc>
        <w:tc>
          <w:tcPr>
            <w:tcW w:w="1046" w:type="dxa"/>
            <w:tcBorders>
              <w:top w:val="dotted" w:sz="6" w:space="0" w:color="000000"/>
              <w:bottom w:val="dotted" w:sz="6" w:space="0" w:color="000000"/>
            </w:tcBorders>
          </w:tcPr>
          <w:p w14:paraId="26FC10AD" w14:textId="77777777" w:rsidR="00DE3082" w:rsidRDefault="007F0774">
            <w:pPr>
              <w:pStyle w:val="TableParagraph"/>
              <w:spacing w:line="301" w:lineRule="exact"/>
              <w:ind w:left="193"/>
              <w:rPr>
                <w:sz w:val="28"/>
              </w:rPr>
            </w:pPr>
            <w:r>
              <w:rPr>
                <w:sz w:val="28"/>
              </w:rPr>
              <w:t>0.8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2F188215" w14:textId="77777777" w:rsidR="00DE3082" w:rsidRDefault="007F0774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988" w:type="dxa"/>
            <w:tcBorders>
              <w:top w:val="dotted" w:sz="6" w:space="0" w:color="000000"/>
              <w:bottom w:val="dotted" w:sz="6" w:space="0" w:color="000000"/>
            </w:tcBorders>
          </w:tcPr>
          <w:p w14:paraId="5A43332C" w14:textId="77777777" w:rsidR="00DE3082" w:rsidRDefault="007F0774">
            <w:pPr>
              <w:pStyle w:val="TableParagraph"/>
              <w:spacing w:line="301" w:lineRule="exact"/>
              <w:ind w:left="15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778" w:type="dxa"/>
            <w:tcBorders>
              <w:top w:val="dotted" w:sz="6" w:space="0" w:color="000000"/>
              <w:bottom w:val="dotted" w:sz="6" w:space="0" w:color="000000"/>
            </w:tcBorders>
          </w:tcPr>
          <w:p w14:paraId="5F0F0D21" w14:textId="77777777" w:rsidR="00DE3082" w:rsidRDefault="007F0774">
            <w:pPr>
              <w:pStyle w:val="TableParagraph"/>
              <w:spacing w:line="301" w:lineRule="exact"/>
              <w:ind w:left="2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0740C9EA" w14:textId="77777777" w:rsidR="00DE3082" w:rsidRDefault="00DE3082">
      <w:pPr>
        <w:pStyle w:val="a3"/>
        <w:rPr>
          <w:sz w:val="20"/>
        </w:rPr>
      </w:pPr>
    </w:p>
    <w:p w14:paraId="5B8ED6AB" w14:textId="77777777" w:rsidR="00DE3082" w:rsidRPr="00850CC6" w:rsidRDefault="007F0774">
      <w:pPr>
        <w:pStyle w:val="a3"/>
        <w:tabs>
          <w:tab w:val="left" w:pos="1838"/>
          <w:tab w:val="left" w:pos="2607"/>
          <w:tab w:val="left" w:pos="2976"/>
          <w:tab w:val="left" w:pos="4842"/>
          <w:tab w:val="left" w:pos="6372"/>
          <w:tab w:val="left" w:pos="8170"/>
        </w:tabs>
        <w:spacing w:before="250"/>
        <w:ind w:left="556"/>
        <w:jc w:val="center"/>
        <w:rPr>
          <w:lang w:val="ru-RU"/>
        </w:rPr>
      </w:pPr>
      <w:r w:rsidRPr="00850CC6">
        <w:rPr>
          <w:lang w:val="ru-RU"/>
        </w:rPr>
        <w:t>Таблиця</w:t>
      </w:r>
      <w:r w:rsidRPr="00850CC6">
        <w:rPr>
          <w:lang w:val="ru-RU"/>
        </w:rPr>
        <w:tab/>
        <w:t>4.20</w:t>
      </w:r>
      <w:r w:rsidRPr="00850CC6">
        <w:rPr>
          <w:lang w:val="ru-RU"/>
        </w:rPr>
        <w:tab/>
        <w:t>-</w:t>
      </w:r>
      <w:r w:rsidRPr="00850CC6">
        <w:rPr>
          <w:lang w:val="ru-RU"/>
        </w:rPr>
        <w:tab/>
        <w:t>Розрахункові</w:t>
      </w:r>
      <w:r w:rsidRPr="00850CC6">
        <w:rPr>
          <w:lang w:val="ru-RU"/>
        </w:rPr>
        <w:tab/>
        <w:t>поєднання</w:t>
      </w:r>
      <w:r w:rsidRPr="00850CC6">
        <w:rPr>
          <w:lang w:val="ru-RU"/>
        </w:rPr>
        <w:tab/>
        <w:t>навантажень</w:t>
      </w:r>
      <w:r w:rsidRPr="00850CC6">
        <w:rPr>
          <w:lang w:val="ru-RU"/>
        </w:rPr>
        <w:tab/>
        <w:t>(РСН).</w:t>
      </w:r>
    </w:p>
    <w:p w14:paraId="11CE54F6" w14:textId="1CE21057" w:rsidR="00DE3082" w:rsidRPr="00850CC6" w:rsidRDefault="007F0774">
      <w:pPr>
        <w:pStyle w:val="a3"/>
        <w:spacing w:before="158"/>
        <w:ind w:left="262" w:right="7452"/>
        <w:jc w:val="center"/>
        <w:rPr>
          <w:lang w:val="ru-RU"/>
        </w:rPr>
      </w:pPr>
      <w:r w:rsidRPr="00850CC6">
        <w:rPr>
          <w:lang w:val="ru-RU"/>
        </w:rPr>
        <w:t>Скорочений список</w:t>
      </w:r>
    </w:p>
    <w:p w14:paraId="339E17FE" w14:textId="77777777" w:rsidR="00DE3082" w:rsidRPr="00850CC6" w:rsidRDefault="00DE3082">
      <w:pPr>
        <w:jc w:val="center"/>
        <w:rPr>
          <w:lang w:val="ru-RU"/>
        </w:rPr>
        <w:sectPr w:rsidR="00DE3082" w:rsidRPr="00850CC6">
          <w:pgSz w:w="11910" w:h="16840"/>
          <w:pgMar w:top="1340" w:right="120" w:bottom="280" w:left="1000" w:header="720" w:footer="720" w:gutter="0"/>
          <w:cols w:space="720"/>
        </w:sectPr>
      </w:pPr>
    </w:p>
    <w:p w14:paraId="530B2EB5" w14:textId="2497BFFD" w:rsidR="00DE3082" w:rsidRPr="00850CC6" w:rsidRDefault="007F0774">
      <w:pPr>
        <w:tabs>
          <w:tab w:val="left" w:pos="4469"/>
        </w:tabs>
        <w:spacing w:before="163"/>
        <w:ind w:left="4469" w:hanging="1042"/>
        <w:rPr>
          <w:sz w:val="26"/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08538207" wp14:editId="49780823">
                <wp:simplePos x="0" y="0"/>
                <wp:positionH relativeFrom="page">
                  <wp:posOffset>1274445</wp:posOffset>
                </wp:positionH>
                <wp:positionV relativeFrom="paragraph">
                  <wp:posOffset>107950</wp:posOffset>
                </wp:positionV>
                <wp:extent cx="5827395" cy="388620"/>
                <wp:effectExtent l="0" t="0" r="1905" b="0"/>
                <wp:wrapNone/>
                <wp:docPr id="1790563565" name="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7395" cy="388620"/>
                          <a:chOff x="2007" y="171"/>
                          <a:chExt cx="9177" cy="612"/>
                        </a:xfrm>
                      </wpg:grpSpPr>
                      <wps:wsp>
                        <wps:cNvPr id="102505559" name=" 192"/>
                        <wps:cNvSpPr>
                          <a:spLocks/>
                        </wps:cNvSpPr>
                        <wps:spPr bwMode="auto">
                          <a:xfrm>
                            <a:off x="2007" y="170"/>
                            <a:ext cx="9177" cy="600"/>
                          </a:xfrm>
                          <a:custGeom>
                            <a:avLst/>
                            <a:gdLst>
                              <a:gd name="T0" fmla="+- 0 5397 2007"/>
                              <a:gd name="T1" fmla="*/ T0 w 9177"/>
                              <a:gd name="T2" fmla="+- 0 171 171"/>
                              <a:gd name="T3" fmla="*/ 171 h 600"/>
                              <a:gd name="T4" fmla="+- 0 5330 2007"/>
                              <a:gd name="T5" fmla="*/ T4 w 9177"/>
                              <a:gd name="T6" fmla="+- 0 171 171"/>
                              <a:gd name="T7" fmla="*/ 171 h 600"/>
                              <a:gd name="T8" fmla="+- 0 4428 2007"/>
                              <a:gd name="T9" fmla="*/ T8 w 9177"/>
                              <a:gd name="T10" fmla="+- 0 171 171"/>
                              <a:gd name="T11" fmla="*/ 171 h 600"/>
                              <a:gd name="T12" fmla="+- 0 4355 2007"/>
                              <a:gd name="T13" fmla="*/ T12 w 9177"/>
                              <a:gd name="T14" fmla="+- 0 171 171"/>
                              <a:gd name="T15" fmla="*/ 171 h 600"/>
                              <a:gd name="T16" fmla="+- 0 4288 2007"/>
                              <a:gd name="T17" fmla="*/ T16 w 9177"/>
                              <a:gd name="T18" fmla="+- 0 171 171"/>
                              <a:gd name="T19" fmla="*/ 171 h 600"/>
                              <a:gd name="T20" fmla="+- 0 2079 2007"/>
                              <a:gd name="T21" fmla="*/ T20 w 9177"/>
                              <a:gd name="T22" fmla="+- 0 171 171"/>
                              <a:gd name="T23" fmla="*/ 171 h 600"/>
                              <a:gd name="T24" fmla="+- 0 2007 2007"/>
                              <a:gd name="T25" fmla="*/ T24 w 9177"/>
                              <a:gd name="T26" fmla="+- 0 171 171"/>
                              <a:gd name="T27" fmla="*/ 171 h 600"/>
                              <a:gd name="T28" fmla="+- 0 2007 2007"/>
                              <a:gd name="T29" fmla="*/ T28 w 9177"/>
                              <a:gd name="T30" fmla="+- 0 771 171"/>
                              <a:gd name="T31" fmla="*/ 771 h 600"/>
                              <a:gd name="T32" fmla="+- 0 4355 2007"/>
                              <a:gd name="T33" fmla="*/ T32 w 9177"/>
                              <a:gd name="T34" fmla="+- 0 771 171"/>
                              <a:gd name="T35" fmla="*/ 771 h 600"/>
                              <a:gd name="T36" fmla="+- 0 5397 2007"/>
                              <a:gd name="T37" fmla="*/ T36 w 9177"/>
                              <a:gd name="T38" fmla="+- 0 771 171"/>
                              <a:gd name="T39" fmla="*/ 771 h 600"/>
                              <a:gd name="T40" fmla="+- 0 5397 2007"/>
                              <a:gd name="T41" fmla="*/ T40 w 9177"/>
                              <a:gd name="T42" fmla="+- 0 171 171"/>
                              <a:gd name="T43" fmla="*/ 171 h 600"/>
                              <a:gd name="T44" fmla="+- 0 8523 2007"/>
                              <a:gd name="T45" fmla="*/ T44 w 9177"/>
                              <a:gd name="T46" fmla="+- 0 171 171"/>
                              <a:gd name="T47" fmla="*/ 171 h 600"/>
                              <a:gd name="T48" fmla="+- 0 8456 2007"/>
                              <a:gd name="T49" fmla="*/ T48 w 9177"/>
                              <a:gd name="T50" fmla="+- 0 171 171"/>
                              <a:gd name="T51" fmla="*/ 171 h 600"/>
                              <a:gd name="T52" fmla="+- 0 7553 2007"/>
                              <a:gd name="T53" fmla="*/ T52 w 9177"/>
                              <a:gd name="T54" fmla="+- 0 171 171"/>
                              <a:gd name="T55" fmla="*/ 171 h 600"/>
                              <a:gd name="T56" fmla="+- 0 7481 2007"/>
                              <a:gd name="T57" fmla="*/ T56 w 9177"/>
                              <a:gd name="T58" fmla="+- 0 171 171"/>
                              <a:gd name="T59" fmla="*/ 171 h 600"/>
                              <a:gd name="T60" fmla="+- 0 7481 2007"/>
                              <a:gd name="T61" fmla="*/ T60 w 9177"/>
                              <a:gd name="T62" fmla="+- 0 171 171"/>
                              <a:gd name="T63" fmla="*/ 171 h 600"/>
                              <a:gd name="T64" fmla="+- 0 7414 2007"/>
                              <a:gd name="T65" fmla="*/ T64 w 9177"/>
                              <a:gd name="T66" fmla="+- 0 171 171"/>
                              <a:gd name="T67" fmla="*/ 171 h 600"/>
                              <a:gd name="T68" fmla="+- 0 6511 2007"/>
                              <a:gd name="T69" fmla="*/ T68 w 9177"/>
                              <a:gd name="T70" fmla="+- 0 171 171"/>
                              <a:gd name="T71" fmla="*/ 171 h 600"/>
                              <a:gd name="T72" fmla="+- 0 6439 2007"/>
                              <a:gd name="T73" fmla="*/ T72 w 9177"/>
                              <a:gd name="T74" fmla="+- 0 171 171"/>
                              <a:gd name="T75" fmla="*/ 171 h 600"/>
                              <a:gd name="T76" fmla="+- 0 6439 2007"/>
                              <a:gd name="T77" fmla="*/ T76 w 9177"/>
                              <a:gd name="T78" fmla="+- 0 171 171"/>
                              <a:gd name="T79" fmla="*/ 171 h 600"/>
                              <a:gd name="T80" fmla="+- 0 6372 2007"/>
                              <a:gd name="T81" fmla="*/ T80 w 9177"/>
                              <a:gd name="T82" fmla="+- 0 171 171"/>
                              <a:gd name="T83" fmla="*/ 171 h 600"/>
                              <a:gd name="T84" fmla="+- 0 5469 2007"/>
                              <a:gd name="T85" fmla="*/ T84 w 9177"/>
                              <a:gd name="T86" fmla="+- 0 171 171"/>
                              <a:gd name="T87" fmla="*/ 171 h 600"/>
                              <a:gd name="T88" fmla="+- 0 5397 2007"/>
                              <a:gd name="T89" fmla="*/ T88 w 9177"/>
                              <a:gd name="T90" fmla="+- 0 171 171"/>
                              <a:gd name="T91" fmla="*/ 171 h 600"/>
                              <a:gd name="T92" fmla="+- 0 5397 2007"/>
                              <a:gd name="T93" fmla="*/ T92 w 9177"/>
                              <a:gd name="T94" fmla="+- 0 771 171"/>
                              <a:gd name="T95" fmla="*/ 771 h 600"/>
                              <a:gd name="T96" fmla="+- 0 5469 2007"/>
                              <a:gd name="T97" fmla="*/ T96 w 9177"/>
                              <a:gd name="T98" fmla="+- 0 771 171"/>
                              <a:gd name="T99" fmla="*/ 771 h 600"/>
                              <a:gd name="T100" fmla="+- 0 6372 2007"/>
                              <a:gd name="T101" fmla="*/ T100 w 9177"/>
                              <a:gd name="T102" fmla="+- 0 771 171"/>
                              <a:gd name="T103" fmla="*/ 771 h 600"/>
                              <a:gd name="T104" fmla="+- 0 6439 2007"/>
                              <a:gd name="T105" fmla="*/ T104 w 9177"/>
                              <a:gd name="T106" fmla="+- 0 771 171"/>
                              <a:gd name="T107" fmla="*/ 771 h 600"/>
                              <a:gd name="T108" fmla="+- 0 6439 2007"/>
                              <a:gd name="T109" fmla="*/ T108 w 9177"/>
                              <a:gd name="T110" fmla="+- 0 771 171"/>
                              <a:gd name="T111" fmla="*/ 771 h 600"/>
                              <a:gd name="T112" fmla="+- 0 6511 2007"/>
                              <a:gd name="T113" fmla="*/ T112 w 9177"/>
                              <a:gd name="T114" fmla="+- 0 771 171"/>
                              <a:gd name="T115" fmla="*/ 771 h 600"/>
                              <a:gd name="T116" fmla="+- 0 7414 2007"/>
                              <a:gd name="T117" fmla="*/ T116 w 9177"/>
                              <a:gd name="T118" fmla="+- 0 771 171"/>
                              <a:gd name="T119" fmla="*/ 771 h 600"/>
                              <a:gd name="T120" fmla="+- 0 7481 2007"/>
                              <a:gd name="T121" fmla="*/ T120 w 9177"/>
                              <a:gd name="T122" fmla="+- 0 771 171"/>
                              <a:gd name="T123" fmla="*/ 771 h 600"/>
                              <a:gd name="T124" fmla="+- 0 7481 2007"/>
                              <a:gd name="T125" fmla="*/ T124 w 9177"/>
                              <a:gd name="T126" fmla="+- 0 771 171"/>
                              <a:gd name="T127" fmla="*/ 771 h 600"/>
                              <a:gd name="T128" fmla="+- 0 8523 2007"/>
                              <a:gd name="T129" fmla="*/ T128 w 9177"/>
                              <a:gd name="T130" fmla="+- 0 771 171"/>
                              <a:gd name="T131" fmla="*/ 771 h 600"/>
                              <a:gd name="T132" fmla="+- 0 8523 2007"/>
                              <a:gd name="T133" fmla="*/ T132 w 9177"/>
                              <a:gd name="T134" fmla="+- 0 171 171"/>
                              <a:gd name="T135" fmla="*/ 171 h 600"/>
                              <a:gd name="T136" fmla="+- 0 11183 2007"/>
                              <a:gd name="T137" fmla="*/ T136 w 9177"/>
                              <a:gd name="T138" fmla="+- 0 171 171"/>
                              <a:gd name="T139" fmla="*/ 171 h 600"/>
                              <a:gd name="T140" fmla="+- 0 11116 2007"/>
                              <a:gd name="T141" fmla="*/ T140 w 9177"/>
                              <a:gd name="T142" fmla="+- 0 171 171"/>
                              <a:gd name="T143" fmla="*/ 171 h 600"/>
                              <a:gd name="T144" fmla="+- 0 10680 2007"/>
                              <a:gd name="T145" fmla="*/ T144 w 9177"/>
                              <a:gd name="T146" fmla="+- 0 171 171"/>
                              <a:gd name="T147" fmla="*/ 171 h 600"/>
                              <a:gd name="T148" fmla="+- 0 10612 2007"/>
                              <a:gd name="T149" fmla="*/ T148 w 9177"/>
                              <a:gd name="T150" fmla="+- 0 171 171"/>
                              <a:gd name="T151" fmla="*/ 171 h 600"/>
                              <a:gd name="T152" fmla="+- 0 10540 2007"/>
                              <a:gd name="T153" fmla="*/ T152 w 9177"/>
                              <a:gd name="T154" fmla="+- 0 171 171"/>
                              <a:gd name="T155" fmla="*/ 171 h 600"/>
                              <a:gd name="T156" fmla="+- 0 9637 2007"/>
                              <a:gd name="T157" fmla="*/ T156 w 9177"/>
                              <a:gd name="T158" fmla="+- 0 171 171"/>
                              <a:gd name="T159" fmla="*/ 171 h 600"/>
                              <a:gd name="T160" fmla="+- 0 9570 2007"/>
                              <a:gd name="T161" fmla="*/ T160 w 9177"/>
                              <a:gd name="T162" fmla="+- 0 171 171"/>
                              <a:gd name="T163" fmla="*/ 171 h 600"/>
                              <a:gd name="T164" fmla="+- 0 9565 2007"/>
                              <a:gd name="T165" fmla="*/ T164 w 9177"/>
                              <a:gd name="T166" fmla="+- 0 171 171"/>
                              <a:gd name="T167" fmla="*/ 171 h 600"/>
                              <a:gd name="T168" fmla="+- 0 9498 2007"/>
                              <a:gd name="T169" fmla="*/ T168 w 9177"/>
                              <a:gd name="T170" fmla="+- 0 171 171"/>
                              <a:gd name="T171" fmla="*/ 171 h 600"/>
                              <a:gd name="T172" fmla="+- 0 8595 2007"/>
                              <a:gd name="T173" fmla="*/ T172 w 9177"/>
                              <a:gd name="T174" fmla="+- 0 171 171"/>
                              <a:gd name="T175" fmla="*/ 171 h 600"/>
                              <a:gd name="T176" fmla="+- 0 8523 2007"/>
                              <a:gd name="T177" fmla="*/ T176 w 9177"/>
                              <a:gd name="T178" fmla="+- 0 171 171"/>
                              <a:gd name="T179" fmla="*/ 171 h 600"/>
                              <a:gd name="T180" fmla="+- 0 8523 2007"/>
                              <a:gd name="T181" fmla="*/ T180 w 9177"/>
                              <a:gd name="T182" fmla="+- 0 771 171"/>
                              <a:gd name="T183" fmla="*/ 771 h 600"/>
                              <a:gd name="T184" fmla="+- 0 9565 2007"/>
                              <a:gd name="T185" fmla="*/ T184 w 9177"/>
                              <a:gd name="T186" fmla="+- 0 771 171"/>
                              <a:gd name="T187" fmla="*/ 771 h 600"/>
                              <a:gd name="T188" fmla="+- 0 9570 2007"/>
                              <a:gd name="T189" fmla="*/ T188 w 9177"/>
                              <a:gd name="T190" fmla="+- 0 771 171"/>
                              <a:gd name="T191" fmla="*/ 771 h 600"/>
                              <a:gd name="T192" fmla="+- 0 10612 2007"/>
                              <a:gd name="T193" fmla="*/ T192 w 9177"/>
                              <a:gd name="T194" fmla="+- 0 771 171"/>
                              <a:gd name="T195" fmla="*/ 771 h 600"/>
                              <a:gd name="T196" fmla="+- 0 11183 2007"/>
                              <a:gd name="T197" fmla="*/ T196 w 9177"/>
                              <a:gd name="T198" fmla="+- 0 771 171"/>
                              <a:gd name="T199" fmla="*/ 771 h 600"/>
                              <a:gd name="T200" fmla="+- 0 11183 2007"/>
                              <a:gd name="T201" fmla="*/ T200 w 9177"/>
                              <a:gd name="T202" fmla="+- 0 171 171"/>
                              <a:gd name="T203" fmla="*/ 171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177" h="600">
                                <a:moveTo>
                                  <a:pt x="3390" y="0"/>
                                </a:moveTo>
                                <a:lnTo>
                                  <a:pt x="3323" y="0"/>
                                </a:lnTo>
                                <a:lnTo>
                                  <a:pt x="2421" y="0"/>
                                </a:lnTo>
                                <a:lnTo>
                                  <a:pt x="2348" y="0"/>
                                </a:lnTo>
                                <a:lnTo>
                                  <a:pt x="2281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lnTo>
                                  <a:pt x="2348" y="600"/>
                                </a:lnTo>
                                <a:lnTo>
                                  <a:pt x="3390" y="600"/>
                                </a:lnTo>
                                <a:lnTo>
                                  <a:pt x="3390" y="0"/>
                                </a:lnTo>
                                <a:moveTo>
                                  <a:pt x="6516" y="0"/>
                                </a:moveTo>
                                <a:lnTo>
                                  <a:pt x="6449" y="0"/>
                                </a:lnTo>
                                <a:lnTo>
                                  <a:pt x="5546" y="0"/>
                                </a:lnTo>
                                <a:lnTo>
                                  <a:pt x="5474" y="0"/>
                                </a:lnTo>
                                <a:lnTo>
                                  <a:pt x="5407" y="0"/>
                                </a:lnTo>
                                <a:lnTo>
                                  <a:pt x="4504" y="0"/>
                                </a:lnTo>
                                <a:lnTo>
                                  <a:pt x="4432" y="0"/>
                                </a:lnTo>
                                <a:lnTo>
                                  <a:pt x="4365" y="0"/>
                                </a:lnTo>
                                <a:lnTo>
                                  <a:pt x="3462" y="0"/>
                                </a:lnTo>
                                <a:lnTo>
                                  <a:pt x="3390" y="0"/>
                                </a:lnTo>
                                <a:lnTo>
                                  <a:pt x="3390" y="600"/>
                                </a:lnTo>
                                <a:lnTo>
                                  <a:pt x="3462" y="600"/>
                                </a:lnTo>
                                <a:lnTo>
                                  <a:pt x="4365" y="600"/>
                                </a:lnTo>
                                <a:lnTo>
                                  <a:pt x="4432" y="600"/>
                                </a:lnTo>
                                <a:lnTo>
                                  <a:pt x="4504" y="600"/>
                                </a:lnTo>
                                <a:lnTo>
                                  <a:pt x="5407" y="600"/>
                                </a:lnTo>
                                <a:lnTo>
                                  <a:pt x="5474" y="600"/>
                                </a:lnTo>
                                <a:lnTo>
                                  <a:pt x="6516" y="600"/>
                                </a:lnTo>
                                <a:lnTo>
                                  <a:pt x="6516" y="0"/>
                                </a:lnTo>
                                <a:moveTo>
                                  <a:pt x="9176" y="0"/>
                                </a:moveTo>
                                <a:lnTo>
                                  <a:pt x="9109" y="0"/>
                                </a:lnTo>
                                <a:lnTo>
                                  <a:pt x="8673" y="0"/>
                                </a:lnTo>
                                <a:lnTo>
                                  <a:pt x="8605" y="0"/>
                                </a:lnTo>
                                <a:lnTo>
                                  <a:pt x="8533" y="0"/>
                                </a:lnTo>
                                <a:lnTo>
                                  <a:pt x="7630" y="0"/>
                                </a:lnTo>
                                <a:lnTo>
                                  <a:pt x="7563" y="0"/>
                                </a:lnTo>
                                <a:lnTo>
                                  <a:pt x="7558" y="0"/>
                                </a:lnTo>
                                <a:lnTo>
                                  <a:pt x="7491" y="0"/>
                                </a:lnTo>
                                <a:lnTo>
                                  <a:pt x="6588" y="0"/>
                                </a:lnTo>
                                <a:lnTo>
                                  <a:pt x="6516" y="0"/>
                                </a:lnTo>
                                <a:lnTo>
                                  <a:pt x="6516" y="600"/>
                                </a:lnTo>
                                <a:lnTo>
                                  <a:pt x="7558" y="600"/>
                                </a:lnTo>
                                <a:lnTo>
                                  <a:pt x="7563" y="600"/>
                                </a:lnTo>
                                <a:lnTo>
                                  <a:pt x="8605" y="600"/>
                                </a:lnTo>
                                <a:lnTo>
                                  <a:pt x="9176" y="600"/>
                                </a:lnTo>
                                <a:lnTo>
                                  <a:pt x="9176" y="0"/>
                                </a:lnTo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678321" name=" 193"/>
                        <wps:cNvSpPr>
                          <a:spLocks/>
                        </wps:cNvSpPr>
                        <wps:spPr bwMode="auto">
                          <a:xfrm>
                            <a:off x="2012" y="775"/>
                            <a:ext cx="9172" cy="2"/>
                          </a:xfrm>
                          <a:custGeom>
                            <a:avLst/>
                            <a:gdLst>
                              <a:gd name="T0" fmla="+- 0 2012 2012"/>
                              <a:gd name="T1" fmla="*/ T0 w 9172"/>
                              <a:gd name="T2" fmla="+- 0 4355 2012"/>
                              <a:gd name="T3" fmla="*/ T2 w 9172"/>
                              <a:gd name="T4" fmla="+- 0 4355 2012"/>
                              <a:gd name="T5" fmla="*/ T4 w 9172"/>
                              <a:gd name="T6" fmla="+- 0 4369 2012"/>
                              <a:gd name="T7" fmla="*/ T6 w 9172"/>
                              <a:gd name="T8" fmla="+- 0 4369 2012"/>
                              <a:gd name="T9" fmla="*/ T8 w 9172"/>
                              <a:gd name="T10" fmla="+- 0 5397 2012"/>
                              <a:gd name="T11" fmla="*/ T10 w 9172"/>
                              <a:gd name="T12" fmla="+- 0 5397 2012"/>
                              <a:gd name="T13" fmla="*/ T12 w 9172"/>
                              <a:gd name="T14" fmla="+- 0 5412 2012"/>
                              <a:gd name="T15" fmla="*/ T14 w 9172"/>
                              <a:gd name="T16" fmla="+- 0 5412 2012"/>
                              <a:gd name="T17" fmla="*/ T16 w 9172"/>
                              <a:gd name="T18" fmla="+- 0 6444 2012"/>
                              <a:gd name="T19" fmla="*/ T18 w 9172"/>
                              <a:gd name="T20" fmla="+- 0 6444 2012"/>
                              <a:gd name="T21" fmla="*/ T20 w 9172"/>
                              <a:gd name="T22" fmla="+- 0 6458 2012"/>
                              <a:gd name="T23" fmla="*/ T22 w 9172"/>
                              <a:gd name="T24" fmla="+- 0 6458 2012"/>
                              <a:gd name="T25" fmla="*/ T24 w 9172"/>
                              <a:gd name="T26" fmla="+- 0 7486 2012"/>
                              <a:gd name="T27" fmla="*/ T26 w 9172"/>
                              <a:gd name="T28" fmla="+- 0 7486 2012"/>
                              <a:gd name="T29" fmla="*/ T28 w 9172"/>
                              <a:gd name="T30" fmla="+- 0 7500 2012"/>
                              <a:gd name="T31" fmla="*/ T30 w 9172"/>
                              <a:gd name="T32" fmla="+- 0 7500 2012"/>
                              <a:gd name="T33" fmla="*/ T32 w 9172"/>
                              <a:gd name="T34" fmla="+- 0 8528 2012"/>
                              <a:gd name="T35" fmla="*/ T34 w 9172"/>
                              <a:gd name="T36" fmla="+- 0 8528 2012"/>
                              <a:gd name="T37" fmla="*/ T36 w 9172"/>
                              <a:gd name="T38" fmla="+- 0 8543 2012"/>
                              <a:gd name="T39" fmla="*/ T38 w 9172"/>
                              <a:gd name="T40" fmla="+- 0 8543 2012"/>
                              <a:gd name="T41" fmla="*/ T40 w 9172"/>
                              <a:gd name="T42" fmla="+- 0 9570 2012"/>
                              <a:gd name="T43" fmla="*/ T42 w 9172"/>
                              <a:gd name="T44" fmla="+- 0 9570 2012"/>
                              <a:gd name="T45" fmla="*/ T44 w 9172"/>
                              <a:gd name="T46" fmla="+- 0 9585 2012"/>
                              <a:gd name="T47" fmla="*/ T46 w 9172"/>
                              <a:gd name="T48" fmla="+- 0 9585 2012"/>
                              <a:gd name="T49" fmla="*/ T48 w 9172"/>
                              <a:gd name="T50" fmla="+- 0 10612 2012"/>
                              <a:gd name="T51" fmla="*/ T50 w 9172"/>
                              <a:gd name="T52" fmla="+- 0 10612 2012"/>
                              <a:gd name="T53" fmla="*/ T52 w 9172"/>
                              <a:gd name="T54" fmla="+- 0 10626 2012"/>
                              <a:gd name="T55" fmla="*/ T54 w 9172"/>
                              <a:gd name="T56" fmla="+- 0 10626 2012"/>
                              <a:gd name="T57" fmla="*/ T56 w 9172"/>
                              <a:gd name="T58" fmla="+- 0 11184 2012"/>
                              <a:gd name="T59" fmla="*/ T58 w 9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9172">
                                <a:moveTo>
                                  <a:pt x="0" y="0"/>
                                </a:moveTo>
                                <a:lnTo>
                                  <a:pt x="2343" y="0"/>
                                </a:lnTo>
                                <a:moveTo>
                                  <a:pt x="2343" y="0"/>
                                </a:moveTo>
                                <a:lnTo>
                                  <a:pt x="2357" y="0"/>
                                </a:lnTo>
                                <a:moveTo>
                                  <a:pt x="2357" y="0"/>
                                </a:moveTo>
                                <a:lnTo>
                                  <a:pt x="3385" y="0"/>
                                </a:lnTo>
                                <a:moveTo>
                                  <a:pt x="3385" y="0"/>
                                </a:moveTo>
                                <a:lnTo>
                                  <a:pt x="3400" y="0"/>
                                </a:lnTo>
                                <a:moveTo>
                                  <a:pt x="3400" y="0"/>
                                </a:moveTo>
                                <a:lnTo>
                                  <a:pt x="4432" y="0"/>
                                </a:lnTo>
                                <a:moveTo>
                                  <a:pt x="4432" y="0"/>
                                </a:moveTo>
                                <a:lnTo>
                                  <a:pt x="4446" y="0"/>
                                </a:lnTo>
                                <a:moveTo>
                                  <a:pt x="4446" y="0"/>
                                </a:moveTo>
                                <a:lnTo>
                                  <a:pt x="5474" y="0"/>
                                </a:lnTo>
                                <a:moveTo>
                                  <a:pt x="5474" y="0"/>
                                </a:moveTo>
                                <a:lnTo>
                                  <a:pt x="5488" y="0"/>
                                </a:lnTo>
                                <a:moveTo>
                                  <a:pt x="5488" y="0"/>
                                </a:moveTo>
                                <a:lnTo>
                                  <a:pt x="6516" y="0"/>
                                </a:lnTo>
                                <a:moveTo>
                                  <a:pt x="6516" y="0"/>
                                </a:moveTo>
                                <a:lnTo>
                                  <a:pt x="6531" y="0"/>
                                </a:lnTo>
                                <a:moveTo>
                                  <a:pt x="6531" y="0"/>
                                </a:moveTo>
                                <a:lnTo>
                                  <a:pt x="7558" y="0"/>
                                </a:lnTo>
                                <a:moveTo>
                                  <a:pt x="7558" y="0"/>
                                </a:moveTo>
                                <a:lnTo>
                                  <a:pt x="7573" y="0"/>
                                </a:lnTo>
                                <a:moveTo>
                                  <a:pt x="7573" y="0"/>
                                </a:moveTo>
                                <a:lnTo>
                                  <a:pt x="8600" y="0"/>
                                </a:lnTo>
                                <a:moveTo>
                                  <a:pt x="8600" y="0"/>
                                </a:moveTo>
                                <a:lnTo>
                                  <a:pt x="8614" y="0"/>
                                </a:lnTo>
                                <a:moveTo>
                                  <a:pt x="8614" y="0"/>
                                </a:moveTo>
                                <a:lnTo>
                                  <a:pt x="917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F78ABB" id=" 191" o:spid="_x0000_s1026" style="position:absolute;margin-left:100.35pt;margin-top:8.5pt;width:458.85pt;height:30.6pt;z-index:-251674624;mso-position-horizontal-relative:page" coordorigin="2007,171" coordsize="9177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">
                <v:shape id=" 192" o:spid="_x0000_s1027" style="position:absolute;left:2007;top:170;width:9177;height:600;visibility:visible;mso-wrap-style:square;v-text-anchor:top" coordsize="917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" path="m3390,r-67,l2421,r-73,l2281,,72,,,,,600r2348,l3390,600,3390,m6516,r-67,l5546,r-72,l5407,,4504,r-72,l4365,,3462,r-72,l3390,600r72,l4365,600r67,l4504,600r903,l5474,600r1042,l6516,m9176,r-67,l8673,r-68,l8533,,7630,r-67,l7558,r-67,l6588,r-72,l6516,600r1042,l7563,600r1042,l9176,600,9176,e" fillcolor="#e4e4e4" stroked="f">
                  <v:path arrowok="t" o:connecttype="custom" o:connectlocs="3390,171;3323,171;2421,171;2348,171;2281,171;72,171;0,171;0,771;2348,771;3390,771;3390,171;6516,171;6449,171;5546,171;5474,171;5474,171;5407,171;4504,171;4432,171;4432,171;4365,171;3462,171;3390,171;3390,771;3462,771;4365,771;4432,771;4432,771;4504,771;5407,771;5474,771;5474,771;6516,771;6516,171;9176,171;9109,171;8673,171;8605,171;8533,171;7630,171;7563,171;7558,171;7491,171;6588,171;6516,171;6516,771;7558,771;7563,771;8605,771;9176,771;9176,171" o:connectangles="0,0,0,0,0,0,0,0,0,0,0,0,0,0,0,0,0,0,0,0,0,0,0,0,0,0,0,0,0,0,0,0,0,0,0,0,0,0,0,0,0,0,0,0,0,0,0,0,0,0,0"/>
                </v:shape>
                <v:shape id=" 193" o:spid="_x0000_s1028" style="position:absolute;left:2012;top:775;width:9172;height:2;visibility:visible;mso-wrap-style:square;v-text-anchor:top" coordsize="9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" path="m,l2343,t,l2357,t,l3385,t,l3400,t,l4432,t,l4446,t,l5474,t,l5488,t,l6516,t,l6531,t,l7558,t,l7573,t,l8600,t,l8614,t,l9172,e" filled="f" strokeweight=".72pt">
                  <v:path arrowok="t" o:connecttype="custom" o:connectlocs="0,0;2343,0;2343,0;2357,0;2357,0;3385,0;3385,0;3400,0;3400,0;4432,0;4432,0;4446,0;4446,0;5474,0;5474,0;5488,0;5488,0;6516,0;6516,0;6531,0;6531,0;7558,0;7558,0;7573,0;7573,0;8600,0;8600,0;8614,0;8614,0;9172,0" o:connectangles="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6"/>
        </w:rPr>
        <w:t>N</w:t>
      </w:r>
      <w:r w:rsidRPr="00850CC6">
        <w:rPr>
          <w:sz w:val="26"/>
          <w:lang w:val="ru-RU"/>
        </w:rPr>
        <w:t>,  тс</w:t>
      </w:r>
      <w:r w:rsidRPr="00850CC6">
        <w:rPr>
          <w:sz w:val="26"/>
          <w:lang w:val="ru-RU"/>
        </w:rPr>
        <w:tab/>
      </w:r>
      <w:r>
        <w:rPr>
          <w:sz w:val="26"/>
        </w:rPr>
        <w:t>Mx</w:t>
      </w:r>
      <w:r w:rsidRPr="00850CC6">
        <w:rPr>
          <w:sz w:val="26"/>
          <w:lang w:val="ru-RU"/>
        </w:rPr>
        <w:t>, тс*м</w:t>
      </w:r>
    </w:p>
    <w:p w14:paraId="6F0BC1DF" w14:textId="7373B254" w:rsidR="00DE3082" w:rsidRPr="00850CC6" w:rsidRDefault="007F0774">
      <w:pPr>
        <w:spacing w:before="163"/>
        <w:ind w:left="478" w:right="-19"/>
        <w:rPr>
          <w:sz w:val="26"/>
          <w:lang w:val="ru-RU"/>
        </w:rPr>
      </w:pPr>
      <w:r w:rsidRPr="00850CC6">
        <w:rPr>
          <w:lang w:val="ru-RU"/>
        </w:rPr>
        <w:br w:type="column"/>
      </w:r>
      <w:r>
        <w:rPr>
          <w:sz w:val="26"/>
        </w:rPr>
        <w:t>My</w:t>
      </w:r>
      <w:r w:rsidRPr="00850CC6">
        <w:rPr>
          <w:sz w:val="26"/>
          <w:lang w:val="ru-RU"/>
        </w:rPr>
        <w:t>, тс*м</w:t>
      </w:r>
    </w:p>
    <w:p w14:paraId="31198C56" w14:textId="77777777" w:rsidR="00DE3082" w:rsidRPr="00850CC6" w:rsidRDefault="007F0774">
      <w:pPr>
        <w:tabs>
          <w:tab w:val="left" w:pos="1520"/>
          <w:tab w:val="left" w:pos="2562"/>
        </w:tabs>
        <w:spacing w:before="163"/>
        <w:ind w:left="478"/>
        <w:rPr>
          <w:sz w:val="26"/>
          <w:lang w:val="ru-RU"/>
        </w:rPr>
      </w:pPr>
      <w:r w:rsidRPr="00850CC6">
        <w:rPr>
          <w:lang w:val="ru-RU"/>
        </w:rPr>
        <w:br w:type="column"/>
      </w:r>
      <w:r>
        <w:rPr>
          <w:sz w:val="26"/>
        </w:rPr>
        <w:t>Qx</w:t>
      </w:r>
      <w:r w:rsidRPr="00850CC6">
        <w:rPr>
          <w:sz w:val="26"/>
          <w:lang w:val="ru-RU"/>
        </w:rPr>
        <w:t>,</w:t>
      </w:r>
      <w:r w:rsidRPr="00850CC6">
        <w:rPr>
          <w:spacing w:val="64"/>
          <w:sz w:val="26"/>
          <w:lang w:val="ru-RU"/>
        </w:rPr>
        <w:t xml:space="preserve"> </w:t>
      </w:r>
      <w:r w:rsidRPr="00850CC6">
        <w:rPr>
          <w:sz w:val="26"/>
          <w:lang w:val="ru-RU"/>
        </w:rPr>
        <w:t>тс</w:t>
      </w:r>
      <w:r w:rsidRPr="00850CC6">
        <w:rPr>
          <w:sz w:val="26"/>
          <w:lang w:val="ru-RU"/>
        </w:rPr>
        <w:tab/>
      </w:r>
      <w:r>
        <w:rPr>
          <w:sz w:val="26"/>
        </w:rPr>
        <w:t>Qy</w:t>
      </w:r>
      <w:r w:rsidRPr="00850CC6">
        <w:rPr>
          <w:sz w:val="26"/>
          <w:lang w:val="ru-RU"/>
        </w:rPr>
        <w:t>,  тс</w:t>
      </w:r>
      <w:r w:rsidRPr="00850CC6">
        <w:rPr>
          <w:sz w:val="26"/>
          <w:lang w:val="ru-RU"/>
        </w:rPr>
        <w:tab/>
      </w:r>
      <w:r>
        <w:rPr>
          <w:sz w:val="26"/>
        </w:rPr>
        <w:t>T</w:t>
      </w:r>
      <w:r w:rsidRPr="00850CC6">
        <w:rPr>
          <w:sz w:val="26"/>
          <w:lang w:val="ru-RU"/>
        </w:rPr>
        <w:t>,</w:t>
      </w:r>
      <w:r w:rsidRPr="00850CC6">
        <w:rPr>
          <w:spacing w:val="1"/>
          <w:sz w:val="26"/>
          <w:lang w:val="ru-RU"/>
        </w:rPr>
        <w:t xml:space="preserve"> </w:t>
      </w:r>
      <w:r w:rsidRPr="00850CC6">
        <w:rPr>
          <w:sz w:val="26"/>
          <w:lang w:val="ru-RU"/>
        </w:rPr>
        <w:t>тс*м</w:t>
      </w:r>
    </w:p>
    <w:p w14:paraId="3C29908A" w14:textId="77777777" w:rsidR="00DE3082" w:rsidRPr="00850CC6" w:rsidRDefault="00DE3082">
      <w:pPr>
        <w:rPr>
          <w:sz w:val="26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3" w:space="720" w:equalWidth="0">
            <w:col w:w="4993" w:space="40"/>
            <w:col w:w="1003" w:space="39"/>
            <w:col w:w="4715"/>
          </w:cols>
        </w:sectPr>
      </w:pPr>
    </w:p>
    <w:p w14:paraId="219ADB0C" w14:textId="77777777" w:rsidR="00DE3082" w:rsidRPr="00850CC6" w:rsidRDefault="007F0774">
      <w:pPr>
        <w:spacing w:before="16" w:after="11"/>
        <w:ind w:left="1362"/>
        <w:rPr>
          <w:sz w:val="26"/>
          <w:lang w:val="ru-RU"/>
        </w:rPr>
      </w:pPr>
      <w:r w:rsidRPr="00850CC6">
        <w:rPr>
          <w:sz w:val="26"/>
          <w:lang w:val="ru-RU"/>
        </w:rPr>
        <w:t>Випадок б (всі навантаження). Скорочений список</w:t>
      </w:r>
    </w:p>
    <w:tbl>
      <w:tblPr>
        <w:tblW w:w="0" w:type="auto"/>
        <w:tblInd w:w="10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862"/>
        <w:gridCol w:w="1118"/>
        <w:gridCol w:w="1106"/>
        <w:gridCol w:w="998"/>
        <w:gridCol w:w="976"/>
        <w:gridCol w:w="1266"/>
        <w:gridCol w:w="570"/>
      </w:tblGrid>
      <w:tr w:rsidR="00DE3082" w14:paraId="789C60BF" w14:textId="77777777">
        <w:trPr>
          <w:trHeight w:val="599"/>
        </w:trPr>
        <w:tc>
          <w:tcPr>
            <w:tcW w:w="2275" w:type="dxa"/>
            <w:tcBorders>
              <w:top w:val="dotted" w:sz="6" w:space="0" w:color="000000"/>
            </w:tcBorders>
          </w:tcPr>
          <w:p w14:paraId="4CD217D3" w14:textId="77777777" w:rsidR="00DE3082" w:rsidRDefault="007F0774">
            <w:pPr>
              <w:pStyle w:val="TableParagraph"/>
              <w:spacing w:line="294" w:lineRule="exact"/>
              <w:ind w:left="74"/>
              <w:rPr>
                <w:sz w:val="26"/>
              </w:rPr>
            </w:pPr>
            <w:r>
              <w:rPr>
                <w:sz w:val="26"/>
              </w:rPr>
              <w:t>ПО+ДЛ+КР-В2_н</w:t>
            </w:r>
          </w:p>
        </w:tc>
        <w:tc>
          <w:tcPr>
            <w:tcW w:w="862" w:type="dxa"/>
            <w:tcBorders>
              <w:top w:val="dotted" w:sz="6" w:space="0" w:color="000000"/>
            </w:tcBorders>
          </w:tcPr>
          <w:p w14:paraId="32E8E9E5" w14:textId="77777777" w:rsidR="00DE3082" w:rsidRDefault="007F0774">
            <w:pPr>
              <w:pStyle w:val="TableParagraph"/>
              <w:spacing w:line="294" w:lineRule="exact"/>
              <w:ind w:left="147"/>
              <w:rPr>
                <w:sz w:val="26"/>
              </w:rPr>
            </w:pPr>
            <w:r>
              <w:rPr>
                <w:sz w:val="26"/>
              </w:rPr>
              <w:t>329</w:t>
            </w:r>
          </w:p>
        </w:tc>
        <w:tc>
          <w:tcPr>
            <w:tcW w:w="1118" w:type="dxa"/>
            <w:tcBorders>
              <w:top w:val="dotted" w:sz="6" w:space="0" w:color="000000"/>
            </w:tcBorders>
          </w:tcPr>
          <w:p w14:paraId="2C61D3C7" w14:textId="77777777" w:rsidR="00DE3082" w:rsidRDefault="007F0774">
            <w:pPr>
              <w:pStyle w:val="TableParagraph"/>
              <w:spacing w:line="294" w:lineRule="exact"/>
              <w:ind w:left="327"/>
              <w:rPr>
                <w:sz w:val="26"/>
              </w:rPr>
            </w:pPr>
            <w:r>
              <w:rPr>
                <w:sz w:val="26"/>
              </w:rPr>
              <w:t>3.07</w:t>
            </w:r>
          </w:p>
        </w:tc>
        <w:tc>
          <w:tcPr>
            <w:tcW w:w="1106" w:type="dxa"/>
            <w:tcBorders>
              <w:top w:val="dotted" w:sz="6" w:space="0" w:color="000000"/>
            </w:tcBorders>
          </w:tcPr>
          <w:p w14:paraId="40064E1D" w14:textId="77777777" w:rsidR="00DE3082" w:rsidRDefault="007F0774">
            <w:pPr>
              <w:pStyle w:val="TableParagraph"/>
              <w:spacing w:line="294" w:lineRule="exact"/>
              <w:ind w:left="251"/>
              <w:rPr>
                <w:sz w:val="26"/>
              </w:rPr>
            </w:pPr>
            <w:r>
              <w:rPr>
                <w:sz w:val="26"/>
              </w:rPr>
              <w:t>0.327</w:t>
            </w:r>
          </w:p>
        </w:tc>
        <w:tc>
          <w:tcPr>
            <w:tcW w:w="998" w:type="dxa"/>
            <w:tcBorders>
              <w:top w:val="dotted" w:sz="6" w:space="0" w:color="000000"/>
            </w:tcBorders>
          </w:tcPr>
          <w:p w14:paraId="4CEF79B0" w14:textId="35A8D075" w:rsidR="00DE3082" w:rsidRDefault="007F0774">
            <w:pPr>
              <w:pStyle w:val="TableParagraph"/>
              <w:spacing w:line="294" w:lineRule="exact"/>
              <w:ind w:left="187"/>
              <w:rPr>
                <w:sz w:val="26"/>
              </w:rPr>
            </w:pPr>
            <w:r>
              <w:rPr>
                <w:sz w:val="26"/>
              </w:rPr>
              <w:t>0.155</w:t>
            </w:r>
          </w:p>
        </w:tc>
        <w:tc>
          <w:tcPr>
            <w:tcW w:w="976" w:type="dxa"/>
            <w:tcBorders>
              <w:top w:val="dotted" w:sz="6" w:space="0" w:color="000000"/>
            </w:tcBorders>
          </w:tcPr>
          <w:p w14:paraId="1A1C35E6" w14:textId="77777777" w:rsidR="00DE3082" w:rsidRDefault="007F0774">
            <w:pPr>
              <w:pStyle w:val="TableParagraph"/>
              <w:spacing w:line="294" w:lineRule="exact"/>
              <w:ind w:left="231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36" w:type="dxa"/>
            <w:gridSpan w:val="2"/>
            <w:tcBorders>
              <w:top w:val="dotted" w:sz="6" w:space="0" w:color="000000"/>
            </w:tcBorders>
          </w:tcPr>
          <w:p w14:paraId="474C6DAE" w14:textId="77777777" w:rsidR="00DE3082" w:rsidRDefault="007F0774">
            <w:pPr>
              <w:pStyle w:val="TableParagraph"/>
              <w:spacing w:line="293" w:lineRule="exact"/>
              <w:ind w:left="297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  <w:p w14:paraId="5A187DBB" w14:textId="77777777" w:rsidR="00DE3082" w:rsidRDefault="007F0774">
            <w:pPr>
              <w:pStyle w:val="TableParagraph"/>
              <w:spacing w:line="286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0.00683</w:t>
            </w:r>
          </w:p>
        </w:tc>
      </w:tr>
      <w:tr w:rsidR="00DE3082" w14:paraId="60B0D840" w14:textId="77777777">
        <w:trPr>
          <w:trHeight w:val="294"/>
        </w:trPr>
        <w:tc>
          <w:tcPr>
            <w:tcW w:w="2275" w:type="dxa"/>
          </w:tcPr>
          <w:p w14:paraId="22387C38" w14:textId="77777777" w:rsidR="00DE3082" w:rsidRDefault="007F0774">
            <w:pPr>
              <w:pStyle w:val="TableParagraph"/>
              <w:spacing w:line="275" w:lineRule="exact"/>
              <w:ind w:left="74"/>
              <w:rPr>
                <w:sz w:val="26"/>
              </w:rPr>
            </w:pPr>
            <w:r>
              <w:rPr>
                <w:sz w:val="26"/>
              </w:rPr>
              <w:t>длит. часть</w:t>
            </w:r>
          </w:p>
        </w:tc>
        <w:tc>
          <w:tcPr>
            <w:tcW w:w="862" w:type="dxa"/>
          </w:tcPr>
          <w:p w14:paraId="6C023B58" w14:textId="77777777" w:rsidR="00DE3082" w:rsidRDefault="007F0774">
            <w:pPr>
              <w:pStyle w:val="TableParagraph"/>
              <w:spacing w:line="275" w:lineRule="exact"/>
              <w:ind w:left="147"/>
              <w:rPr>
                <w:sz w:val="26"/>
              </w:rPr>
            </w:pPr>
            <w:r>
              <w:rPr>
                <w:sz w:val="26"/>
              </w:rPr>
              <w:t>270</w:t>
            </w:r>
          </w:p>
        </w:tc>
        <w:tc>
          <w:tcPr>
            <w:tcW w:w="1118" w:type="dxa"/>
          </w:tcPr>
          <w:p w14:paraId="2CAB985B" w14:textId="77777777" w:rsidR="00DE3082" w:rsidRDefault="007F0774">
            <w:pPr>
              <w:pStyle w:val="TableParagraph"/>
              <w:spacing w:line="275" w:lineRule="exact"/>
              <w:ind w:left="327"/>
              <w:rPr>
                <w:sz w:val="26"/>
              </w:rPr>
            </w:pPr>
            <w:r>
              <w:rPr>
                <w:sz w:val="26"/>
              </w:rPr>
              <w:t>2.07</w:t>
            </w:r>
          </w:p>
        </w:tc>
        <w:tc>
          <w:tcPr>
            <w:tcW w:w="1106" w:type="dxa"/>
          </w:tcPr>
          <w:p w14:paraId="4E00986D" w14:textId="77777777" w:rsidR="00DE3082" w:rsidRDefault="007F0774">
            <w:pPr>
              <w:pStyle w:val="TableParagraph"/>
              <w:spacing w:line="275" w:lineRule="exact"/>
              <w:ind w:left="251"/>
              <w:rPr>
                <w:sz w:val="26"/>
              </w:rPr>
            </w:pPr>
            <w:r>
              <w:rPr>
                <w:sz w:val="26"/>
              </w:rPr>
              <w:t>0.476</w:t>
            </w:r>
          </w:p>
        </w:tc>
        <w:tc>
          <w:tcPr>
            <w:tcW w:w="998" w:type="dxa"/>
          </w:tcPr>
          <w:p w14:paraId="07E45E60" w14:textId="77777777" w:rsidR="00DE3082" w:rsidRDefault="007F0774">
            <w:pPr>
              <w:pStyle w:val="TableParagraph"/>
              <w:spacing w:line="275" w:lineRule="exact"/>
              <w:ind w:left="187"/>
              <w:rPr>
                <w:sz w:val="26"/>
              </w:rPr>
            </w:pPr>
            <w:r>
              <w:rPr>
                <w:sz w:val="26"/>
              </w:rPr>
              <w:t>0.277</w:t>
            </w:r>
          </w:p>
        </w:tc>
        <w:tc>
          <w:tcPr>
            <w:tcW w:w="976" w:type="dxa"/>
          </w:tcPr>
          <w:p w14:paraId="5F053502" w14:textId="77777777" w:rsidR="00DE3082" w:rsidRDefault="007F0774">
            <w:pPr>
              <w:pStyle w:val="TableParagraph"/>
              <w:spacing w:line="275" w:lineRule="exact"/>
              <w:ind w:left="231"/>
              <w:rPr>
                <w:sz w:val="26"/>
              </w:rPr>
            </w:pPr>
            <w:r>
              <w:rPr>
                <w:sz w:val="26"/>
              </w:rPr>
              <w:t>2.11</w:t>
            </w:r>
          </w:p>
        </w:tc>
        <w:tc>
          <w:tcPr>
            <w:tcW w:w="1836" w:type="dxa"/>
            <w:gridSpan w:val="2"/>
          </w:tcPr>
          <w:p w14:paraId="65CF670A" w14:textId="77777777" w:rsidR="00DE3082" w:rsidRDefault="007F0774">
            <w:pPr>
              <w:pStyle w:val="TableParagraph"/>
              <w:spacing w:line="275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0.00065</w:t>
            </w:r>
          </w:p>
        </w:tc>
      </w:tr>
      <w:tr w:rsidR="00DE3082" w14:paraId="46E1816D" w14:textId="77777777">
        <w:trPr>
          <w:trHeight w:val="290"/>
        </w:trPr>
        <w:tc>
          <w:tcPr>
            <w:tcW w:w="2275" w:type="dxa"/>
          </w:tcPr>
          <w:p w14:paraId="7B65057C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6D905803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58D4F91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29325DD8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14:paraId="0C46FE17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14:paraId="1A8E6AEF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64A91D9A" w14:textId="77777777" w:rsidR="00DE3082" w:rsidRDefault="007F0774">
            <w:pPr>
              <w:pStyle w:val="TableParagraph"/>
              <w:spacing w:line="270" w:lineRule="exact"/>
              <w:ind w:left="1012"/>
              <w:rPr>
                <w:i/>
                <w:sz w:val="26"/>
              </w:rPr>
            </w:pPr>
            <w:r>
              <w:rPr>
                <w:i/>
                <w:sz w:val="26"/>
              </w:rPr>
              <w:t>Sнс, Ty</w:t>
            </w:r>
          </w:p>
        </w:tc>
      </w:tr>
      <w:tr w:rsidR="00DE3082" w14:paraId="647B6812" w14:textId="77777777">
        <w:trPr>
          <w:trHeight w:val="312"/>
        </w:trPr>
        <w:tc>
          <w:tcPr>
            <w:tcW w:w="2275" w:type="dxa"/>
            <w:tcBorders>
              <w:top w:val="dotted" w:sz="6" w:space="0" w:color="000000"/>
            </w:tcBorders>
          </w:tcPr>
          <w:p w14:paraId="542EFC54" w14:textId="77777777" w:rsidR="00DE3082" w:rsidRDefault="007F0774">
            <w:pPr>
              <w:pStyle w:val="TableParagraph"/>
              <w:spacing w:line="281" w:lineRule="exact"/>
              <w:ind w:left="74"/>
              <w:rPr>
                <w:sz w:val="26"/>
              </w:rPr>
            </w:pPr>
            <w:r>
              <w:rPr>
                <w:sz w:val="26"/>
              </w:rPr>
              <w:t>ПО+ДЛ+КР-В2_в</w:t>
            </w:r>
          </w:p>
        </w:tc>
        <w:tc>
          <w:tcPr>
            <w:tcW w:w="862" w:type="dxa"/>
            <w:tcBorders>
              <w:top w:val="dotted" w:sz="6" w:space="0" w:color="000000"/>
            </w:tcBorders>
          </w:tcPr>
          <w:p w14:paraId="2992F22B" w14:textId="77777777" w:rsidR="00DE3082" w:rsidRDefault="007F0774">
            <w:pPr>
              <w:pStyle w:val="TableParagraph"/>
              <w:spacing w:line="281" w:lineRule="exact"/>
              <w:ind w:left="147"/>
              <w:rPr>
                <w:sz w:val="26"/>
              </w:rPr>
            </w:pPr>
            <w:r>
              <w:rPr>
                <w:sz w:val="26"/>
              </w:rPr>
              <w:t>327</w:t>
            </w:r>
          </w:p>
        </w:tc>
        <w:tc>
          <w:tcPr>
            <w:tcW w:w="1118" w:type="dxa"/>
            <w:tcBorders>
              <w:top w:val="dotted" w:sz="6" w:space="0" w:color="000000"/>
            </w:tcBorders>
          </w:tcPr>
          <w:p w14:paraId="05611253" w14:textId="77777777" w:rsidR="00DE3082" w:rsidRDefault="007F0774">
            <w:pPr>
              <w:pStyle w:val="TableParagraph"/>
              <w:spacing w:line="281" w:lineRule="exact"/>
              <w:ind w:left="327"/>
              <w:rPr>
                <w:sz w:val="26"/>
              </w:rPr>
            </w:pPr>
            <w:r>
              <w:rPr>
                <w:sz w:val="26"/>
              </w:rPr>
              <w:t>-5.32</w:t>
            </w:r>
          </w:p>
        </w:tc>
        <w:tc>
          <w:tcPr>
            <w:tcW w:w="1106" w:type="dxa"/>
            <w:tcBorders>
              <w:top w:val="dotted" w:sz="6" w:space="0" w:color="000000"/>
            </w:tcBorders>
          </w:tcPr>
          <w:p w14:paraId="78089E31" w14:textId="77777777" w:rsidR="00DE3082" w:rsidRDefault="007F0774">
            <w:pPr>
              <w:pStyle w:val="TableParagraph"/>
              <w:spacing w:line="281" w:lineRule="exact"/>
              <w:ind w:left="251"/>
              <w:rPr>
                <w:sz w:val="26"/>
              </w:rPr>
            </w:pPr>
            <w:r>
              <w:rPr>
                <w:sz w:val="26"/>
              </w:rPr>
              <w:t>-0.108</w:t>
            </w:r>
          </w:p>
        </w:tc>
        <w:tc>
          <w:tcPr>
            <w:tcW w:w="998" w:type="dxa"/>
            <w:tcBorders>
              <w:top w:val="dotted" w:sz="6" w:space="0" w:color="000000"/>
            </w:tcBorders>
          </w:tcPr>
          <w:p w14:paraId="7DA9A5CC" w14:textId="77777777" w:rsidR="00DE3082" w:rsidRDefault="007F0774">
            <w:pPr>
              <w:pStyle w:val="TableParagraph"/>
              <w:spacing w:line="281" w:lineRule="exact"/>
              <w:ind w:left="187"/>
              <w:rPr>
                <w:sz w:val="26"/>
              </w:rPr>
            </w:pPr>
            <w:r>
              <w:rPr>
                <w:sz w:val="26"/>
              </w:rPr>
              <w:t>0.155</w:t>
            </w:r>
          </w:p>
        </w:tc>
        <w:tc>
          <w:tcPr>
            <w:tcW w:w="976" w:type="dxa"/>
            <w:tcBorders>
              <w:top w:val="dotted" w:sz="6" w:space="0" w:color="000000"/>
            </w:tcBorders>
          </w:tcPr>
          <w:p w14:paraId="704A87CE" w14:textId="77777777" w:rsidR="00DE3082" w:rsidRDefault="007F0774">
            <w:pPr>
              <w:pStyle w:val="TableParagraph"/>
              <w:spacing w:line="281" w:lineRule="exact"/>
              <w:ind w:left="231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36" w:type="dxa"/>
            <w:gridSpan w:val="2"/>
            <w:tcBorders>
              <w:top w:val="dotted" w:sz="6" w:space="0" w:color="000000"/>
            </w:tcBorders>
          </w:tcPr>
          <w:p w14:paraId="7648DE0C" w14:textId="77777777" w:rsidR="00DE3082" w:rsidRDefault="007F0774">
            <w:pPr>
              <w:pStyle w:val="TableParagraph"/>
              <w:spacing w:line="281" w:lineRule="exact"/>
              <w:ind w:left="297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DE3082" w14:paraId="04A95238" w14:textId="77777777">
        <w:trPr>
          <w:trHeight w:val="300"/>
        </w:trPr>
        <w:tc>
          <w:tcPr>
            <w:tcW w:w="2275" w:type="dxa"/>
          </w:tcPr>
          <w:p w14:paraId="6D54622A" w14:textId="77777777" w:rsidR="00DE3082" w:rsidRDefault="00DE3082">
            <w:pPr>
              <w:pStyle w:val="TableParagraph"/>
            </w:pPr>
          </w:p>
        </w:tc>
        <w:tc>
          <w:tcPr>
            <w:tcW w:w="862" w:type="dxa"/>
          </w:tcPr>
          <w:p w14:paraId="5946C71D" w14:textId="77777777" w:rsidR="00DE3082" w:rsidRDefault="00DE3082">
            <w:pPr>
              <w:pStyle w:val="TableParagraph"/>
            </w:pPr>
          </w:p>
        </w:tc>
        <w:tc>
          <w:tcPr>
            <w:tcW w:w="1118" w:type="dxa"/>
          </w:tcPr>
          <w:p w14:paraId="0B5185EB" w14:textId="77777777" w:rsidR="00DE3082" w:rsidRDefault="00DE3082">
            <w:pPr>
              <w:pStyle w:val="TableParagraph"/>
            </w:pPr>
          </w:p>
        </w:tc>
        <w:tc>
          <w:tcPr>
            <w:tcW w:w="1106" w:type="dxa"/>
          </w:tcPr>
          <w:p w14:paraId="518B4ECE" w14:textId="77777777" w:rsidR="00DE3082" w:rsidRDefault="00DE3082">
            <w:pPr>
              <w:pStyle w:val="TableParagraph"/>
            </w:pPr>
          </w:p>
        </w:tc>
        <w:tc>
          <w:tcPr>
            <w:tcW w:w="998" w:type="dxa"/>
          </w:tcPr>
          <w:p w14:paraId="685B04C8" w14:textId="77777777" w:rsidR="00DE3082" w:rsidRDefault="00DE3082">
            <w:pPr>
              <w:pStyle w:val="TableParagraph"/>
            </w:pPr>
          </w:p>
        </w:tc>
        <w:tc>
          <w:tcPr>
            <w:tcW w:w="976" w:type="dxa"/>
          </w:tcPr>
          <w:p w14:paraId="06D36598" w14:textId="77777777" w:rsidR="00DE3082" w:rsidRDefault="00DE3082">
            <w:pPr>
              <w:pStyle w:val="TableParagraph"/>
            </w:pPr>
          </w:p>
        </w:tc>
        <w:tc>
          <w:tcPr>
            <w:tcW w:w="1836" w:type="dxa"/>
            <w:gridSpan w:val="2"/>
          </w:tcPr>
          <w:p w14:paraId="76ED3223" w14:textId="77777777" w:rsidR="00DE3082" w:rsidRDefault="007F0774">
            <w:pPr>
              <w:pStyle w:val="TableParagraph"/>
              <w:spacing w:line="280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0.00683</w:t>
            </w:r>
          </w:p>
        </w:tc>
      </w:tr>
      <w:tr w:rsidR="00DE3082" w14:paraId="65DB0B79" w14:textId="77777777">
        <w:trPr>
          <w:trHeight w:val="292"/>
        </w:trPr>
        <w:tc>
          <w:tcPr>
            <w:tcW w:w="2275" w:type="dxa"/>
          </w:tcPr>
          <w:p w14:paraId="6EC3D83A" w14:textId="77777777" w:rsidR="00DE3082" w:rsidRDefault="007F0774">
            <w:pPr>
              <w:pStyle w:val="TableParagraph"/>
              <w:spacing w:line="273" w:lineRule="exact"/>
              <w:ind w:left="74"/>
              <w:rPr>
                <w:sz w:val="26"/>
              </w:rPr>
            </w:pPr>
            <w:r>
              <w:rPr>
                <w:sz w:val="26"/>
              </w:rPr>
              <w:t>длит. часть</w:t>
            </w:r>
          </w:p>
        </w:tc>
        <w:tc>
          <w:tcPr>
            <w:tcW w:w="862" w:type="dxa"/>
          </w:tcPr>
          <w:p w14:paraId="6A4B1783" w14:textId="77777777" w:rsidR="00DE3082" w:rsidRDefault="007F0774">
            <w:pPr>
              <w:pStyle w:val="TableParagraph"/>
              <w:spacing w:line="273" w:lineRule="exact"/>
              <w:ind w:left="147"/>
              <w:rPr>
                <w:sz w:val="26"/>
              </w:rPr>
            </w:pPr>
            <w:r>
              <w:rPr>
                <w:sz w:val="26"/>
              </w:rPr>
              <w:t>269</w:t>
            </w:r>
          </w:p>
        </w:tc>
        <w:tc>
          <w:tcPr>
            <w:tcW w:w="1118" w:type="dxa"/>
          </w:tcPr>
          <w:p w14:paraId="5DD1F2C0" w14:textId="77777777" w:rsidR="00DE3082" w:rsidRDefault="007F0774">
            <w:pPr>
              <w:pStyle w:val="TableParagraph"/>
              <w:spacing w:line="273" w:lineRule="exact"/>
              <w:ind w:left="327"/>
              <w:rPr>
                <w:sz w:val="26"/>
              </w:rPr>
            </w:pPr>
            <w:r>
              <w:rPr>
                <w:sz w:val="26"/>
              </w:rPr>
              <w:t>-3.85</w:t>
            </w:r>
          </w:p>
        </w:tc>
        <w:tc>
          <w:tcPr>
            <w:tcW w:w="1106" w:type="dxa"/>
          </w:tcPr>
          <w:p w14:paraId="5A5A9ABF" w14:textId="77777777" w:rsidR="00DE3082" w:rsidRDefault="007F0774">
            <w:pPr>
              <w:pStyle w:val="TableParagraph"/>
              <w:spacing w:line="273" w:lineRule="exact"/>
              <w:ind w:left="251"/>
              <w:rPr>
                <w:sz w:val="26"/>
              </w:rPr>
            </w:pPr>
            <w:r>
              <w:rPr>
                <w:sz w:val="26"/>
              </w:rPr>
              <w:t>-0.301</w:t>
            </w:r>
          </w:p>
        </w:tc>
        <w:tc>
          <w:tcPr>
            <w:tcW w:w="998" w:type="dxa"/>
          </w:tcPr>
          <w:p w14:paraId="60EF79E9" w14:textId="77777777" w:rsidR="00DE3082" w:rsidRDefault="007F0774">
            <w:pPr>
              <w:pStyle w:val="TableParagraph"/>
              <w:spacing w:line="273" w:lineRule="exact"/>
              <w:ind w:left="187"/>
              <w:rPr>
                <w:sz w:val="26"/>
              </w:rPr>
            </w:pPr>
            <w:r>
              <w:rPr>
                <w:sz w:val="26"/>
              </w:rPr>
              <w:t>0.277</w:t>
            </w:r>
          </w:p>
        </w:tc>
        <w:tc>
          <w:tcPr>
            <w:tcW w:w="976" w:type="dxa"/>
          </w:tcPr>
          <w:p w14:paraId="5E24C865" w14:textId="77777777" w:rsidR="00DE3082" w:rsidRDefault="007F0774">
            <w:pPr>
              <w:pStyle w:val="TableParagraph"/>
              <w:spacing w:line="273" w:lineRule="exact"/>
              <w:ind w:left="231"/>
              <w:rPr>
                <w:sz w:val="26"/>
              </w:rPr>
            </w:pPr>
            <w:r>
              <w:rPr>
                <w:sz w:val="26"/>
              </w:rPr>
              <w:t>2.11</w:t>
            </w:r>
          </w:p>
        </w:tc>
        <w:tc>
          <w:tcPr>
            <w:tcW w:w="1836" w:type="dxa"/>
            <w:gridSpan w:val="2"/>
          </w:tcPr>
          <w:p w14:paraId="4428A1FC" w14:textId="77777777" w:rsidR="00DE3082" w:rsidRDefault="007F0774">
            <w:pPr>
              <w:pStyle w:val="TableParagraph"/>
              <w:spacing w:line="273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0.00065</w:t>
            </w:r>
          </w:p>
        </w:tc>
      </w:tr>
      <w:tr w:rsidR="00DE3082" w14:paraId="1AEF1A4A" w14:textId="77777777">
        <w:trPr>
          <w:trHeight w:val="290"/>
        </w:trPr>
        <w:tc>
          <w:tcPr>
            <w:tcW w:w="2275" w:type="dxa"/>
          </w:tcPr>
          <w:p w14:paraId="1F541360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77780B5C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358BF2F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0EAB442C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14:paraId="5B62F425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14:paraId="7E3D1710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08AAC909" w14:textId="77777777" w:rsidR="00DE3082" w:rsidRDefault="007F0774">
            <w:pPr>
              <w:pStyle w:val="TableParagraph"/>
              <w:spacing w:line="270" w:lineRule="exact"/>
              <w:ind w:right="62"/>
              <w:jc w:val="right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Sвс</w:t>
            </w:r>
          </w:p>
        </w:tc>
      </w:tr>
      <w:tr w:rsidR="00DE3082" w14:paraId="3B236A80" w14:textId="77777777">
        <w:trPr>
          <w:trHeight w:val="314"/>
        </w:trPr>
        <w:tc>
          <w:tcPr>
            <w:tcW w:w="2275" w:type="dxa"/>
            <w:tcBorders>
              <w:top w:val="dotted" w:sz="6" w:space="0" w:color="000000"/>
            </w:tcBorders>
          </w:tcPr>
          <w:p w14:paraId="61D04F50" w14:textId="77777777" w:rsidR="00DE3082" w:rsidRDefault="007F0774">
            <w:pPr>
              <w:pStyle w:val="TableParagraph"/>
              <w:spacing w:line="283" w:lineRule="exact"/>
              <w:ind w:left="74"/>
              <w:rPr>
                <w:sz w:val="26"/>
              </w:rPr>
            </w:pPr>
            <w:r>
              <w:rPr>
                <w:sz w:val="26"/>
              </w:rPr>
              <w:t>ПО+ДЛ+КР+В2_н</w:t>
            </w:r>
          </w:p>
        </w:tc>
        <w:tc>
          <w:tcPr>
            <w:tcW w:w="862" w:type="dxa"/>
            <w:tcBorders>
              <w:top w:val="dotted" w:sz="6" w:space="0" w:color="000000"/>
            </w:tcBorders>
          </w:tcPr>
          <w:p w14:paraId="0F7FA661" w14:textId="77777777" w:rsidR="00DE3082" w:rsidRDefault="007F0774">
            <w:pPr>
              <w:pStyle w:val="TableParagraph"/>
              <w:spacing w:line="283" w:lineRule="exact"/>
              <w:ind w:left="147"/>
              <w:rPr>
                <w:sz w:val="26"/>
              </w:rPr>
            </w:pPr>
            <w:r>
              <w:rPr>
                <w:sz w:val="26"/>
              </w:rPr>
              <w:t>329</w:t>
            </w:r>
          </w:p>
        </w:tc>
        <w:tc>
          <w:tcPr>
            <w:tcW w:w="1118" w:type="dxa"/>
            <w:tcBorders>
              <w:top w:val="dotted" w:sz="6" w:space="0" w:color="000000"/>
            </w:tcBorders>
          </w:tcPr>
          <w:p w14:paraId="2F1E8373" w14:textId="77777777" w:rsidR="00DE3082" w:rsidRDefault="007F0774">
            <w:pPr>
              <w:pStyle w:val="TableParagraph"/>
              <w:spacing w:line="283" w:lineRule="exact"/>
              <w:ind w:left="327"/>
              <w:rPr>
                <w:sz w:val="26"/>
              </w:rPr>
            </w:pPr>
            <w:r>
              <w:rPr>
                <w:sz w:val="26"/>
              </w:rPr>
              <w:t>2.18</w:t>
            </w:r>
          </w:p>
        </w:tc>
        <w:tc>
          <w:tcPr>
            <w:tcW w:w="1106" w:type="dxa"/>
            <w:tcBorders>
              <w:top w:val="dotted" w:sz="6" w:space="0" w:color="000000"/>
            </w:tcBorders>
          </w:tcPr>
          <w:p w14:paraId="40A58CB2" w14:textId="77777777" w:rsidR="00DE3082" w:rsidRDefault="007F0774">
            <w:pPr>
              <w:pStyle w:val="TableParagraph"/>
              <w:spacing w:line="283" w:lineRule="exact"/>
              <w:ind w:left="251"/>
              <w:rPr>
                <w:sz w:val="26"/>
              </w:rPr>
            </w:pPr>
            <w:r>
              <w:rPr>
                <w:sz w:val="26"/>
              </w:rPr>
              <w:t>0.643</w:t>
            </w:r>
          </w:p>
        </w:tc>
        <w:tc>
          <w:tcPr>
            <w:tcW w:w="998" w:type="dxa"/>
            <w:tcBorders>
              <w:top w:val="dotted" w:sz="6" w:space="0" w:color="000000"/>
            </w:tcBorders>
          </w:tcPr>
          <w:p w14:paraId="2A13722A" w14:textId="77777777" w:rsidR="00DE3082" w:rsidRDefault="007F0774">
            <w:pPr>
              <w:pStyle w:val="TableParagraph"/>
              <w:spacing w:line="283" w:lineRule="exact"/>
              <w:ind w:left="187"/>
              <w:rPr>
                <w:sz w:val="26"/>
              </w:rPr>
            </w:pPr>
            <w:r>
              <w:rPr>
                <w:sz w:val="26"/>
              </w:rPr>
              <w:t>0.391</w:t>
            </w:r>
          </w:p>
        </w:tc>
        <w:tc>
          <w:tcPr>
            <w:tcW w:w="976" w:type="dxa"/>
            <w:tcBorders>
              <w:top w:val="dotted" w:sz="6" w:space="0" w:color="000000"/>
            </w:tcBorders>
          </w:tcPr>
          <w:p w14:paraId="470F8582" w14:textId="77777777" w:rsidR="00DE3082" w:rsidRDefault="007F0774">
            <w:pPr>
              <w:pStyle w:val="TableParagraph"/>
              <w:spacing w:line="283" w:lineRule="exact"/>
              <w:ind w:left="231"/>
              <w:rPr>
                <w:sz w:val="26"/>
              </w:rPr>
            </w:pPr>
            <w:r>
              <w:rPr>
                <w:sz w:val="26"/>
              </w:rPr>
              <w:t>2.33</w:t>
            </w:r>
          </w:p>
        </w:tc>
        <w:tc>
          <w:tcPr>
            <w:tcW w:w="1836" w:type="dxa"/>
            <w:gridSpan w:val="2"/>
            <w:tcBorders>
              <w:top w:val="dotted" w:sz="6" w:space="0" w:color="000000"/>
            </w:tcBorders>
          </w:tcPr>
          <w:p w14:paraId="3981944F" w14:textId="77777777" w:rsidR="00DE3082" w:rsidRDefault="007F0774">
            <w:pPr>
              <w:pStyle w:val="TableParagraph"/>
              <w:spacing w:line="283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0.00788</w:t>
            </w:r>
          </w:p>
        </w:tc>
      </w:tr>
      <w:tr w:rsidR="00DE3082" w14:paraId="7497FBDC" w14:textId="77777777">
        <w:trPr>
          <w:trHeight w:val="292"/>
        </w:trPr>
        <w:tc>
          <w:tcPr>
            <w:tcW w:w="2275" w:type="dxa"/>
          </w:tcPr>
          <w:p w14:paraId="58B97522" w14:textId="77777777" w:rsidR="00DE3082" w:rsidRDefault="007F0774">
            <w:pPr>
              <w:pStyle w:val="TableParagraph"/>
              <w:spacing w:line="272" w:lineRule="exact"/>
              <w:ind w:left="74"/>
              <w:rPr>
                <w:sz w:val="26"/>
              </w:rPr>
            </w:pPr>
            <w:r>
              <w:rPr>
                <w:sz w:val="26"/>
              </w:rPr>
              <w:t>длит. часть</w:t>
            </w:r>
          </w:p>
        </w:tc>
        <w:tc>
          <w:tcPr>
            <w:tcW w:w="862" w:type="dxa"/>
          </w:tcPr>
          <w:p w14:paraId="5DCF81E0" w14:textId="77777777" w:rsidR="00DE3082" w:rsidRDefault="007F0774">
            <w:pPr>
              <w:pStyle w:val="TableParagraph"/>
              <w:spacing w:line="272" w:lineRule="exact"/>
              <w:ind w:left="147"/>
              <w:rPr>
                <w:sz w:val="26"/>
              </w:rPr>
            </w:pPr>
            <w:r>
              <w:rPr>
                <w:sz w:val="26"/>
              </w:rPr>
              <w:t>270</w:t>
            </w:r>
          </w:p>
        </w:tc>
        <w:tc>
          <w:tcPr>
            <w:tcW w:w="1118" w:type="dxa"/>
          </w:tcPr>
          <w:p w14:paraId="7CB6571F" w14:textId="77777777" w:rsidR="00DE3082" w:rsidRDefault="007F0774">
            <w:pPr>
              <w:pStyle w:val="TableParagraph"/>
              <w:spacing w:line="272" w:lineRule="exact"/>
              <w:ind w:left="327"/>
              <w:rPr>
                <w:sz w:val="26"/>
              </w:rPr>
            </w:pPr>
            <w:r>
              <w:rPr>
                <w:sz w:val="26"/>
              </w:rPr>
              <w:t>2.07</w:t>
            </w:r>
          </w:p>
        </w:tc>
        <w:tc>
          <w:tcPr>
            <w:tcW w:w="1106" w:type="dxa"/>
          </w:tcPr>
          <w:p w14:paraId="7A393DEA" w14:textId="77777777" w:rsidR="00DE3082" w:rsidRDefault="007F0774">
            <w:pPr>
              <w:pStyle w:val="TableParagraph"/>
              <w:spacing w:line="272" w:lineRule="exact"/>
              <w:ind w:left="251"/>
              <w:rPr>
                <w:sz w:val="26"/>
              </w:rPr>
            </w:pPr>
            <w:r>
              <w:rPr>
                <w:sz w:val="26"/>
              </w:rPr>
              <w:t>0.476</w:t>
            </w:r>
          </w:p>
        </w:tc>
        <w:tc>
          <w:tcPr>
            <w:tcW w:w="998" w:type="dxa"/>
          </w:tcPr>
          <w:p w14:paraId="01092B61" w14:textId="77777777" w:rsidR="00DE3082" w:rsidRDefault="007F0774">
            <w:pPr>
              <w:pStyle w:val="TableParagraph"/>
              <w:spacing w:line="272" w:lineRule="exact"/>
              <w:ind w:left="187"/>
              <w:rPr>
                <w:sz w:val="26"/>
              </w:rPr>
            </w:pPr>
            <w:r>
              <w:rPr>
                <w:sz w:val="26"/>
              </w:rPr>
              <w:t>0.277</w:t>
            </w:r>
          </w:p>
        </w:tc>
        <w:tc>
          <w:tcPr>
            <w:tcW w:w="976" w:type="dxa"/>
          </w:tcPr>
          <w:p w14:paraId="57D1D4F8" w14:textId="77777777" w:rsidR="00DE3082" w:rsidRDefault="007F0774">
            <w:pPr>
              <w:pStyle w:val="TableParagraph"/>
              <w:spacing w:line="272" w:lineRule="exact"/>
              <w:ind w:left="231"/>
              <w:rPr>
                <w:sz w:val="26"/>
              </w:rPr>
            </w:pPr>
            <w:r>
              <w:rPr>
                <w:sz w:val="26"/>
              </w:rPr>
              <w:t>2.11</w:t>
            </w:r>
          </w:p>
        </w:tc>
        <w:tc>
          <w:tcPr>
            <w:tcW w:w="1836" w:type="dxa"/>
            <w:gridSpan w:val="2"/>
          </w:tcPr>
          <w:p w14:paraId="27E418CB" w14:textId="77777777" w:rsidR="00DE3082" w:rsidRDefault="007F0774">
            <w:pPr>
              <w:pStyle w:val="TableParagraph"/>
              <w:spacing w:line="272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0.00065</w:t>
            </w:r>
          </w:p>
        </w:tc>
      </w:tr>
      <w:tr w:rsidR="00DE3082" w14:paraId="1D79EA91" w14:textId="77777777">
        <w:trPr>
          <w:trHeight w:val="290"/>
        </w:trPr>
        <w:tc>
          <w:tcPr>
            <w:tcW w:w="2275" w:type="dxa"/>
          </w:tcPr>
          <w:p w14:paraId="05A61824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14:paraId="4FF8E23C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A0C0ABD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5B04C090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14:paraId="605C2E3A" w14:textId="77777777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14:paraId="4B663FB6" w14:textId="4778D69B" w:rsidR="00DE3082" w:rsidRDefault="00DE3082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gridSpan w:val="2"/>
          </w:tcPr>
          <w:p w14:paraId="2CA6FE63" w14:textId="77777777" w:rsidR="00DE3082" w:rsidRDefault="007F0774">
            <w:pPr>
              <w:pStyle w:val="TableParagraph"/>
              <w:spacing w:line="270" w:lineRule="exact"/>
              <w:ind w:left="998"/>
              <w:rPr>
                <w:i/>
                <w:sz w:val="26"/>
              </w:rPr>
            </w:pPr>
            <w:r>
              <w:rPr>
                <w:i/>
                <w:sz w:val="26"/>
              </w:rPr>
              <w:t>Sлс, Nс</w:t>
            </w:r>
          </w:p>
        </w:tc>
      </w:tr>
      <w:tr w:rsidR="00DE3082" w14:paraId="422DDAF3" w14:textId="77777777">
        <w:trPr>
          <w:trHeight w:val="317"/>
        </w:trPr>
        <w:tc>
          <w:tcPr>
            <w:tcW w:w="2275" w:type="dxa"/>
            <w:tcBorders>
              <w:top w:val="dotted" w:sz="6" w:space="0" w:color="000000"/>
            </w:tcBorders>
          </w:tcPr>
          <w:p w14:paraId="692884E8" w14:textId="77777777" w:rsidR="00DE3082" w:rsidRDefault="007F0774">
            <w:pPr>
              <w:pStyle w:val="TableParagraph"/>
              <w:spacing w:line="286" w:lineRule="exact"/>
              <w:ind w:left="74"/>
              <w:rPr>
                <w:sz w:val="26"/>
              </w:rPr>
            </w:pPr>
            <w:r>
              <w:rPr>
                <w:sz w:val="26"/>
              </w:rPr>
              <w:t>ПО+ДЛ+КР+В2_в</w:t>
            </w:r>
          </w:p>
        </w:tc>
        <w:tc>
          <w:tcPr>
            <w:tcW w:w="862" w:type="dxa"/>
            <w:tcBorders>
              <w:top w:val="dotted" w:sz="6" w:space="0" w:color="000000"/>
            </w:tcBorders>
          </w:tcPr>
          <w:p w14:paraId="527F9604" w14:textId="77777777" w:rsidR="00DE3082" w:rsidRDefault="007F0774">
            <w:pPr>
              <w:pStyle w:val="TableParagraph"/>
              <w:spacing w:line="286" w:lineRule="exact"/>
              <w:ind w:left="147"/>
              <w:rPr>
                <w:sz w:val="26"/>
              </w:rPr>
            </w:pPr>
            <w:r>
              <w:rPr>
                <w:sz w:val="26"/>
              </w:rPr>
              <w:t>328</w:t>
            </w:r>
          </w:p>
        </w:tc>
        <w:tc>
          <w:tcPr>
            <w:tcW w:w="1118" w:type="dxa"/>
            <w:tcBorders>
              <w:top w:val="dotted" w:sz="6" w:space="0" w:color="000000"/>
            </w:tcBorders>
          </w:tcPr>
          <w:p w14:paraId="03AAFA36" w14:textId="77777777" w:rsidR="00DE3082" w:rsidRDefault="007F0774">
            <w:pPr>
              <w:pStyle w:val="TableParagraph"/>
              <w:spacing w:line="286" w:lineRule="exact"/>
              <w:ind w:left="327"/>
              <w:rPr>
                <w:sz w:val="26"/>
              </w:rPr>
            </w:pPr>
            <w:r>
              <w:rPr>
                <w:sz w:val="26"/>
              </w:rPr>
              <w:t>-4.35</w:t>
            </w:r>
          </w:p>
        </w:tc>
        <w:tc>
          <w:tcPr>
            <w:tcW w:w="1106" w:type="dxa"/>
            <w:tcBorders>
              <w:top w:val="dotted" w:sz="6" w:space="0" w:color="000000"/>
            </w:tcBorders>
          </w:tcPr>
          <w:p w14:paraId="514DAC87" w14:textId="77777777" w:rsidR="00DE3082" w:rsidRDefault="007F0774">
            <w:pPr>
              <w:pStyle w:val="TableParagraph"/>
              <w:spacing w:line="286" w:lineRule="exact"/>
              <w:ind w:left="251"/>
              <w:rPr>
                <w:sz w:val="26"/>
              </w:rPr>
            </w:pPr>
            <w:r>
              <w:rPr>
                <w:sz w:val="26"/>
              </w:rPr>
              <w:t>-0.454</w:t>
            </w:r>
          </w:p>
        </w:tc>
        <w:tc>
          <w:tcPr>
            <w:tcW w:w="998" w:type="dxa"/>
            <w:tcBorders>
              <w:top w:val="dotted" w:sz="6" w:space="0" w:color="000000"/>
            </w:tcBorders>
          </w:tcPr>
          <w:p w14:paraId="2BE098C0" w14:textId="77777777" w:rsidR="00DE3082" w:rsidRDefault="007F0774">
            <w:pPr>
              <w:pStyle w:val="TableParagraph"/>
              <w:spacing w:line="286" w:lineRule="exact"/>
              <w:ind w:left="187"/>
              <w:rPr>
                <w:sz w:val="26"/>
              </w:rPr>
            </w:pPr>
            <w:r>
              <w:rPr>
                <w:sz w:val="26"/>
              </w:rPr>
              <w:t>0.391</w:t>
            </w:r>
          </w:p>
        </w:tc>
        <w:tc>
          <w:tcPr>
            <w:tcW w:w="976" w:type="dxa"/>
            <w:tcBorders>
              <w:top w:val="dotted" w:sz="6" w:space="0" w:color="000000"/>
            </w:tcBorders>
          </w:tcPr>
          <w:p w14:paraId="6250D231" w14:textId="77777777" w:rsidR="00DE3082" w:rsidRDefault="007F0774">
            <w:pPr>
              <w:pStyle w:val="TableParagraph"/>
              <w:spacing w:line="286" w:lineRule="exact"/>
              <w:ind w:left="231"/>
              <w:rPr>
                <w:sz w:val="26"/>
              </w:rPr>
            </w:pPr>
            <w:r>
              <w:rPr>
                <w:sz w:val="26"/>
              </w:rPr>
              <w:t>2.33</w:t>
            </w:r>
          </w:p>
        </w:tc>
        <w:tc>
          <w:tcPr>
            <w:tcW w:w="1266" w:type="dxa"/>
            <w:tcBorders>
              <w:top w:val="dotted" w:sz="6" w:space="0" w:color="000000"/>
            </w:tcBorders>
          </w:tcPr>
          <w:p w14:paraId="519C96D7" w14:textId="77777777" w:rsidR="00DE3082" w:rsidRDefault="007F0774">
            <w:pPr>
              <w:pStyle w:val="TableParagraph"/>
              <w:spacing w:line="286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0.00788</w:t>
            </w:r>
          </w:p>
        </w:tc>
        <w:tc>
          <w:tcPr>
            <w:tcW w:w="570" w:type="dxa"/>
            <w:tcBorders>
              <w:top w:val="dotted" w:sz="6" w:space="0" w:color="000000"/>
            </w:tcBorders>
          </w:tcPr>
          <w:p w14:paraId="7F53854D" w14:textId="77777777" w:rsidR="00DE3082" w:rsidRDefault="00DE3082">
            <w:pPr>
              <w:pStyle w:val="TableParagraph"/>
            </w:pPr>
          </w:p>
        </w:tc>
      </w:tr>
      <w:tr w:rsidR="00DE3082" w14:paraId="1EC0AC39" w14:textId="77777777">
        <w:trPr>
          <w:trHeight w:val="302"/>
        </w:trPr>
        <w:tc>
          <w:tcPr>
            <w:tcW w:w="2275" w:type="dxa"/>
          </w:tcPr>
          <w:p w14:paraId="74357F68" w14:textId="77777777" w:rsidR="00DE3082" w:rsidRDefault="007F0774">
            <w:pPr>
              <w:pStyle w:val="TableParagraph"/>
              <w:spacing w:line="282" w:lineRule="exact"/>
              <w:ind w:left="74"/>
              <w:rPr>
                <w:sz w:val="26"/>
              </w:rPr>
            </w:pPr>
            <w:r>
              <w:rPr>
                <w:sz w:val="26"/>
              </w:rPr>
              <w:t>длит. часть</w:t>
            </w:r>
          </w:p>
        </w:tc>
        <w:tc>
          <w:tcPr>
            <w:tcW w:w="862" w:type="dxa"/>
          </w:tcPr>
          <w:p w14:paraId="43659E89" w14:textId="77777777" w:rsidR="00DE3082" w:rsidRDefault="007F0774">
            <w:pPr>
              <w:pStyle w:val="TableParagraph"/>
              <w:spacing w:line="282" w:lineRule="exact"/>
              <w:ind w:left="147"/>
              <w:rPr>
                <w:sz w:val="26"/>
              </w:rPr>
            </w:pPr>
            <w:r>
              <w:rPr>
                <w:sz w:val="26"/>
              </w:rPr>
              <w:t>269</w:t>
            </w:r>
          </w:p>
        </w:tc>
        <w:tc>
          <w:tcPr>
            <w:tcW w:w="1118" w:type="dxa"/>
          </w:tcPr>
          <w:p w14:paraId="2C7FBADF" w14:textId="77777777" w:rsidR="00DE3082" w:rsidRDefault="007F0774">
            <w:pPr>
              <w:pStyle w:val="TableParagraph"/>
              <w:spacing w:line="282" w:lineRule="exact"/>
              <w:ind w:left="327"/>
              <w:rPr>
                <w:sz w:val="26"/>
              </w:rPr>
            </w:pPr>
            <w:r>
              <w:rPr>
                <w:sz w:val="26"/>
              </w:rPr>
              <w:t>-3.85</w:t>
            </w:r>
          </w:p>
        </w:tc>
        <w:tc>
          <w:tcPr>
            <w:tcW w:w="1106" w:type="dxa"/>
          </w:tcPr>
          <w:p w14:paraId="3B30D354" w14:textId="77777777" w:rsidR="00DE3082" w:rsidRDefault="007F0774">
            <w:pPr>
              <w:pStyle w:val="TableParagraph"/>
              <w:spacing w:line="282" w:lineRule="exact"/>
              <w:ind w:left="251"/>
              <w:rPr>
                <w:sz w:val="26"/>
              </w:rPr>
            </w:pPr>
            <w:r>
              <w:rPr>
                <w:sz w:val="26"/>
              </w:rPr>
              <w:t>-0.301</w:t>
            </w:r>
          </w:p>
        </w:tc>
        <w:tc>
          <w:tcPr>
            <w:tcW w:w="998" w:type="dxa"/>
          </w:tcPr>
          <w:p w14:paraId="5B2820F2" w14:textId="77777777" w:rsidR="00DE3082" w:rsidRDefault="007F0774">
            <w:pPr>
              <w:pStyle w:val="TableParagraph"/>
              <w:spacing w:line="282" w:lineRule="exact"/>
              <w:ind w:left="187"/>
              <w:rPr>
                <w:sz w:val="26"/>
              </w:rPr>
            </w:pPr>
            <w:r>
              <w:rPr>
                <w:sz w:val="26"/>
              </w:rPr>
              <w:t>0.277</w:t>
            </w:r>
          </w:p>
        </w:tc>
        <w:tc>
          <w:tcPr>
            <w:tcW w:w="976" w:type="dxa"/>
          </w:tcPr>
          <w:p w14:paraId="2D84BF2E" w14:textId="77777777" w:rsidR="00DE3082" w:rsidRDefault="007F0774">
            <w:pPr>
              <w:pStyle w:val="TableParagraph"/>
              <w:spacing w:line="282" w:lineRule="exact"/>
              <w:ind w:left="231"/>
              <w:rPr>
                <w:sz w:val="26"/>
              </w:rPr>
            </w:pPr>
            <w:r>
              <w:rPr>
                <w:sz w:val="26"/>
              </w:rPr>
              <w:t>2.11</w:t>
            </w:r>
          </w:p>
        </w:tc>
        <w:tc>
          <w:tcPr>
            <w:tcW w:w="1266" w:type="dxa"/>
          </w:tcPr>
          <w:p w14:paraId="58A70454" w14:textId="77777777" w:rsidR="00DE3082" w:rsidRDefault="007F0774">
            <w:pPr>
              <w:pStyle w:val="TableParagraph"/>
              <w:spacing w:line="282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0.00065</w:t>
            </w:r>
          </w:p>
        </w:tc>
        <w:tc>
          <w:tcPr>
            <w:tcW w:w="570" w:type="dxa"/>
          </w:tcPr>
          <w:p w14:paraId="1A5DE256" w14:textId="77777777" w:rsidR="00DE3082" w:rsidRDefault="00DE3082">
            <w:pPr>
              <w:pStyle w:val="TableParagraph"/>
            </w:pPr>
          </w:p>
        </w:tc>
      </w:tr>
      <w:tr w:rsidR="00DE3082" w14:paraId="5426C95D" w14:textId="77777777">
        <w:trPr>
          <w:trHeight w:val="298"/>
        </w:trPr>
        <w:tc>
          <w:tcPr>
            <w:tcW w:w="2275" w:type="dxa"/>
            <w:tcBorders>
              <w:bottom w:val="dotted" w:sz="6" w:space="0" w:color="000000"/>
            </w:tcBorders>
          </w:tcPr>
          <w:p w14:paraId="609BDC46" w14:textId="77777777" w:rsidR="00DE3082" w:rsidRDefault="00DE3082">
            <w:pPr>
              <w:pStyle w:val="TableParagraph"/>
            </w:pPr>
          </w:p>
        </w:tc>
        <w:tc>
          <w:tcPr>
            <w:tcW w:w="862" w:type="dxa"/>
            <w:tcBorders>
              <w:bottom w:val="dotted" w:sz="6" w:space="0" w:color="000000"/>
            </w:tcBorders>
          </w:tcPr>
          <w:p w14:paraId="565E53E7" w14:textId="77777777" w:rsidR="00DE3082" w:rsidRDefault="00DE3082">
            <w:pPr>
              <w:pStyle w:val="TableParagraph"/>
            </w:pPr>
          </w:p>
        </w:tc>
        <w:tc>
          <w:tcPr>
            <w:tcW w:w="1118" w:type="dxa"/>
            <w:tcBorders>
              <w:bottom w:val="dotted" w:sz="6" w:space="0" w:color="000000"/>
            </w:tcBorders>
          </w:tcPr>
          <w:p w14:paraId="7BC5A306" w14:textId="77777777" w:rsidR="00DE3082" w:rsidRDefault="00DE3082">
            <w:pPr>
              <w:pStyle w:val="TableParagraph"/>
            </w:pPr>
          </w:p>
        </w:tc>
        <w:tc>
          <w:tcPr>
            <w:tcW w:w="1106" w:type="dxa"/>
            <w:tcBorders>
              <w:bottom w:val="dotted" w:sz="6" w:space="0" w:color="000000"/>
            </w:tcBorders>
          </w:tcPr>
          <w:p w14:paraId="680C22C6" w14:textId="77777777" w:rsidR="00DE3082" w:rsidRDefault="00DE3082">
            <w:pPr>
              <w:pStyle w:val="TableParagraph"/>
            </w:pPr>
          </w:p>
        </w:tc>
        <w:tc>
          <w:tcPr>
            <w:tcW w:w="998" w:type="dxa"/>
            <w:tcBorders>
              <w:bottom w:val="dotted" w:sz="6" w:space="0" w:color="000000"/>
            </w:tcBorders>
          </w:tcPr>
          <w:p w14:paraId="349F010A" w14:textId="77777777" w:rsidR="00DE3082" w:rsidRDefault="00DE3082">
            <w:pPr>
              <w:pStyle w:val="TableParagraph"/>
            </w:pPr>
          </w:p>
        </w:tc>
        <w:tc>
          <w:tcPr>
            <w:tcW w:w="976" w:type="dxa"/>
            <w:tcBorders>
              <w:bottom w:val="dotted" w:sz="6" w:space="0" w:color="000000"/>
            </w:tcBorders>
          </w:tcPr>
          <w:p w14:paraId="52F7A0D1" w14:textId="77777777" w:rsidR="00DE3082" w:rsidRDefault="00DE3082">
            <w:pPr>
              <w:pStyle w:val="TableParagraph"/>
            </w:pPr>
          </w:p>
        </w:tc>
        <w:tc>
          <w:tcPr>
            <w:tcW w:w="1266" w:type="dxa"/>
            <w:tcBorders>
              <w:bottom w:val="dotted" w:sz="6" w:space="0" w:color="000000"/>
            </w:tcBorders>
          </w:tcPr>
          <w:p w14:paraId="00E15702" w14:textId="77777777" w:rsidR="00DE3082" w:rsidRDefault="00DE3082">
            <w:pPr>
              <w:pStyle w:val="TableParagraph"/>
            </w:pPr>
          </w:p>
        </w:tc>
        <w:tc>
          <w:tcPr>
            <w:tcW w:w="570" w:type="dxa"/>
            <w:tcBorders>
              <w:bottom w:val="dotted" w:sz="6" w:space="0" w:color="000000"/>
            </w:tcBorders>
          </w:tcPr>
          <w:p w14:paraId="5FD39C79" w14:textId="77777777" w:rsidR="00DE3082" w:rsidRDefault="007F0774">
            <w:pPr>
              <w:pStyle w:val="TableParagraph"/>
              <w:spacing w:line="278" w:lineRule="exact"/>
              <w:ind w:left="115" w:right="3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Sпс</w:t>
            </w:r>
          </w:p>
        </w:tc>
      </w:tr>
      <w:tr w:rsidR="00DE3082" w14:paraId="06DADF8B" w14:textId="77777777">
        <w:trPr>
          <w:trHeight w:val="298"/>
        </w:trPr>
        <w:tc>
          <w:tcPr>
            <w:tcW w:w="2275" w:type="dxa"/>
            <w:tcBorders>
              <w:top w:val="dotted" w:sz="6" w:space="0" w:color="000000"/>
            </w:tcBorders>
          </w:tcPr>
          <w:p w14:paraId="6F07E04E" w14:textId="77777777" w:rsidR="00DE3082" w:rsidRDefault="007F0774">
            <w:pPr>
              <w:pStyle w:val="TableParagraph"/>
              <w:spacing w:line="279" w:lineRule="exact"/>
              <w:ind w:left="74"/>
              <w:rPr>
                <w:sz w:val="26"/>
              </w:rPr>
            </w:pPr>
            <w:r>
              <w:rPr>
                <w:sz w:val="26"/>
              </w:rPr>
              <w:t>ПО+ДЛ+В2_н</w:t>
            </w:r>
          </w:p>
        </w:tc>
        <w:tc>
          <w:tcPr>
            <w:tcW w:w="862" w:type="dxa"/>
            <w:tcBorders>
              <w:top w:val="dotted" w:sz="6" w:space="0" w:color="000000"/>
            </w:tcBorders>
          </w:tcPr>
          <w:p w14:paraId="1C350347" w14:textId="77777777" w:rsidR="00DE3082" w:rsidRDefault="007F0774">
            <w:pPr>
              <w:pStyle w:val="TableParagraph"/>
              <w:spacing w:line="279" w:lineRule="exact"/>
              <w:ind w:left="147"/>
              <w:rPr>
                <w:sz w:val="26"/>
              </w:rPr>
            </w:pPr>
            <w:r>
              <w:rPr>
                <w:sz w:val="26"/>
              </w:rPr>
              <w:t>239</w:t>
            </w:r>
          </w:p>
        </w:tc>
        <w:tc>
          <w:tcPr>
            <w:tcW w:w="1118" w:type="dxa"/>
            <w:tcBorders>
              <w:top w:val="dotted" w:sz="6" w:space="0" w:color="000000"/>
            </w:tcBorders>
          </w:tcPr>
          <w:p w14:paraId="38CB86B2" w14:textId="77777777" w:rsidR="00DE3082" w:rsidRDefault="007F0774">
            <w:pPr>
              <w:pStyle w:val="TableParagraph"/>
              <w:spacing w:line="279" w:lineRule="exact"/>
              <w:ind w:left="327"/>
              <w:rPr>
                <w:sz w:val="26"/>
              </w:rPr>
            </w:pPr>
            <w:r>
              <w:rPr>
                <w:sz w:val="26"/>
              </w:rPr>
              <w:t>1.32</w:t>
            </w:r>
          </w:p>
        </w:tc>
        <w:tc>
          <w:tcPr>
            <w:tcW w:w="1106" w:type="dxa"/>
            <w:tcBorders>
              <w:top w:val="dotted" w:sz="6" w:space="0" w:color="000000"/>
            </w:tcBorders>
          </w:tcPr>
          <w:p w14:paraId="72FB3493" w14:textId="77777777" w:rsidR="00DE3082" w:rsidRDefault="007F0774">
            <w:pPr>
              <w:pStyle w:val="TableParagraph"/>
              <w:spacing w:line="279" w:lineRule="exact"/>
              <w:ind w:left="251"/>
              <w:rPr>
                <w:sz w:val="26"/>
              </w:rPr>
            </w:pPr>
            <w:r>
              <w:rPr>
                <w:sz w:val="26"/>
              </w:rPr>
              <w:t>0.628</w:t>
            </w:r>
          </w:p>
        </w:tc>
        <w:tc>
          <w:tcPr>
            <w:tcW w:w="998" w:type="dxa"/>
            <w:tcBorders>
              <w:top w:val="dotted" w:sz="6" w:space="0" w:color="000000"/>
            </w:tcBorders>
          </w:tcPr>
          <w:p w14:paraId="2A1CEA68" w14:textId="77777777" w:rsidR="00DE3082" w:rsidRDefault="007F0774">
            <w:pPr>
              <w:pStyle w:val="TableParagraph"/>
              <w:spacing w:line="279" w:lineRule="exact"/>
              <w:ind w:left="187"/>
              <w:rPr>
                <w:sz w:val="26"/>
              </w:rPr>
            </w:pPr>
            <w:r>
              <w:rPr>
                <w:sz w:val="26"/>
              </w:rPr>
              <w:t>0.397</w:t>
            </w:r>
          </w:p>
        </w:tc>
        <w:tc>
          <w:tcPr>
            <w:tcW w:w="976" w:type="dxa"/>
            <w:tcBorders>
              <w:top w:val="dotted" w:sz="6" w:space="0" w:color="000000"/>
            </w:tcBorders>
          </w:tcPr>
          <w:p w14:paraId="32596D20" w14:textId="592765F7" w:rsidR="00DE3082" w:rsidRDefault="007F0774">
            <w:pPr>
              <w:pStyle w:val="TableParagraph"/>
              <w:spacing w:line="279" w:lineRule="exact"/>
              <w:ind w:left="231"/>
              <w:rPr>
                <w:sz w:val="26"/>
              </w:rPr>
            </w:pPr>
            <w:r>
              <w:rPr>
                <w:sz w:val="26"/>
              </w:rPr>
              <w:t>1.49</w:t>
            </w:r>
          </w:p>
        </w:tc>
        <w:tc>
          <w:tcPr>
            <w:tcW w:w="1266" w:type="dxa"/>
            <w:tcBorders>
              <w:top w:val="dotted" w:sz="6" w:space="0" w:color="000000"/>
            </w:tcBorders>
          </w:tcPr>
          <w:p w14:paraId="2BBC3A32" w14:textId="77777777" w:rsidR="00DE3082" w:rsidRDefault="007F0774">
            <w:pPr>
              <w:pStyle w:val="TableParagraph"/>
              <w:spacing w:line="279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0.00808</w:t>
            </w:r>
          </w:p>
        </w:tc>
        <w:tc>
          <w:tcPr>
            <w:tcW w:w="570" w:type="dxa"/>
            <w:tcBorders>
              <w:top w:val="dotted" w:sz="6" w:space="0" w:color="000000"/>
            </w:tcBorders>
          </w:tcPr>
          <w:p w14:paraId="6F115445" w14:textId="77777777" w:rsidR="00DE3082" w:rsidRDefault="00DE3082">
            <w:pPr>
              <w:pStyle w:val="TableParagraph"/>
            </w:pPr>
          </w:p>
        </w:tc>
      </w:tr>
      <w:tr w:rsidR="00DE3082" w14:paraId="31D6C456" w14:textId="77777777">
        <w:trPr>
          <w:trHeight w:val="300"/>
        </w:trPr>
        <w:tc>
          <w:tcPr>
            <w:tcW w:w="2275" w:type="dxa"/>
          </w:tcPr>
          <w:p w14:paraId="15BE905F" w14:textId="77777777" w:rsidR="00DE3082" w:rsidRDefault="007F0774">
            <w:pPr>
              <w:pStyle w:val="TableParagraph"/>
              <w:spacing w:line="280" w:lineRule="exact"/>
              <w:ind w:left="74"/>
              <w:rPr>
                <w:sz w:val="26"/>
              </w:rPr>
            </w:pPr>
            <w:r>
              <w:rPr>
                <w:sz w:val="26"/>
              </w:rPr>
              <w:t>длит. часть</w:t>
            </w:r>
          </w:p>
        </w:tc>
        <w:tc>
          <w:tcPr>
            <w:tcW w:w="862" w:type="dxa"/>
          </w:tcPr>
          <w:p w14:paraId="4AB53AD1" w14:textId="77777777" w:rsidR="00DE3082" w:rsidRDefault="007F0774">
            <w:pPr>
              <w:pStyle w:val="TableParagraph"/>
              <w:spacing w:line="280" w:lineRule="exact"/>
              <w:ind w:left="147"/>
              <w:rPr>
                <w:sz w:val="26"/>
              </w:rPr>
            </w:pPr>
            <w:r>
              <w:rPr>
                <w:sz w:val="26"/>
              </w:rPr>
              <w:t>239</w:t>
            </w:r>
          </w:p>
        </w:tc>
        <w:tc>
          <w:tcPr>
            <w:tcW w:w="1118" w:type="dxa"/>
          </w:tcPr>
          <w:p w14:paraId="259E4782" w14:textId="77777777" w:rsidR="00DE3082" w:rsidRDefault="007F0774">
            <w:pPr>
              <w:pStyle w:val="TableParagraph"/>
              <w:spacing w:line="280" w:lineRule="exact"/>
              <w:ind w:left="327"/>
              <w:rPr>
                <w:sz w:val="26"/>
              </w:rPr>
            </w:pPr>
            <w:r>
              <w:rPr>
                <w:sz w:val="26"/>
              </w:rPr>
              <w:t>1.77</w:t>
            </w:r>
          </w:p>
        </w:tc>
        <w:tc>
          <w:tcPr>
            <w:tcW w:w="1106" w:type="dxa"/>
          </w:tcPr>
          <w:p w14:paraId="442A0910" w14:textId="77777777" w:rsidR="00DE3082" w:rsidRDefault="007F0774">
            <w:pPr>
              <w:pStyle w:val="TableParagraph"/>
              <w:spacing w:line="280" w:lineRule="exact"/>
              <w:ind w:left="251"/>
              <w:rPr>
                <w:sz w:val="26"/>
              </w:rPr>
            </w:pPr>
            <w:r>
              <w:rPr>
                <w:sz w:val="26"/>
              </w:rPr>
              <w:t>0.471</w:t>
            </w:r>
          </w:p>
        </w:tc>
        <w:tc>
          <w:tcPr>
            <w:tcW w:w="998" w:type="dxa"/>
          </w:tcPr>
          <w:p w14:paraId="1BAA858E" w14:textId="77777777" w:rsidR="00DE3082" w:rsidRDefault="007F0774">
            <w:pPr>
              <w:pStyle w:val="TableParagraph"/>
              <w:spacing w:line="280" w:lineRule="exact"/>
              <w:ind w:left="187"/>
              <w:rPr>
                <w:sz w:val="26"/>
              </w:rPr>
            </w:pPr>
            <w:r>
              <w:rPr>
                <w:sz w:val="26"/>
              </w:rPr>
              <w:t>0.279</w:t>
            </w:r>
          </w:p>
        </w:tc>
        <w:tc>
          <w:tcPr>
            <w:tcW w:w="976" w:type="dxa"/>
          </w:tcPr>
          <w:p w14:paraId="77D24AC9" w14:textId="4233B7D4" w:rsidR="00DE3082" w:rsidRDefault="007F0774">
            <w:pPr>
              <w:pStyle w:val="TableParagraph"/>
              <w:spacing w:line="280" w:lineRule="exact"/>
              <w:ind w:left="231"/>
              <w:rPr>
                <w:sz w:val="26"/>
              </w:rPr>
            </w:pPr>
            <w:r>
              <w:rPr>
                <w:sz w:val="26"/>
              </w:rPr>
              <w:t>1.82</w:t>
            </w:r>
          </w:p>
        </w:tc>
        <w:tc>
          <w:tcPr>
            <w:tcW w:w="1266" w:type="dxa"/>
          </w:tcPr>
          <w:p w14:paraId="598BF5AF" w14:textId="77777777" w:rsidR="00DE3082" w:rsidRDefault="007F0774">
            <w:pPr>
              <w:pStyle w:val="TableParagraph"/>
              <w:spacing w:line="280" w:lineRule="exact"/>
              <w:ind w:left="297"/>
              <w:rPr>
                <w:sz w:val="26"/>
              </w:rPr>
            </w:pPr>
            <w:r>
              <w:rPr>
                <w:sz w:val="26"/>
              </w:rPr>
              <w:t>0.00071</w:t>
            </w:r>
          </w:p>
        </w:tc>
        <w:tc>
          <w:tcPr>
            <w:tcW w:w="570" w:type="dxa"/>
          </w:tcPr>
          <w:p w14:paraId="695D0D5E" w14:textId="77777777" w:rsidR="00DE3082" w:rsidRDefault="00DE3082">
            <w:pPr>
              <w:pStyle w:val="TableParagraph"/>
            </w:pPr>
          </w:p>
        </w:tc>
      </w:tr>
      <w:tr w:rsidR="00DE3082" w14:paraId="2F71D07F" w14:textId="77777777">
        <w:trPr>
          <w:trHeight w:val="606"/>
        </w:trPr>
        <w:tc>
          <w:tcPr>
            <w:tcW w:w="2275" w:type="dxa"/>
            <w:tcBorders>
              <w:bottom w:val="dotted" w:sz="6" w:space="0" w:color="000000"/>
            </w:tcBorders>
          </w:tcPr>
          <w:p w14:paraId="1736F462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862" w:type="dxa"/>
            <w:tcBorders>
              <w:bottom w:val="dotted" w:sz="6" w:space="0" w:color="000000"/>
            </w:tcBorders>
          </w:tcPr>
          <w:p w14:paraId="3249FE9D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118" w:type="dxa"/>
            <w:tcBorders>
              <w:bottom w:val="dotted" w:sz="6" w:space="0" w:color="000000"/>
            </w:tcBorders>
          </w:tcPr>
          <w:p w14:paraId="5BB98A8D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106" w:type="dxa"/>
            <w:tcBorders>
              <w:bottom w:val="dotted" w:sz="6" w:space="0" w:color="000000"/>
            </w:tcBorders>
          </w:tcPr>
          <w:p w14:paraId="780521EE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  <w:tcBorders>
              <w:bottom w:val="dotted" w:sz="6" w:space="0" w:color="000000"/>
            </w:tcBorders>
          </w:tcPr>
          <w:p w14:paraId="77F39813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976" w:type="dxa"/>
            <w:tcBorders>
              <w:bottom w:val="dotted" w:sz="6" w:space="0" w:color="000000"/>
            </w:tcBorders>
          </w:tcPr>
          <w:p w14:paraId="571E1167" w14:textId="31ED9C68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266" w:type="dxa"/>
            <w:tcBorders>
              <w:bottom w:val="dotted" w:sz="6" w:space="0" w:color="000000"/>
            </w:tcBorders>
          </w:tcPr>
          <w:p w14:paraId="378E8A0A" w14:textId="77777777" w:rsidR="00DE3082" w:rsidRDefault="007F0774">
            <w:pPr>
              <w:pStyle w:val="TableParagraph"/>
              <w:spacing w:line="295" w:lineRule="exact"/>
              <w:ind w:left="297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70" w:type="dxa"/>
            <w:tcBorders>
              <w:bottom w:val="dotted" w:sz="6" w:space="0" w:color="000000"/>
            </w:tcBorders>
          </w:tcPr>
          <w:p w14:paraId="72527181" w14:textId="77777777" w:rsidR="00DE3082" w:rsidRDefault="00DE3082">
            <w:pPr>
              <w:pStyle w:val="TableParagraph"/>
              <w:spacing w:before="6"/>
              <w:rPr>
                <w:sz w:val="25"/>
              </w:rPr>
            </w:pPr>
          </w:p>
          <w:p w14:paraId="5FD953D4" w14:textId="77777777" w:rsidR="00DE3082" w:rsidRDefault="007F0774">
            <w:pPr>
              <w:pStyle w:val="TableParagraph"/>
              <w:spacing w:line="292" w:lineRule="exact"/>
              <w:ind w:left="230" w:right="3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Tx</w:t>
            </w:r>
          </w:p>
        </w:tc>
      </w:tr>
    </w:tbl>
    <w:p w14:paraId="3C5861DE" w14:textId="77777777" w:rsidR="00DE3082" w:rsidRDefault="00DE3082">
      <w:pPr>
        <w:pStyle w:val="a3"/>
        <w:rPr>
          <w:sz w:val="20"/>
        </w:rPr>
      </w:pPr>
    </w:p>
    <w:p w14:paraId="25AF514D" w14:textId="5EC0D5F1" w:rsidR="00DE3082" w:rsidRDefault="00DE3082">
      <w:pPr>
        <w:pStyle w:val="a3"/>
        <w:rPr>
          <w:sz w:val="20"/>
        </w:rPr>
      </w:pPr>
    </w:p>
    <w:p w14:paraId="51CEADAB" w14:textId="77777777" w:rsidR="00DE3082" w:rsidRDefault="00DE3082">
      <w:pPr>
        <w:pStyle w:val="a3"/>
        <w:rPr>
          <w:sz w:val="20"/>
        </w:rPr>
      </w:pPr>
    </w:p>
    <w:p w14:paraId="00E969E4" w14:textId="26DC6428" w:rsidR="00DE3082" w:rsidRDefault="00085D7E">
      <w:pPr>
        <w:pStyle w:val="a3"/>
        <w:spacing w:before="2"/>
        <w:rPr>
          <w:sz w:val="29"/>
        </w:rPr>
      </w:pPr>
      <w:r w:rsidRPr="00085D7E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17593DA" wp14:editId="0D1FF956">
                <wp:simplePos x="0" y="0"/>
                <wp:positionH relativeFrom="column">
                  <wp:posOffset>6267450</wp:posOffset>
                </wp:positionH>
                <wp:positionV relativeFrom="paragraph">
                  <wp:posOffset>59690</wp:posOffset>
                </wp:positionV>
                <wp:extent cx="514350" cy="558165"/>
                <wp:effectExtent l="0" t="0" r="0" b="0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4EC29" w14:textId="77777777" w:rsidR="007019DC" w:rsidRDefault="007019DC" w:rsidP="00085D7E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60A4A9F3" w14:textId="637F15AC" w:rsidR="007019DC" w:rsidRPr="00085D7E" w:rsidRDefault="007019DC" w:rsidP="00085D7E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r w:rsidRPr="00085D7E">
                              <w:rPr>
                                <w:sz w:val="28"/>
                                <w:szCs w:val="28"/>
                                <w:lang w:val="uk-UA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7593DA" id="Поле 46" o:spid="_x0000_s1058" type="#_x0000_t202" style="position:absolute;margin-left:493.5pt;margin-top:4.7pt;width:40.5pt;height:43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" filled="f" stroked="f" strokeweight=".5pt">
                <v:textbox>
                  <w:txbxContent>
                    <w:p w14:paraId="1FC4EC29" w14:textId="77777777" w:rsidR="007019DC" w:rsidRDefault="007019DC" w:rsidP="00085D7E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60A4A9F3" w14:textId="637F15AC" w:rsidR="007019DC" w:rsidRPr="00085D7E" w:rsidRDefault="007019DC" w:rsidP="00085D7E">
                      <w:pPr>
                        <w:spacing w:line="360" w:lineRule="auto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</w:t>
                      </w:r>
                      <w:r w:rsidRPr="00085D7E">
                        <w:rPr>
                          <w:sz w:val="28"/>
                          <w:szCs w:val="28"/>
                          <w:lang w:val="uk-UA"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</w:p>
    <w:p w14:paraId="15901178" w14:textId="77777777" w:rsidR="00DE3082" w:rsidRDefault="00DE3082">
      <w:pPr>
        <w:rPr>
          <w:sz w:val="29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52FAE091" w14:textId="02E25B9A" w:rsidR="00DE3082" w:rsidRDefault="0017092D">
      <w:pPr>
        <w:pStyle w:val="a3"/>
        <w:spacing w:before="9"/>
      </w:pPr>
      <w:r w:rsidRPr="0017092D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90D2AE7" wp14:editId="5035171F">
                <wp:simplePos x="0" y="0"/>
                <wp:positionH relativeFrom="column">
                  <wp:posOffset>2651125</wp:posOffset>
                </wp:positionH>
                <wp:positionV relativeFrom="paragraph">
                  <wp:posOffset>22860</wp:posOffset>
                </wp:positionV>
                <wp:extent cx="3552825" cy="295275"/>
                <wp:effectExtent l="0" t="0" r="9525" b="952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67409B" w14:textId="77777777" w:rsidR="007019DC" w:rsidRPr="005165FC" w:rsidRDefault="007019DC" w:rsidP="0017092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12263AC0" w14:textId="77777777" w:rsidR="007019DC" w:rsidRDefault="007019DC" w:rsidP="0017092D">
                            <w:r>
                              <w:t xml:space="preserve"> </w:t>
                            </w:r>
                          </w:p>
                          <w:p w14:paraId="5FA89351" w14:textId="77777777" w:rsidR="007019DC" w:rsidRDefault="007019DC" w:rsidP="0017092D"/>
                          <w:p w14:paraId="612873C6" w14:textId="77777777" w:rsidR="007019DC" w:rsidRDefault="007019DC" w:rsidP="0017092D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0D2AE7" id="Поле 30" o:spid="_x0000_s1059" type="#_x0000_t202" style="position:absolute;margin-left:208.75pt;margin-top:1.8pt;width:279.75pt;height:23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" fillcolor="window" stroked="f" strokeweight=".5pt">
                <v:textbox>
                  <w:txbxContent>
                    <w:p w14:paraId="1667409B" w14:textId="77777777" w:rsidR="007019DC" w:rsidRPr="005165FC" w:rsidRDefault="007019DC" w:rsidP="0017092D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12263AC0" w14:textId="77777777" w:rsidR="007019DC" w:rsidRDefault="007019DC" w:rsidP="0017092D">
                      <w:r>
                        <w:t xml:space="preserve"> </w:t>
                      </w:r>
                    </w:p>
                    <w:p w14:paraId="5FA89351" w14:textId="77777777" w:rsidR="007019DC" w:rsidRDefault="007019DC" w:rsidP="0017092D"/>
                    <w:p w14:paraId="612873C6" w14:textId="77777777" w:rsidR="007019DC" w:rsidRDefault="007019DC" w:rsidP="0017092D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26DB31B7" wp14:editId="6F3B1CC3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375792845" name="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562953503" name=" 19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8106743" name=" 19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F11AA0" id=" 194" o:spid="_x0000_s1026" style="position:absolute;margin-left:55.55pt;margin-top:18.7pt;width:521.15pt;height:804.45pt;z-index:-25167360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">
                <v:shape id=" 195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96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0807DD7A" w14:textId="5ED116DF" w:rsidR="00DE3082" w:rsidRPr="0017092D" w:rsidRDefault="00DE3082" w:rsidP="0017092D">
      <w:pPr>
        <w:pStyle w:val="a3"/>
      </w:pPr>
    </w:p>
    <w:p w14:paraId="1630AF6F" w14:textId="77777777" w:rsidR="0017092D" w:rsidRDefault="0017092D">
      <w:pPr>
        <w:sectPr w:rsidR="0017092D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30C84D30" w14:textId="77777777" w:rsidR="00DE3082" w:rsidRPr="00850CC6" w:rsidRDefault="007F0774">
      <w:pPr>
        <w:pStyle w:val="a3"/>
        <w:spacing w:before="75"/>
        <w:ind w:left="1463"/>
        <w:rPr>
          <w:lang w:val="ru-RU"/>
        </w:rPr>
      </w:pPr>
      <w:r w:rsidRPr="00850CC6">
        <w:rPr>
          <w:lang w:val="ru-RU"/>
        </w:rPr>
        <w:lastRenderedPageBreak/>
        <w:t>Продовження таблиці 4.20 - Розрахункові поєднання навантажень (РСН).</w:t>
      </w:r>
    </w:p>
    <w:p w14:paraId="0F46094D" w14:textId="77777777" w:rsidR="00DE3082" w:rsidRDefault="007F0774">
      <w:pPr>
        <w:pStyle w:val="a3"/>
        <w:spacing w:before="158"/>
        <w:ind w:left="622"/>
      </w:pPr>
      <w:r>
        <w:t>Скорочений список.</w:t>
      </w:r>
    </w:p>
    <w:p w14:paraId="0CDF80CE" w14:textId="77777777" w:rsidR="00DE3082" w:rsidRDefault="00DE3082">
      <w:pPr>
        <w:pStyle w:val="a3"/>
        <w:rPr>
          <w:sz w:val="20"/>
        </w:rPr>
      </w:pPr>
    </w:p>
    <w:p w14:paraId="755D0A4B" w14:textId="77777777" w:rsidR="00DE3082" w:rsidRDefault="00DE3082">
      <w:pPr>
        <w:pStyle w:val="a3"/>
        <w:rPr>
          <w:sz w:val="20"/>
        </w:rPr>
      </w:pPr>
    </w:p>
    <w:p w14:paraId="0D60C693" w14:textId="77777777" w:rsidR="00DE3082" w:rsidRDefault="00DE3082">
      <w:pPr>
        <w:pStyle w:val="a3"/>
        <w:spacing w:before="10"/>
        <w:rPr>
          <w:sz w:val="16"/>
        </w:rPr>
      </w:pPr>
    </w:p>
    <w:tbl>
      <w:tblPr>
        <w:tblW w:w="0" w:type="auto"/>
        <w:tblInd w:w="10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6"/>
        <w:gridCol w:w="1225"/>
        <w:gridCol w:w="1122"/>
        <w:gridCol w:w="1115"/>
        <w:gridCol w:w="1000"/>
        <w:gridCol w:w="971"/>
        <w:gridCol w:w="1816"/>
      </w:tblGrid>
      <w:tr w:rsidR="00DE3082" w:rsidRPr="005D7824" w14:paraId="4E5A7156" w14:textId="77777777">
        <w:trPr>
          <w:trHeight w:val="295"/>
        </w:trPr>
        <w:tc>
          <w:tcPr>
            <w:tcW w:w="9185" w:type="dxa"/>
            <w:gridSpan w:val="7"/>
            <w:tcBorders>
              <w:bottom w:val="dotted" w:sz="6" w:space="0" w:color="000000"/>
            </w:tcBorders>
          </w:tcPr>
          <w:p w14:paraId="54AEBB76" w14:textId="77777777" w:rsidR="00DE3082" w:rsidRPr="00850CC6" w:rsidRDefault="007F0774">
            <w:pPr>
              <w:pStyle w:val="TableParagraph"/>
              <w:spacing w:line="275" w:lineRule="exact"/>
              <w:ind w:left="358"/>
              <w:rPr>
                <w:sz w:val="26"/>
                <w:lang w:val="ru-RU"/>
              </w:rPr>
            </w:pPr>
            <w:r w:rsidRPr="00850CC6">
              <w:rPr>
                <w:sz w:val="26"/>
                <w:lang w:val="ru-RU"/>
              </w:rPr>
              <w:t>Випадок б (всі навантаження). Скорочений список</w:t>
            </w:r>
          </w:p>
        </w:tc>
      </w:tr>
      <w:tr w:rsidR="00DE3082" w14:paraId="78EA5BA4" w14:textId="77777777">
        <w:trPr>
          <w:trHeight w:val="598"/>
        </w:trPr>
        <w:tc>
          <w:tcPr>
            <w:tcW w:w="1936" w:type="dxa"/>
            <w:tcBorders>
              <w:top w:val="dotted" w:sz="6" w:space="0" w:color="000000"/>
            </w:tcBorders>
          </w:tcPr>
          <w:p w14:paraId="7EBAD76A" w14:textId="77777777" w:rsidR="00DE3082" w:rsidRDefault="007F0774">
            <w:pPr>
              <w:pStyle w:val="TableParagraph"/>
              <w:spacing w:line="297" w:lineRule="exact"/>
              <w:ind w:left="75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ПО+В1_н</w:t>
            </w:r>
          </w:p>
        </w:tc>
        <w:tc>
          <w:tcPr>
            <w:tcW w:w="1225" w:type="dxa"/>
            <w:tcBorders>
              <w:top w:val="dotted" w:sz="6" w:space="0" w:color="000000"/>
            </w:tcBorders>
          </w:tcPr>
          <w:p w14:paraId="60E70247" w14:textId="77777777" w:rsidR="00DE3082" w:rsidRDefault="007F0774">
            <w:pPr>
              <w:pStyle w:val="TableParagraph"/>
              <w:spacing w:line="297" w:lineRule="exact"/>
              <w:ind w:right="303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>329</w:t>
            </w:r>
          </w:p>
        </w:tc>
        <w:tc>
          <w:tcPr>
            <w:tcW w:w="1122" w:type="dxa"/>
            <w:tcBorders>
              <w:top w:val="dotted" w:sz="6" w:space="0" w:color="000000"/>
            </w:tcBorders>
          </w:tcPr>
          <w:p w14:paraId="194F58E7" w14:textId="77777777" w:rsidR="00DE3082" w:rsidRDefault="007F0774">
            <w:pPr>
              <w:pStyle w:val="TableParagraph"/>
              <w:spacing w:line="297" w:lineRule="exact"/>
              <w:ind w:left="199" w:right="206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2.63</w:t>
            </w:r>
          </w:p>
        </w:tc>
        <w:tc>
          <w:tcPr>
            <w:tcW w:w="1115" w:type="dxa"/>
            <w:tcBorders>
              <w:top w:val="dotted" w:sz="6" w:space="0" w:color="000000"/>
            </w:tcBorders>
          </w:tcPr>
          <w:p w14:paraId="14125A1B" w14:textId="77777777" w:rsidR="00DE3082" w:rsidRDefault="007F0774">
            <w:pPr>
              <w:pStyle w:val="TableParagraph"/>
              <w:spacing w:line="297" w:lineRule="exact"/>
              <w:ind w:left="22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0.485</w:t>
            </w:r>
          </w:p>
        </w:tc>
        <w:tc>
          <w:tcPr>
            <w:tcW w:w="1000" w:type="dxa"/>
            <w:tcBorders>
              <w:top w:val="dotted" w:sz="6" w:space="0" w:color="000000"/>
            </w:tcBorders>
          </w:tcPr>
          <w:p w14:paraId="1F177C87" w14:textId="77777777" w:rsidR="00DE3082" w:rsidRDefault="007F0774">
            <w:pPr>
              <w:pStyle w:val="TableParagraph"/>
              <w:spacing w:line="297" w:lineRule="exact"/>
              <w:ind w:left="131" w:right="17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0.273</w:t>
            </w:r>
          </w:p>
        </w:tc>
        <w:tc>
          <w:tcPr>
            <w:tcW w:w="971" w:type="dxa"/>
            <w:tcBorders>
              <w:top w:val="dotted" w:sz="6" w:space="0" w:color="000000"/>
            </w:tcBorders>
          </w:tcPr>
          <w:p w14:paraId="6310FBCA" w14:textId="77777777" w:rsidR="00DE3082" w:rsidRDefault="007F0774">
            <w:pPr>
              <w:pStyle w:val="TableParagraph"/>
              <w:spacing w:line="297" w:lineRule="exact"/>
              <w:ind w:left="193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2.66</w:t>
            </w:r>
          </w:p>
        </w:tc>
        <w:tc>
          <w:tcPr>
            <w:tcW w:w="1816" w:type="dxa"/>
            <w:tcBorders>
              <w:top w:val="dotted" w:sz="6" w:space="0" w:color="000000"/>
            </w:tcBorders>
          </w:tcPr>
          <w:p w14:paraId="1D986FCB" w14:textId="77777777" w:rsidR="00DE3082" w:rsidRDefault="007F0774">
            <w:pPr>
              <w:pStyle w:val="TableParagraph"/>
              <w:spacing w:line="297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0.0005</w:t>
            </w:r>
          </w:p>
          <w:p w14:paraId="7C057870" w14:textId="77777777" w:rsidR="00DE3082" w:rsidRDefault="007F0774">
            <w:pPr>
              <w:pStyle w:val="TableParagraph"/>
              <w:spacing w:line="282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23</w:t>
            </w:r>
          </w:p>
        </w:tc>
      </w:tr>
      <w:tr w:rsidR="00DE3082" w14:paraId="1035AD73" w14:textId="77777777">
        <w:trPr>
          <w:trHeight w:val="597"/>
        </w:trPr>
        <w:tc>
          <w:tcPr>
            <w:tcW w:w="1936" w:type="dxa"/>
          </w:tcPr>
          <w:p w14:paraId="51CAA5A0" w14:textId="77777777" w:rsidR="00DE3082" w:rsidRDefault="007F0774">
            <w:pPr>
              <w:pStyle w:val="TableParagraph"/>
              <w:spacing w:line="294" w:lineRule="exact"/>
              <w:ind w:left="75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длит. часть</w:t>
            </w:r>
          </w:p>
        </w:tc>
        <w:tc>
          <w:tcPr>
            <w:tcW w:w="1225" w:type="dxa"/>
          </w:tcPr>
          <w:p w14:paraId="6640DF7D" w14:textId="77777777" w:rsidR="00DE3082" w:rsidRDefault="007F0774">
            <w:pPr>
              <w:pStyle w:val="TableParagraph"/>
              <w:spacing w:line="294" w:lineRule="exact"/>
              <w:ind w:right="303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>270</w:t>
            </w:r>
          </w:p>
        </w:tc>
        <w:tc>
          <w:tcPr>
            <w:tcW w:w="1122" w:type="dxa"/>
          </w:tcPr>
          <w:p w14:paraId="61CA9B9F" w14:textId="77777777" w:rsidR="00DE3082" w:rsidRDefault="007F0774">
            <w:pPr>
              <w:pStyle w:val="TableParagraph"/>
              <w:spacing w:line="294" w:lineRule="exact"/>
              <w:ind w:left="199" w:right="206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2.07</w:t>
            </w:r>
          </w:p>
        </w:tc>
        <w:tc>
          <w:tcPr>
            <w:tcW w:w="1115" w:type="dxa"/>
          </w:tcPr>
          <w:p w14:paraId="34C0FB1A" w14:textId="77777777" w:rsidR="00DE3082" w:rsidRDefault="007F0774">
            <w:pPr>
              <w:pStyle w:val="TableParagraph"/>
              <w:spacing w:line="294" w:lineRule="exact"/>
              <w:ind w:left="22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0.476</w:t>
            </w:r>
          </w:p>
        </w:tc>
        <w:tc>
          <w:tcPr>
            <w:tcW w:w="1000" w:type="dxa"/>
          </w:tcPr>
          <w:p w14:paraId="6A6DF434" w14:textId="77777777" w:rsidR="00DE3082" w:rsidRDefault="007F0774">
            <w:pPr>
              <w:pStyle w:val="TableParagraph"/>
              <w:spacing w:line="294" w:lineRule="exact"/>
              <w:ind w:left="131" w:right="17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0.277</w:t>
            </w:r>
          </w:p>
        </w:tc>
        <w:tc>
          <w:tcPr>
            <w:tcW w:w="971" w:type="dxa"/>
          </w:tcPr>
          <w:p w14:paraId="173E4DFA" w14:textId="77777777" w:rsidR="00DE3082" w:rsidRDefault="007F0774">
            <w:pPr>
              <w:pStyle w:val="TableParagraph"/>
              <w:spacing w:line="294" w:lineRule="exact"/>
              <w:ind w:left="193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2.11</w:t>
            </w:r>
          </w:p>
        </w:tc>
        <w:tc>
          <w:tcPr>
            <w:tcW w:w="1816" w:type="dxa"/>
          </w:tcPr>
          <w:p w14:paraId="4C42368D" w14:textId="77777777" w:rsidR="00DE3082" w:rsidRDefault="007F0774">
            <w:pPr>
              <w:pStyle w:val="TableParagraph"/>
              <w:spacing w:line="294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0.0006</w:t>
            </w:r>
          </w:p>
          <w:p w14:paraId="2333AB0C" w14:textId="77777777" w:rsidR="00DE3082" w:rsidRDefault="007F0774">
            <w:pPr>
              <w:pStyle w:val="TableParagraph"/>
              <w:spacing w:before="3" w:line="280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5</w:t>
            </w:r>
          </w:p>
        </w:tc>
      </w:tr>
      <w:tr w:rsidR="00DE3082" w14:paraId="557EE993" w14:textId="77777777">
        <w:trPr>
          <w:trHeight w:val="305"/>
        </w:trPr>
        <w:tc>
          <w:tcPr>
            <w:tcW w:w="9185" w:type="dxa"/>
            <w:gridSpan w:val="7"/>
            <w:tcBorders>
              <w:bottom w:val="dotted" w:sz="6" w:space="0" w:color="000000"/>
            </w:tcBorders>
          </w:tcPr>
          <w:p w14:paraId="764BD031" w14:textId="77777777" w:rsidR="00DE3082" w:rsidRDefault="007F0774">
            <w:pPr>
              <w:pStyle w:val="TableParagraph"/>
              <w:spacing w:line="286" w:lineRule="exact"/>
              <w:ind w:right="76"/>
              <w:jc w:val="right"/>
              <w:rPr>
                <w:rFonts w:ascii="Arial" w:hAnsi="Arial"/>
                <w:i/>
                <w:sz w:val="26"/>
              </w:rPr>
            </w:pPr>
            <w:r>
              <w:rPr>
                <w:rFonts w:ascii="Arial" w:hAnsi="Arial"/>
                <w:i/>
                <w:sz w:val="26"/>
              </w:rPr>
              <w:t>Sнс, Sлс, Nс, Ty</w:t>
            </w:r>
          </w:p>
        </w:tc>
      </w:tr>
      <w:tr w:rsidR="00DE3082" w14:paraId="2EC6F7D6" w14:textId="77777777">
        <w:trPr>
          <w:trHeight w:val="598"/>
        </w:trPr>
        <w:tc>
          <w:tcPr>
            <w:tcW w:w="1936" w:type="dxa"/>
            <w:tcBorders>
              <w:top w:val="dotted" w:sz="6" w:space="0" w:color="000000"/>
            </w:tcBorders>
          </w:tcPr>
          <w:p w14:paraId="00D39D53" w14:textId="77777777" w:rsidR="00DE3082" w:rsidRDefault="007F0774">
            <w:pPr>
              <w:pStyle w:val="TableParagraph"/>
              <w:spacing w:line="297" w:lineRule="exact"/>
              <w:ind w:left="75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ПО+В1_в</w:t>
            </w:r>
          </w:p>
        </w:tc>
        <w:tc>
          <w:tcPr>
            <w:tcW w:w="1225" w:type="dxa"/>
            <w:tcBorders>
              <w:top w:val="dotted" w:sz="6" w:space="0" w:color="000000"/>
            </w:tcBorders>
          </w:tcPr>
          <w:p w14:paraId="5147225D" w14:textId="77777777" w:rsidR="00DE3082" w:rsidRDefault="007F0774">
            <w:pPr>
              <w:pStyle w:val="TableParagraph"/>
              <w:spacing w:line="297" w:lineRule="exact"/>
              <w:ind w:right="303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>328</w:t>
            </w:r>
          </w:p>
        </w:tc>
        <w:tc>
          <w:tcPr>
            <w:tcW w:w="1122" w:type="dxa"/>
            <w:tcBorders>
              <w:top w:val="dotted" w:sz="6" w:space="0" w:color="000000"/>
            </w:tcBorders>
          </w:tcPr>
          <w:p w14:paraId="30FE1FE1" w14:textId="77777777" w:rsidR="00DE3082" w:rsidRDefault="007F0774">
            <w:pPr>
              <w:pStyle w:val="TableParagraph"/>
              <w:spacing w:line="297" w:lineRule="exact"/>
              <w:ind w:left="282" w:right="206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-4.83</w:t>
            </w:r>
          </w:p>
        </w:tc>
        <w:tc>
          <w:tcPr>
            <w:tcW w:w="1115" w:type="dxa"/>
            <w:tcBorders>
              <w:top w:val="dotted" w:sz="6" w:space="0" w:color="000000"/>
            </w:tcBorders>
          </w:tcPr>
          <w:p w14:paraId="2019D4BB" w14:textId="77777777" w:rsidR="00DE3082" w:rsidRDefault="007F0774">
            <w:pPr>
              <w:pStyle w:val="TableParagraph"/>
              <w:spacing w:line="297" w:lineRule="exact"/>
              <w:ind w:left="22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-0.281</w:t>
            </w:r>
          </w:p>
        </w:tc>
        <w:tc>
          <w:tcPr>
            <w:tcW w:w="1000" w:type="dxa"/>
            <w:tcBorders>
              <w:top w:val="dotted" w:sz="6" w:space="0" w:color="000000"/>
            </w:tcBorders>
          </w:tcPr>
          <w:p w14:paraId="1A02C32E" w14:textId="77777777" w:rsidR="00DE3082" w:rsidRDefault="007F0774">
            <w:pPr>
              <w:pStyle w:val="TableParagraph"/>
              <w:spacing w:line="297" w:lineRule="exact"/>
              <w:ind w:left="131" w:right="17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0.273</w:t>
            </w:r>
          </w:p>
        </w:tc>
        <w:tc>
          <w:tcPr>
            <w:tcW w:w="971" w:type="dxa"/>
            <w:tcBorders>
              <w:top w:val="dotted" w:sz="6" w:space="0" w:color="000000"/>
            </w:tcBorders>
          </w:tcPr>
          <w:p w14:paraId="77068CDB" w14:textId="77777777" w:rsidR="00DE3082" w:rsidRDefault="007F0774">
            <w:pPr>
              <w:pStyle w:val="TableParagraph"/>
              <w:spacing w:line="297" w:lineRule="exact"/>
              <w:ind w:left="193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2.66</w:t>
            </w:r>
          </w:p>
        </w:tc>
        <w:tc>
          <w:tcPr>
            <w:tcW w:w="1816" w:type="dxa"/>
            <w:tcBorders>
              <w:top w:val="dotted" w:sz="6" w:space="0" w:color="000000"/>
            </w:tcBorders>
          </w:tcPr>
          <w:p w14:paraId="5156A2E5" w14:textId="77777777" w:rsidR="00DE3082" w:rsidRDefault="007F0774">
            <w:pPr>
              <w:pStyle w:val="TableParagraph"/>
              <w:spacing w:line="297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0.0005</w:t>
            </w:r>
          </w:p>
          <w:p w14:paraId="03B41645" w14:textId="77777777" w:rsidR="00DE3082" w:rsidRDefault="007F0774">
            <w:pPr>
              <w:pStyle w:val="TableParagraph"/>
              <w:spacing w:line="282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23</w:t>
            </w:r>
          </w:p>
        </w:tc>
      </w:tr>
      <w:tr w:rsidR="00DE3082" w14:paraId="326E3ABC" w14:textId="77777777">
        <w:trPr>
          <w:trHeight w:val="597"/>
        </w:trPr>
        <w:tc>
          <w:tcPr>
            <w:tcW w:w="1936" w:type="dxa"/>
          </w:tcPr>
          <w:p w14:paraId="221E8B02" w14:textId="77777777" w:rsidR="00DE3082" w:rsidRDefault="007F0774">
            <w:pPr>
              <w:pStyle w:val="TableParagraph"/>
              <w:spacing w:line="294" w:lineRule="exact"/>
              <w:ind w:left="75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длит. часть</w:t>
            </w:r>
          </w:p>
        </w:tc>
        <w:tc>
          <w:tcPr>
            <w:tcW w:w="1225" w:type="dxa"/>
          </w:tcPr>
          <w:p w14:paraId="08C7A365" w14:textId="77777777" w:rsidR="00DE3082" w:rsidRDefault="007F0774">
            <w:pPr>
              <w:pStyle w:val="TableParagraph"/>
              <w:spacing w:line="294" w:lineRule="exact"/>
              <w:ind w:right="303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>269</w:t>
            </w:r>
          </w:p>
        </w:tc>
        <w:tc>
          <w:tcPr>
            <w:tcW w:w="1122" w:type="dxa"/>
          </w:tcPr>
          <w:p w14:paraId="6DD42118" w14:textId="77777777" w:rsidR="00DE3082" w:rsidRDefault="007F0774">
            <w:pPr>
              <w:pStyle w:val="TableParagraph"/>
              <w:spacing w:line="294" w:lineRule="exact"/>
              <w:ind w:left="282" w:right="206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-3.85</w:t>
            </w:r>
          </w:p>
        </w:tc>
        <w:tc>
          <w:tcPr>
            <w:tcW w:w="1115" w:type="dxa"/>
          </w:tcPr>
          <w:p w14:paraId="7E0699E4" w14:textId="77777777" w:rsidR="00DE3082" w:rsidRDefault="007F0774">
            <w:pPr>
              <w:pStyle w:val="TableParagraph"/>
              <w:spacing w:line="294" w:lineRule="exact"/>
              <w:ind w:left="22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-0.301</w:t>
            </w:r>
          </w:p>
        </w:tc>
        <w:tc>
          <w:tcPr>
            <w:tcW w:w="1000" w:type="dxa"/>
          </w:tcPr>
          <w:p w14:paraId="5E4AA98D" w14:textId="77777777" w:rsidR="00DE3082" w:rsidRDefault="007F0774">
            <w:pPr>
              <w:pStyle w:val="TableParagraph"/>
              <w:spacing w:line="294" w:lineRule="exact"/>
              <w:ind w:left="131" w:right="17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0.277</w:t>
            </w:r>
          </w:p>
        </w:tc>
        <w:tc>
          <w:tcPr>
            <w:tcW w:w="971" w:type="dxa"/>
          </w:tcPr>
          <w:p w14:paraId="71576B73" w14:textId="77777777" w:rsidR="00DE3082" w:rsidRDefault="007F0774">
            <w:pPr>
              <w:pStyle w:val="TableParagraph"/>
              <w:spacing w:line="294" w:lineRule="exact"/>
              <w:ind w:left="193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2.11</w:t>
            </w:r>
          </w:p>
        </w:tc>
        <w:tc>
          <w:tcPr>
            <w:tcW w:w="1816" w:type="dxa"/>
          </w:tcPr>
          <w:p w14:paraId="41C203D4" w14:textId="77777777" w:rsidR="00DE3082" w:rsidRDefault="007F0774">
            <w:pPr>
              <w:pStyle w:val="TableParagraph"/>
              <w:spacing w:line="294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0.0006</w:t>
            </w:r>
          </w:p>
          <w:p w14:paraId="4B19A8D1" w14:textId="77777777" w:rsidR="00DE3082" w:rsidRDefault="007F0774">
            <w:pPr>
              <w:pStyle w:val="TableParagraph"/>
              <w:spacing w:before="3" w:line="280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5</w:t>
            </w:r>
          </w:p>
        </w:tc>
      </w:tr>
      <w:tr w:rsidR="00DE3082" w14:paraId="35EA2DF7" w14:textId="77777777">
        <w:trPr>
          <w:trHeight w:val="295"/>
        </w:trPr>
        <w:tc>
          <w:tcPr>
            <w:tcW w:w="1936" w:type="dxa"/>
            <w:tcBorders>
              <w:bottom w:val="dotted" w:sz="6" w:space="0" w:color="000000"/>
            </w:tcBorders>
          </w:tcPr>
          <w:p w14:paraId="49D00BD9" w14:textId="77777777" w:rsidR="00DE3082" w:rsidRDefault="00DE3082">
            <w:pPr>
              <w:pStyle w:val="TableParagraph"/>
            </w:pPr>
          </w:p>
        </w:tc>
        <w:tc>
          <w:tcPr>
            <w:tcW w:w="1225" w:type="dxa"/>
            <w:tcBorders>
              <w:bottom w:val="dotted" w:sz="6" w:space="0" w:color="000000"/>
            </w:tcBorders>
          </w:tcPr>
          <w:p w14:paraId="4D635D98" w14:textId="77777777" w:rsidR="00DE3082" w:rsidRDefault="00DE3082">
            <w:pPr>
              <w:pStyle w:val="TableParagraph"/>
            </w:pPr>
          </w:p>
        </w:tc>
        <w:tc>
          <w:tcPr>
            <w:tcW w:w="1122" w:type="dxa"/>
            <w:tcBorders>
              <w:bottom w:val="dotted" w:sz="6" w:space="0" w:color="000000"/>
            </w:tcBorders>
          </w:tcPr>
          <w:p w14:paraId="780A8148" w14:textId="77777777" w:rsidR="00DE3082" w:rsidRDefault="00DE3082">
            <w:pPr>
              <w:pStyle w:val="TableParagraph"/>
            </w:pPr>
          </w:p>
        </w:tc>
        <w:tc>
          <w:tcPr>
            <w:tcW w:w="1115" w:type="dxa"/>
            <w:tcBorders>
              <w:bottom w:val="dotted" w:sz="6" w:space="0" w:color="000000"/>
            </w:tcBorders>
          </w:tcPr>
          <w:p w14:paraId="460EAB08" w14:textId="77777777" w:rsidR="00DE3082" w:rsidRDefault="00DE3082">
            <w:pPr>
              <w:pStyle w:val="TableParagraph"/>
            </w:pPr>
          </w:p>
        </w:tc>
        <w:tc>
          <w:tcPr>
            <w:tcW w:w="1000" w:type="dxa"/>
            <w:tcBorders>
              <w:bottom w:val="dotted" w:sz="6" w:space="0" w:color="000000"/>
            </w:tcBorders>
          </w:tcPr>
          <w:p w14:paraId="3BC41FC2" w14:textId="77777777" w:rsidR="00DE3082" w:rsidRDefault="00DE3082">
            <w:pPr>
              <w:pStyle w:val="TableParagraph"/>
            </w:pPr>
          </w:p>
        </w:tc>
        <w:tc>
          <w:tcPr>
            <w:tcW w:w="971" w:type="dxa"/>
            <w:tcBorders>
              <w:bottom w:val="dotted" w:sz="6" w:space="0" w:color="000000"/>
            </w:tcBorders>
          </w:tcPr>
          <w:p w14:paraId="6E0324C0" w14:textId="77777777" w:rsidR="00DE3082" w:rsidRDefault="00DE3082">
            <w:pPr>
              <w:pStyle w:val="TableParagraph"/>
            </w:pPr>
          </w:p>
        </w:tc>
        <w:tc>
          <w:tcPr>
            <w:tcW w:w="1816" w:type="dxa"/>
            <w:tcBorders>
              <w:bottom w:val="dotted" w:sz="6" w:space="0" w:color="000000"/>
            </w:tcBorders>
          </w:tcPr>
          <w:p w14:paraId="09A5BA56" w14:textId="77777777" w:rsidR="00DE3082" w:rsidRDefault="007F0774">
            <w:pPr>
              <w:pStyle w:val="TableParagraph"/>
              <w:spacing w:line="276" w:lineRule="exact"/>
              <w:ind w:right="76"/>
              <w:jc w:val="right"/>
              <w:rPr>
                <w:rFonts w:ascii="Arial" w:hAnsi="Arial"/>
                <w:i/>
                <w:sz w:val="26"/>
              </w:rPr>
            </w:pPr>
            <w:r>
              <w:rPr>
                <w:rFonts w:ascii="Arial" w:hAnsi="Arial"/>
                <w:i/>
                <w:sz w:val="26"/>
              </w:rPr>
              <w:t>Sвс, Sпс</w:t>
            </w:r>
          </w:p>
        </w:tc>
      </w:tr>
      <w:tr w:rsidR="00DE3082" w14:paraId="14B81FF5" w14:textId="77777777">
        <w:trPr>
          <w:trHeight w:val="604"/>
        </w:trPr>
        <w:tc>
          <w:tcPr>
            <w:tcW w:w="1936" w:type="dxa"/>
            <w:tcBorders>
              <w:top w:val="dotted" w:sz="6" w:space="0" w:color="000000"/>
            </w:tcBorders>
          </w:tcPr>
          <w:p w14:paraId="73F22376" w14:textId="77777777" w:rsidR="00DE3082" w:rsidRDefault="007F0774">
            <w:pPr>
              <w:pStyle w:val="TableParagraph"/>
              <w:spacing w:line="298" w:lineRule="exact"/>
              <w:ind w:left="75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ПО+ДЛ_н</w:t>
            </w:r>
          </w:p>
        </w:tc>
        <w:tc>
          <w:tcPr>
            <w:tcW w:w="1225" w:type="dxa"/>
            <w:tcBorders>
              <w:top w:val="dotted" w:sz="6" w:space="0" w:color="000000"/>
            </w:tcBorders>
          </w:tcPr>
          <w:p w14:paraId="2B4751B1" w14:textId="77777777" w:rsidR="00DE3082" w:rsidRDefault="007F0774">
            <w:pPr>
              <w:pStyle w:val="TableParagraph"/>
              <w:spacing w:line="298" w:lineRule="exact"/>
              <w:ind w:right="303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>241</w:t>
            </w:r>
          </w:p>
        </w:tc>
        <w:tc>
          <w:tcPr>
            <w:tcW w:w="1122" w:type="dxa"/>
            <w:tcBorders>
              <w:top w:val="dotted" w:sz="6" w:space="0" w:color="000000"/>
            </w:tcBorders>
          </w:tcPr>
          <w:p w14:paraId="6A15B576" w14:textId="77777777" w:rsidR="00DE3082" w:rsidRDefault="007F0774">
            <w:pPr>
              <w:pStyle w:val="TableParagraph"/>
              <w:spacing w:line="298" w:lineRule="exact"/>
              <w:ind w:left="199" w:right="206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1.78</w:t>
            </w:r>
          </w:p>
        </w:tc>
        <w:tc>
          <w:tcPr>
            <w:tcW w:w="1115" w:type="dxa"/>
            <w:tcBorders>
              <w:top w:val="dotted" w:sz="6" w:space="0" w:color="000000"/>
            </w:tcBorders>
          </w:tcPr>
          <w:p w14:paraId="5DDF589E" w14:textId="77777777" w:rsidR="00DE3082" w:rsidRDefault="007F0774">
            <w:pPr>
              <w:pStyle w:val="TableParagraph"/>
              <w:spacing w:line="298" w:lineRule="exact"/>
              <w:ind w:left="22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0.474</w:t>
            </w:r>
          </w:p>
        </w:tc>
        <w:tc>
          <w:tcPr>
            <w:tcW w:w="1000" w:type="dxa"/>
            <w:tcBorders>
              <w:top w:val="dotted" w:sz="6" w:space="0" w:color="000000"/>
            </w:tcBorders>
          </w:tcPr>
          <w:p w14:paraId="5C577CB0" w14:textId="77777777" w:rsidR="00DE3082" w:rsidRDefault="007F0774">
            <w:pPr>
              <w:pStyle w:val="TableParagraph"/>
              <w:spacing w:line="298" w:lineRule="exact"/>
              <w:ind w:left="131" w:right="17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0.282</w:t>
            </w:r>
          </w:p>
        </w:tc>
        <w:tc>
          <w:tcPr>
            <w:tcW w:w="971" w:type="dxa"/>
            <w:tcBorders>
              <w:top w:val="dotted" w:sz="6" w:space="0" w:color="000000"/>
            </w:tcBorders>
          </w:tcPr>
          <w:p w14:paraId="23575D3B" w14:textId="77777777" w:rsidR="00DE3082" w:rsidRDefault="007F0774">
            <w:pPr>
              <w:pStyle w:val="TableParagraph"/>
              <w:spacing w:line="298" w:lineRule="exact"/>
              <w:ind w:left="193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1.84</w:t>
            </w:r>
          </w:p>
        </w:tc>
        <w:tc>
          <w:tcPr>
            <w:tcW w:w="1816" w:type="dxa"/>
            <w:tcBorders>
              <w:top w:val="dotted" w:sz="6" w:space="0" w:color="000000"/>
            </w:tcBorders>
          </w:tcPr>
          <w:p w14:paraId="69A06C7C" w14:textId="77777777" w:rsidR="00DE3082" w:rsidRDefault="007F0774">
            <w:pPr>
              <w:pStyle w:val="TableParagraph"/>
              <w:spacing w:line="298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0.0007</w:t>
            </w:r>
          </w:p>
          <w:p w14:paraId="4A6EB8E6" w14:textId="77777777" w:rsidR="00DE3082" w:rsidRDefault="007F0774">
            <w:pPr>
              <w:pStyle w:val="TableParagraph"/>
              <w:spacing w:before="3" w:line="283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22</w:t>
            </w:r>
          </w:p>
        </w:tc>
      </w:tr>
      <w:tr w:rsidR="00DE3082" w14:paraId="499B9F3F" w14:textId="77777777">
        <w:trPr>
          <w:trHeight w:val="595"/>
        </w:trPr>
        <w:tc>
          <w:tcPr>
            <w:tcW w:w="1936" w:type="dxa"/>
          </w:tcPr>
          <w:p w14:paraId="76AEA9A8" w14:textId="77777777" w:rsidR="00DE3082" w:rsidRDefault="007F0774">
            <w:pPr>
              <w:pStyle w:val="TableParagraph"/>
              <w:spacing w:line="294" w:lineRule="exact"/>
              <w:ind w:left="75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длит. часть</w:t>
            </w:r>
          </w:p>
        </w:tc>
        <w:tc>
          <w:tcPr>
            <w:tcW w:w="1225" w:type="dxa"/>
          </w:tcPr>
          <w:p w14:paraId="25AF7FF4" w14:textId="77777777" w:rsidR="00DE3082" w:rsidRDefault="007F0774">
            <w:pPr>
              <w:pStyle w:val="TableParagraph"/>
              <w:spacing w:line="294" w:lineRule="exact"/>
              <w:ind w:right="303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w w:val="95"/>
                <w:sz w:val="26"/>
              </w:rPr>
              <w:t>241</w:t>
            </w:r>
          </w:p>
        </w:tc>
        <w:tc>
          <w:tcPr>
            <w:tcW w:w="1122" w:type="dxa"/>
          </w:tcPr>
          <w:p w14:paraId="58CC7919" w14:textId="77777777" w:rsidR="00DE3082" w:rsidRDefault="007F0774">
            <w:pPr>
              <w:pStyle w:val="TableParagraph"/>
              <w:spacing w:line="294" w:lineRule="exact"/>
              <w:ind w:left="199" w:right="206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1.78</w:t>
            </w:r>
          </w:p>
        </w:tc>
        <w:tc>
          <w:tcPr>
            <w:tcW w:w="1115" w:type="dxa"/>
          </w:tcPr>
          <w:p w14:paraId="374E9C88" w14:textId="77777777" w:rsidR="00DE3082" w:rsidRDefault="007F0774">
            <w:pPr>
              <w:pStyle w:val="TableParagraph"/>
              <w:spacing w:line="294" w:lineRule="exact"/>
              <w:ind w:left="22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0.474</w:t>
            </w:r>
          </w:p>
        </w:tc>
        <w:tc>
          <w:tcPr>
            <w:tcW w:w="1000" w:type="dxa"/>
          </w:tcPr>
          <w:p w14:paraId="5DD7EF30" w14:textId="77777777" w:rsidR="00DE3082" w:rsidRDefault="007F0774">
            <w:pPr>
              <w:pStyle w:val="TableParagraph"/>
              <w:spacing w:line="294" w:lineRule="exact"/>
              <w:ind w:left="131" w:right="178"/>
              <w:jc w:val="center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0.282</w:t>
            </w:r>
          </w:p>
        </w:tc>
        <w:tc>
          <w:tcPr>
            <w:tcW w:w="971" w:type="dxa"/>
          </w:tcPr>
          <w:p w14:paraId="3FFFDFDA" w14:textId="77777777" w:rsidR="00DE3082" w:rsidRDefault="007F0774">
            <w:pPr>
              <w:pStyle w:val="TableParagraph"/>
              <w:spacing w:line="294" w:lineRule="exact"/>
              <w:ind w:left="193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1.84</w:t>
            </w:r>
          </w:p>
        </w:tc>
        <w:tc>
          <w:tcPr>
            <w:tcW w:w="1816" w:type="dxa"/>
          </w:tcPr>
          <w:p w14:paraId="563B78BF" w14:textId="77777777" w:rsidR="00DE3082" w:rsidRDefault="007F0774">
            <w:pPr>
              <w:pStyle w:val="TableParagraph"/>
              <w:spacing w:line="293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0.0007</w:t>
            </w:r>
          </w:p>
          <w:p w14:paraId="42942D53" w14:textId="77777777" w:rsidR="00DE3082" w:rsidRDefault="007F0774">
            <w:pPr>
              <w:pStyle w:val="TableParagraph"/>
              <w:spacing w:line="282" w:lineRule="exact"/>
              <w:ind w:left="26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22</w:t>
            </w:r>
          </w:p>
        </w:tc>
      </w:tr>
      <w:tr w:rsidR="00DE3082" w14:paraId="7D01F72E" w14:textId="77777777">
        <w:trPr>
          <w:trHeight w:val="298"/>
        </w:trPr>
        <w:tc>
          <w:tcPr>
            <w:tcW w:w="1936" w:type="dxa"/>
            <w:tcBorders>
              <w:bottom w:val="dotted" w:sz="6" w:space="0" w:color="000000"/>
            </w:tcBorders>
          </w:tcPr>
          <w:p w14:paraId="72390269" w14:textId="77777777" w:rsidR="00DE3082" w:rsidRDefault="00DE3082">
            <w:pPr>
              <w:pStyle w:val="TableParagraph"/>
            </w:pPr>
          </w:p>
        </w:tc>
        <w:tc>
          <w:tcPr>
            <w:tcW w:w="1225" w:type="dxa"/>
            <w:tcBorders>
              <w:bottom w:val="dotted" w:sz="6" w:space="0" w:color="000000"/>
            </w:tcBorders>
          </w:tcPr>
          <w:p w14:paraId="101E5DC6" w14:textId="77777777" w:rsidR="00DE3082" w:rsidRDefault="00DE3082">
            <w:pPr>
              <w:pStyle w:val="TableParagraph"/>
            </w:pPr>
          </w:p>
        </w:tc>
        <w:tc>
          <w:tcPr>
            <w:tcW w:w="1122" w:type="dxa"/>
            <w:tcBorders>
              <w:bottom w:val="dotted" w:sz="6" w:space="0" w:color="000000"/>
            </w:tcBorders>
          </w:tcPr>
          <w:p w14:paraId="7800307F" w14:textId="77777777" w:rsidR="00DE3082" w:rsidRDefault="00DE3082">
            <w:pPr>
              <w:pStyle w:val="TableParagraph"/>
            </w:pPr>
          </w:p>
        </w:tc>
        <w:tc>
          <w:tcPr>
            <w:tcW w:w="1115" w:type="dxa"/>
            <w:tcBorders>
              <w:bottom w:val="dotted" w:sz="6" w:space="0" w:color="000000"/>
            </w:tcBorders>
          </w:tcPr>
          <w:p w14:paraId="3A51617D" w14:textId="77777777" w:rsidR="00DE3082" w:rsidRDefault="00DE3082">
            <w:pPr>
              <w:pStyle w:val="TableParagraph"/>
            </w:pPr>
          </w:p>
        </w:tc>
        <w:tc>
          <w:tcPr>
            <w:tcW w:w="1000" w:type="dxa"/>
            <w:tcBorders>
              <w:bottom w:val="dotted" w:sz="6" w:space="0" w:color="000000"/>
            </w:tcBorders>
          </w:tcPr>
          <w:p w14:paraId="5F15BAB8" w14:textId="77777777" w:rsidR="00DE3082" w:rsidRDefault="00DE3082">
            <w:pPr>
              <w:pStyle w:val="TableParagraph"/>
            </w:pPr>
          </w:p>
        </w:tc>
        <w:tc>
          <w:tcPr>
            <w:tcW w:w="971" w:type="dxa"/>
            <w:tcBorders>
              <w:bottom w:val="dotted" w:sz="6" w:space="0" w:color="000000"/>
            </w:tcBorders>
          </w:tcPr>
          <w:p w14:paraId="5FA91B87" w14:textId="77777777" w:rsidR="00DE3082" w:rsidRDefault="00DE3082">
            <w:pPr>
              <w:pStyle w:val="TableParagraph"/>
            </w:pPr>
          </w:p>
        </w:tc>
        <w:tc>
          <w:tcPr>
            <w:tcW w:w="1816" w:type="dxa"/>
            <w:tcBorders>
              <w:bottom w:val="dotted" w:sz="6" w:space="0" w:color="000000"/>
            </w:tcBorders>
          </w:tcPr>
          <w:p w14:paraId="7591FF74" w14:textId="77777777" w:rsidR="00DE3082" w:rsidRDefault="007F0774">
            <w:pPr>
              <w:pStyle w:val="TableParagraph"/>
              <w:spacing w:line="278" w:lineRule="exact"/>
              <w:ind w:right="70"/>
              <w:jc w:val="right"/>
              <w:rPr>
                <w:rFonts w:ascii="Arial"/>
                <w:i/>
                <w:sz w:val="26"/>
              </w:rPr>
            </w:pPr>
            <w:r>
              <w:rPr>
                <w:rFonts w:ascii="Arial"/>
                <w:i/>
                <w:sz w:val="26"/>
              </w:rPr>
              <w:t>Tx</w:t>
            </w:r>
          </w:p>
        </w:tc>
      </w:tr>
    </w:tbl>
    <w:p w14:paraId="4F748B15" w14:textId="77777777" w:rsidR="00DE3082" w:rsidRDefault="00DE3082">
      <w:pPr>
        <w:pStyle w:val="a3"/>
        <w:rPr>
          <w:sz w:val="20"/>
        </w:rPr>
      </w:pPr>
    </w:p>
    <w:p w14:paraId="450889B5" w14:textId="77777777" w:rsidR="00DE3082" w:rsidRDefault="00DE3082">
      <w:pPr>
        <w:pStyle w:val="a3"/>
        <w:rPr>
          <w:sz w:val="20"/>
        </w:rPr>
      </w:pPr>
    </w:p>
    <w:p w14:paraId="7397BFDD" w14:textId="77777777" w:rsidR="00DE3082" w:rsidRDefault="007F0774">
      <w:pPr>
        <w:pStyle w:val="a3"/>
        <w:spacing w:before="6"/>
        <w:rPr>
          <w:sz w:val="13"/>
        </w:rPr>
      </w:pPr>
      <w:r>
        <w:rPr>
          <w:noProof/>
          <w:lang w:val="uk-UA" w:eastAsia="uk-UA"/>
        </w:rPr>
        <w:drawing>
          <wp:anchor distT="0" distB="0" distL="0" distR="0" simplePos="0" relativeHeight="251558912" behindDoc="0" locked="0" layoutInCell="1" allowOverlap="1" wp14:anchorId="56458F64" wp14:editId="459AE531">
            <wp:simplePos x="0" y="0"/>
            <wp:positionH relativeFrom="page">
              <wp:posOffset>3242945</wp:posOffset>
            </wp:positionH>
            <wp:positionV relativeFrom="paragraph">
              <wp:posOffset>123825</wp:posOffset>
            </wp:positionV>
            <wp:extent cx="1701800" cy="1635760"/>
            <wp:effectExtent l="0" t="0" r="0" b="0"/>
            <wp:wrapTopAndBottom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7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786" cy="163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A87CB2" w14:textId="77777777" w:rsidR="00DE3082" w:rsidRDefault="00DE3082">
      <w:pPr>
        <w:pStyle w:val="a3"/>
        <w:rPr>
          <w:sz w:val="20"/>
        </w:rPr>
      </w:pPr>
    </w:p>
    <w:p w14:paraId="1DC47270" w14:textId="77777777" w:rsidR="00DE3082" w:rsidRDefault="007F0774">
      <w:pPr>
        <w:pStyle w:val="a3"/>
        <w:spacing w:before="236"/>
        <w:ind w:left="168"/>
        <w:jc w:val="center"/>
      </w:pPr>
      <w:r>
        <w:t>Рис. 4.15 - Розрахункова схема армування армування</w:t>
      </w:r>
    </w:p>
    <w:p w14:paraId="1466E7E4" w14:textId="77777777" w:rsidR="00DE3082" w:rsidRDefault="00DE3082">
      <w:pPr>
        <w:pStyle w:val="a3"/>
        <w:rPr>
          <w:sz w:val="20"/>
        </w:rPr>
      </w:pPr>
    </w:p>
    <w:p w14:paraId="4ADAC7F4" w14:textId="77777777" w:rsidR="00DE3082" w:rsidRDefault="00DE3082">
      <w:pPr>
        <w:pStyle w:val="a3"/>
        <w:rPr>
          <w:sz w:val="20"/>
        </w:rPr>
      </w:pPr>
    </w:p>
    <w:p w14:paraId="4635C956" w14:textId="77777777" w:rsidR="00DE3082" w:rsidRDefault="00DE3082">
      <w:pPr>
        <w:pStyle w:val="a3"/>
        <w:rPr>
          <w:sz w:val="20"/>
        </w:rPr>
      </w:pPr>
    </w:p>
    <w:p w14:paraId="1879BF16" w14:textId="77777777" w:rsidR="00DE3082" w:rsidRDefault="00DE3082">
      <w:pPr>
        <w:pStyle w:val="a3"/>
        <w:rPr>
          <w:sz w:val="20"/>
        </w:rPr>
      </w:pPr>
    </w:p>
    <w:p w14:paraId="11A4767A" w14:textId="77777777" w:rsidR="00DE3082" w:rsidRDefault="00DE3082">
      <w:pPr>
        <w:pStyle w:val="a3"/>
        <w:rPr>
          <w:sz w:val="20"/>
        </w:rPr>
      </w:pPr>
    </w:p>
    <w:p w14:paraId="6D61E4BC" w14:textId="77777777" w:rsidR="00DE3082" w:rsidRDefault="00DE3082">
      <w:pPr>
        <w:pStyle w:val="a3"/>
        <w:spacing w:before="2"/>
        <w:rPr>
          <w:sz w:val="27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08"/>
      </w:tblGrid>
      <w:tr w:rsidR="00DE3082" w14:paraId="5FE79A30" w14:textId="77777777">
        <w:trPr>
          <w:trHeight w:val="308"/>
        </w:trPr>
        <w:tc>
          <w:tcPr>
            <w:tcW w:w="1830" w:type="dxa"/>
          </w:tcPr>
          <w:p w14:paraId="5F90E5E6" w14:textId="77777777" w:rsidR="00DE3082" w:rsidRDefault="007F0774">
            <w:pPr>
              <w:pStyle w:val="TableParagraph"/>
              <w:spacing w:line="288" w:lineRule="exact"/>
              <w:ind w:left="200"/>
              <w:rPr>
                <w:sz w:val="28"/>
              </w:rPr>
            </w:pPr>
            <w:r>
              <w:rPr>
                <w:sz w:val="28"/>
              </w:rPr>
              <w:t>Asu</w:t>
            </w:r>
          </w:p>
        </w:tc>
        <w:tc>
          <w:tcPr>
            <w:tcW w:w="2008" w:type="dxa"/>
          </w:tcPr>
          <w:p w14:paraId="54D08E15" w14:textId="77777777" w:rsidR="00DE3082" w:rsidRDefault="007F0774">
            <w:pPr>
              <w:pStyle w:val="TableParagraph"/>
              <w:spacing w:line="288" w:lineRule="exact"/>
              <w:ind w:left="1179"/>
              <w:rPr>
                <w:sz w:val="28"/>
              </w:rPr>
            </w:pPr>
            <w:r>
              <w:rPr>
                <w:sz w:val="28"/>
              </w:rPr>
              <w:t>11.61</w:t>
            </w:r>
          </w:p>
        </w:tc>
      </w:tr>
    </w:tbl>
    <w:p w14:paraId="5313061E" w14:textId="77777777" w:rsidR="00DE3082" w:rsidRDefault="007F0774">
      <w:pPr>
        <w:pStyle w:val="a3"/>
        <w:spacing w:after="13" w:line="322" w:lineRule="exact"/>
        <w:ind w:left="622"/>
      </w:pPr>
      <w:r>
        <w:t>Продольна арматура, см</w:t>
      </w:r>
      <w:r>
        <w:rPr>
          <w:position w:val="10"/>
          <w:sz w:val="18"/>
        </w:rPr>
        <w:t>2</w:t>
      </w:r>
      <w:r>
        <w:t>:</w:t>
      </w:r>
    </w:p>
    <w:tbl>
      <w:tblPr>
        <w:tblW w:w="0" w:type="auto"/>
        <w:tblInd w:w="5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6791"/>
      </w:tblGrid>
      <w:tr w:rsidR="00DE3082" w14:paraId="661D9DE9" w14:textId="77777777">
        <w:trPr>
          <w:trHeight w:val="334"/>
        </w:trPr>
        <w:tc>
          <w:tcPr>
            <w:tcW w:w="3001" w:type="dxa"/>
          </w:tcPr>
          <w:p w14:paraId="1BDE8F35" w14:textId="77777777" w:rsidR="00DE3082" w:rsidRDefault="007F0774">
            <w:pPr>
              <w:pStyle w:val="TableParagraph"/>
              <w:spacing w:line="309" w:lineRule="exact"/>
              <w:ind w:left="370"/>
              <w:rPr>
                <w:sz w:val="28"/>
              </w:rPr>
            </w:pPr>
            <w:r>
              <w:rPr>
                <w:sz w:val="28"/>
              </w:rPr>
              <w:t>полная</w:t>
            </w:r>
          </w:p>
        </w:tc>
        <w:tc>
          <w:tcPr>
            <w:tcW w:w="6791" w:type="dxa"/>
          </w:tcPr>
          <w:p w14:paraId="4428A3B8" w14:textId="77777777" w:rsidR="00DE3082" w:rsidRDefault="007F0774">
            <w:pPr>
              <w:pStyle w:val="TableParagraph"/>
              <w:spacing w:line="309" w:lineRule="exact"/>
              <w:ind w:left="394"/>
              <w:rPr>
                <w:sz w:val="28"/>
              </w:rPr>
            </w:pPr>
            <w:r>
              <w:rPr>
                <w:sz w:val="28"/>
              </w:rPr>
              <w:t>46.444</w:t>
            </w:r>
          </w:p>
        </w:tc>
      </w:tr>
      <w:tr w:rsidR="00DE3082" w14:paraId="1BEB0668" w14:textId="77777777">
        <w:trPr>
          <w:trHeight w:val="357"/>
        </w:trPr>
        <w:tc>
          <w:tcPr>
            <w:tcW w:w="3001" w:type="dxa"/>
          </w:tcPr>
          <w:p w14:paraId="193FEC35" w14:textId="77777777" w:rsidR="00DE3082" w:rsidRDefault="007F0774">
            <w:pPr>
              <w:pStyle w:val="TableParagraph"/>
              <w:spacing w:before="12"/>
              <w:ind w:left="370"/>
              <w:rPr>
                <w:sz w:val="28"/>
              </w:rPr>
            </w:pPr>
            <w:r>
              <w:rPr>
                <w:sz w:val="28"/>
              </w:rPr>
              <w:t>за міцністю</w:t>
            </w:r>
          </w:p>
        </w:tc>
        <w:tc>
          <w:tcPr>
            <w:tcW w:w="6791" w:type="dxa"/>
          </w:tcPr>
          <w:p w14:paraId="44556AB2" w14:textId="77777777" w:rsidR="00DE3082" w:rsidRDefault="007F0774">
            <w:pPr>
              <w:pStyle w:val="TableParagraph"/>
              <w:spacing w:before="12"/>
              <w:ind w:left="394"/>
              <w:rPr>
                <w:sz w:val="28"/>
              </w:rPr>
            </w:pPr>
            <w:r>
              <w:rPr>
                <w:sz w:val="28"/>
              </w:rPr>
              <w:t>46.444</w:t>
            </w:r>
          </w:p>
        </w:tc>
      </w:tr>
      <w:tr w:rsidR="00DE3082" w14:paraId="32636872" w14:textId="77777777">
        <w:trPr>
          <w:trHeight w:val="657"/>
        </w:trPr>
        <w:tc>
          <w:tcPr>
            <w:tcW w:w="3001" w:type="dxa"/>
            <w:tcBorders>
              <w:bottom w:val="dotted" w:sz="6" w:space="0" w:color="000000"/>
            </w:tcBorders>
          </w:tcPr>
          <w:p w14:paraId="22619229" w14:textId="77777777" w:rsidR="00DE3082" w:rsidRDefault="007F0774">
            <w:pPr>
              <w:pStyle w:val="TableParagraph"/>
              <w:spacing w:before="10"/>
              <w:ind w:left="86"/>
              <w:rPr>
                <w:sz w:val="28"/>
              </w:rPr>
            </w:pPr>
            <w:r>
              <w:rPr>
                <w:sz w:val="28"/>
              </w:rPr>
              <w:t>% армування</w:t>
            </w:r>
          </w:p>
        </w:tc>
        <w:tc>
          <w:tcPr>
            <w:tcW w:w="6791" w:type="dxa"/>
            <w:tcBorders>
              <w:bottom w:val="dotted" w:sz="6" w:space="0" w:color="000000"/>
            </w:tcBorders>
          </w:tcPr>
          <w:p w14:paraId="1430E239" w14:textId="77777777" w:rsidR="00DE3082" w:rsidRDefault="007F0774">
            <w:pPr>
              <w:pStyle w:val="TableParagraph"/>
              <w:spacing w:before="10"/>
              <w:ind w:left="394"/>
              <w:rPr>
                <w:sz w:val="28"/>
              </w:rPr>
            </w:pPr>
            <w:r>
              <w:rPr>
                <w:sz w:val="28"/>
              </w:rPr>
              <w:t>2.90</w:t>
            </w:r>
          </w:p>
        </w:tc>
      </w:tr>
      <w:tr w:rsidR="00DE3082" w14:paraId="5FA0C537" w14:textId="77777777">
        <w:trPr>
          <w:trHeight w:val="642"/>
        </w:trPr>
        <w:tc>
          <w:tcPr>
            <w:tcW w:w="3001" w:type="dxa"/>
            <w:tcBorders>
              <w:top w:val="dotted" w:sz="6" w:space="0" w:color="000000"/>
              <w:bottom w:val="dotted" w:sz="6" w:space="0" w:color="000000"/>
            </w:tcBorders>
          </w:tcPr>
          <w:p w14:paraId="2AAA98AF" w14:textId="77777777" w:rsidR="00DE3082" w:rsidRDefault="007F0774">
            <w:pPr>
              <w:pStyle w:val="TableParagraph"/>
              <w:spacing w:line="313" w:lineRule="exact"/>
              <w:ind w:left="86"/>
              <w:rPr>
                <w:sz w:val="28"/>
              </w:rPr>
            </w:pPr>
            <w:r>
              <w:rPr>
                <w:sz w:val="28"/>
              </w:rPr>
              <w:t>Поперечна арматура,</w:t>
            </w:r>
          </w:p>
          <w:p w14:paraId="6DB03F0C" w14:textId="77777777" w:rsidR="00DE3082" w:rsidRDefault="007F0774">
            <w:pPr>
              <w:pStyle w:val="TableParagraph"/>
              <w:spacing w:line="309" w:lineRule="exact"/>
              <w:ind w:left="86"/>
              <w:rPr>
                <w:sz w:val="28"/>
              </w:rPr>
            </w:pPr>
            <w:r>
              <w:rPr>
                <w:sz w:val="28"/>
              </w:rPr>
              <w:t>см</w:t>
            </w:r>
            <w:r>
              <w:rPr>
                <w:position w:val="10"/>
                <w:sz w:val="18"/>
              </w:rPr>
              <w:t>2</w:t>
            </w:r>
            <w:r>
              <w:rPr>
                <w:sz w:val="28"/>
              </w:rPr>
              <w:t>/м</w:t>
            </w:r>
          </w:p>
        </w:tc>
        <w:tc>
          <w:tcPr>
            <w:tcW w:w="6791" w:type="dxa"/>
            <w:tcBorders>
              <w:top w:val="dotted" w:sz="6" w:space="0" w:color="000000"/>
              <w:bottom w:val="dotted" w:sz="6" w:space="0" w:color="000000"/>
            </w:tcBorders>
          </w:tcPr>
          <w:p w14:paraId="1D6FA885" w14:textId="77777777" w:rsidR="00DE3082" w:rsidRDefault="007F0774">
            <w:pPr>
              <w:pStyle w:val="TableParagraph"/>
              <w:spacing w:line="317" w:lineRule="exact"/>
              <w:ind w:left="394"/>
              <w:rPr>
                <w:sz w:val="28"/>
              </w:rPr>
            </w:pPr>
            <w:r>
              <w:rPr>
                <w:sz w:val="28"/>
              </w:rPr>
              <w:t>0.140151</w:t>
            </w:r>
          </w:p>
        </w:tc>
      </w:tr>
    </w:tbl>
    <w:p w14:paraId="35BAB316" w14:textId="77777777" w:rsidR="00DE3082" w:rsidRDefault="00DE3082">
      <w:pPr>
        <w:pStyle w:val="a3"/>
        <w:rPr>
          <w:sz w:val="10"/>
        </w:rPr>
      </w:pPr>
    </w:p>
    <w:p w14:paraId="5675203E" w14:textId="77777777" w:rsidR="00DE3082" w:rsidRDefault="00DE3082">
      <w:pPr>
        <w:rPr>
          <w:sz w:val="10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6662CEC7" w14:textId="77777777" w:rsidR="00DE3082" w:rsidRDefault="007F0774">
      <w:pPr>
        <w:pStyle w:val="a3"/>
        <w:spacing w:before="10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25757EC" wp14:editId="01D8A4E9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81320297" name="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203508715" name=" 198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358825" name=" 19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498AA4" id=" 197" o:spid="_x0000_s1026" style="position:absolute;margin-left:55.55pt;margin-top:18.7pt;width:521.15pt;height:804.45pt;z-index:-25167257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">
                <v:shape id=" 198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199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7A3837A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56F7E1B2" w14:textId="77777777" w:rsidR="00DE3082" w:rsidRDefault="007F0774">
      <w:pPr>
        <w:spacing w:before="94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7E9A4599" w14:textId="77777777" w:rsidR="00DE3082" w:rsidRDefault="007F0774">
      <w:pPr>
        <w:pStyle w:val="a3"/>
        <w:spacing w:before="166"/>
        <w:ind w:left="1432"/>
      </w:pPr>
      <w:r>
        <w:t>37</w:t>
      </w:r>
    </w:p>
    <w:p w14:paraId="7F6CF9E9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12BC5F1A" w14:textId="77777777" w:rsidR="00DE3082" w:rsidRDefault="007F0774">
      <w:pPr>
        <w:pStyle w:val="a3"/>
        <w:spacing w:before="75"/>
        <w:ind w:left="622"/>
      </w:pPr>
      <w:r>
        <w:lastRenderedPageBreak/>
        <w:t>Ширина розкриття тріщин, мм:,</w:t>
      </w:r>
    </w:p>
    <w:p w14:paraId="5F991ADF" w14:textId="77777777" w:rsidR="00DE3082" w:rsidRDefault="00DE3082">
      <w:pPr>
        <w:pStyle w:val="a3"/>
        <w:spacing w:before="1"/>
        <w:rPr>
          <w:sz w:val="29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2056"/>
      </w:tblGrid>
      <w:tr w:rsidR="00DE3082" w14:paraId="3752C45F" w14:textId="77777777">
        <w:trPr>
          <w:trHeight w:val="326"/>
        </w:trPr>
        <w:tc>
          <w:tcPr>
            <w:tcW w:w="3390" w:type="dxa"/>
          </w:tcPr>
          <w:p w14:paraId="0FA8C038" w14:textId="77777777" w:rsidR="00DE3082" w:rsidRDefault="007F0774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нетривалого</w:t>
            </w:r>
          </w:p>
        </w:tc>
        <w:tc>
          <w:tcPr>
            <w:tcW w:w="2056" w:type="dxa"/>
          </w:tcPr>
          <w:p w14:paraId="57E2EAB3" w14:textId="77777777" w:rsidR="00DE3082" w:rsidRDefault="007F0774">
            <w:pPr>
              <w:pStyle w:val="TableParagraph"/>
              <w:spacing w:line="307" w:lineRule="exact"/>
              <w:ind w:right="1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3EF00021" w14:textId="77777777">
        <w:trPr>
          <w:trHeight w:val="326"/>
        </w:trPr>
        <w:tc>
          <w:tcPr>
            <w:tcW w:w="3390" w:type="dxa"/>
          </w:tcPr>
          <w:p w14:paraId="7D444733" w14:textId="77777777" w:rsidR="00DE3082" w:rsidRDefault="007F0774">
            <w:pPr>
              <w:pStyle w:val="TableParagraph"/>
              <w:spacing w:before="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тривалого</w:t>
            </w:r>
          </w:p>
        </w:tc>
        <w:tc>
          <w:tcPr>
            <w:tcW w:w="2056" w:type="dxa"/>
          </w:tcPr>
          <w:p w14:paraId="3F6C75CD" w14:textId="77777777" w:rsidR="00DE3082" w:rsidRDefault="007F0774">
            <w:pPr>
              <w:pStyle w:val="TableParagraph"/>
              <w:spacing w:before="5" w:line="302" w:lineRule="exact"/>
              <w:ind w:right="1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</w:tbl>
    <w:p w14:paraId="1841D6D8" w14:textId="77777777" w:rsidR="00DE3082" w:rsidRDefault="00DE3082">
      <w:pPr>
        <w:pStyle w:val="a3"/>
        <w:spacing w:before="3"/>
        <w:rPr>
          <w:sz w:val="44"/>
        </w:rPr>
      </w:pPr>
    </w:p>
    <w:p w14:paraId="30DBE2AE" w14:textId="77777777" w:rsidR="00DE3082" w:rsidRDefault="007F0774">
      <w:pPr>
        <w:pStyle w:val="a3"/>
        <w:spacing w:line="357" w:lineRule="auto"/>
        <w:ind w:left="622" w:right="5692"/>
      </w:pPr>
      <w:r>
        <w:t>Розташування поздовжньої арматури Армування симетричне</w:t>
      </w:r>
    </w:p>
    <w:p w14:paraId="7E93E840" w14:textId="77777777" w:rsidR="00DE3082" w:rsidRDefault="00DE3082">
      <w:pPr>
        <w:pStyle w:val="a3"/>
        <w:spacing w:before="4"/>
        <w:rPr>
          <w:sz w:val="14"/>
        </w:rPr>
      </w:pPr>
    </w:p>
    <w:tbl>
      <w:tblPr>
        <w:tblW w:w="0" w:type="auto"/>
        <w:tblInd w:w="5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6235"/>
      </w:tblGrid>
      <w:tr w:rsidR="00DE3082" w14:paraId="14C8A364" w14:textId="77777777">
        <w:trPr>
          <w:trHeight w:val="343"/>
        </w:trPr>
        <w:tc>
          <w:tcPr>
            <w:tcW w:w="2941" w:type="dxa"/>
          </w:tcPr>
          <w:p w14:paraId="0B41E48D" w14:textId="77777777" w:rsidR="00DE3082" w:rsidRDefault="007F0774">
            <w:pPr>
              <w:pStyle w:val="TableParagraph"/>
              <w:spacing w:line="321" w:lineRule="exact"/>
              <w:ind w:left="370"/>
              <w:rPr>
                <w:sz w:val="28"/>
              </w:rPr>
            </w:pPr>
            <w:r>
              <w:rPr>
                <w:sz w:val="28"/>
              </w:rPr>
              <w:t>Кутове</w:t>
            </w:r>
          </w:p>
        </w:tc>
        <w:tc>
          <w:tcPr>
            <w:tcW w:w="6235" w:type="dxa"/>
          </w:tcPr>
          <w:p w14:paraId="79E9AE17" w14:textId="77777777" w:rsidR="00DE3082" w:rsidRDefault="007F0774">
            <w:pPr>
              <w:pStyle w:val="TableParagraph"/>
              <w:spacing w:line="323" w:lineRule="exact"/>
              <w:ind w:left="23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40</w:t>
            </w:r>
          </w:p>
        </w:tc>
      </w:tr>
      <w:tr w:rsidR="00DE3082" w14:paraId="4013A067" w14:textId="77777777">
        <w:trPr>
          <w:trHeight w:val="346"/>
        </w:trPr>
        <w:tc>
          <w:tcPr>
            <w:tcW w:w="2941" w:type="dxa"/>
            <w:tcBorders>
              <w:bottom w:val="dotted" w:sz="6" w:space="0" w:color="000000"/>
            </w:tcBorders>
          </w:tcPr>
          <w:p w14:paraId="7030F08B" w14:textId="77777777" w:rsidR="00DE3082" w:rsidRDefault="007F0774">
            <w:pPr>
              <w:pStyle w:val="TableParagraph"/>
              <w:spacing w:before="1"/>
              <w:ind w:left="86"/>
              <w:rPr>
                <w:sz w:val="28"/>
              </w:rPr>
            </w:pPr>
            <w:r>
              <w:rPr>
                <w:sz w:val="28"/>
              </w:rPr>
              <w:t>Всього</w:t>
            </w:r>
          </w:p>
        </w:tc>
        <w:tc>
          <w:tcPr>
            <w:tcW w:w="6235" w:type="dxa"/>
            <w:tcBorders>
              <w:bottom w:val="dotted" w:sz="6" w:space="0" w:color="000000"/>
            </w:tcBorders>
          </w:tcPr>
          <w:p w14:paraId="2088EDB3" w14:textId="77777777" w:rsidR="00DE3082" w:rsidRDefault="007F0774">
            <w:pPr>
              <w:pStyle w:val="TableParagraph"/>
              <w:spacing w:line="326" w:lineRule="exact"/>
              <w:ind w:left="23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40</w:t>
            </w:r>
          </w:p>
        </w:tc>
      </w:tr>
      <w:tr w:rsidR="00DE3082" w14:paraId="1612E38E" w14:textId="77777777">
        <w:trPr>
          <w:trHeight w:val="323"/>
        </w:trPr>
        <w:tc>
          <w:tcPr>
            <w:tcW w:w="2941" w:type="dxa"/>
            <w:tcBorders>
              <w:top w:val="dotted" w:sz="6" w:space="0" w:color="000000"/>
            </w:tcBorders>
          </w:tcPr>
          <w:p w14:paraId="4BFD67FC" w14:textId="77777777" w:rsidR="00DE3082" w:rsidRDefault="007F0774">
            <w:pPr>
              <w:pStyle w:val="TableParagraph"/>
              <w:spacing w:line="303" w:lineRule="exact"/>
              <w:ind w:left="86"/>
              <w:rPr>
                <w:sz w:val="18"/>
              </w:rPr>
            </w:pPr>
            <w:r>
              <w:rPr>
                <w:sz w:val="28"/>
              </w:rPr>
              <w:t>Площа арматури, см</w:t>
            </w:r>
            <w:r>
              <w:rPr>
                <w:position w:val="10"/>
                <w:sz w:val="18"/>
              </w:rPr>
              <w:t>2</w:t>
            </w:r>
          </w:p>
        </w:tc>
        <w:tc>
          <w:tcPr>
            <w:tcW w:w="6235" w:type="dxa"/>
            <w:tcBorders>
              <w:top w:val="dotted" w:sz="6" w:space="0" w:color="000000"/>
            </w:tcBorders>
          </w:tcPr>
          <w:p w14:paraId="538AFCD9" w14:textId="77777777" w:rsidR="00DE3082" w:rsidRDefault="007F0774">
            <w:pPr>
              <w:pStyle w:val="TableParagraph"/>
              <w:spacing w:line="303" w:lineRule="exact"/>
              <w:ind w:left="238"/>
              <w:rPr>
                <w:sz w:val="28"/>
              </w:rPr>
            </w:pPr>
            <w:r>
              <w:rPr>
                <w:sz w:val="28"/>
              </w:rPr>
              <w:t>50.2655</w:t>
            </w:r>
          </w:p>
        </w:tc>
      </w:tr>
      <w:tr w:rsidR="00DE3082" w14:paraId="4E546DB2" w14:textId="77777777">
        <w:trPr>
          <w:trHeight w:val="314"/>
        </w:trPr>
        <w:tc>
          <w:tcPr>
            <w:tcW w:w="2941" w:type="dxa"/>
          </w:tcPr>
          <w:p w14:paraId="6DB08671" w14:textId="77777777" w:rsidR="00DE3082" w:rsidRDefault="007F0774">
            <w:pPr>
              <w:pStyle w:val="TableParagraph"/>
              <w:spacing w:line="295" w:lineRule="exact"/>
              <w:ind w:left="86"/>
              <w:rPr>
                <w:sz w:val="28"/>
              </w:rPr>
            </w:pPr>
            <w:r>
              <w:rPr>
                <w:sz w:val="28"/>
              </w:rPr>
              <w:t>% армування</w:t>
            </w:r>
          </w:p>
        </w:tc>
        <w:tc>
          <w:tcPr>
            <w:tcW w:w="6235" w:type="dxa"/>
          </w:tcPr>
          <w:p w14:paraId="28227E4F" w14:textId="77777777" w:rsidR="00DE3082" w:rsidRDefault="007F0774">
            <w:pPr>
              <w:pStyle w:val="TableParagraph"/>
              <w:spacing w:line="295" w:lineRule="exact"/>
              <w:ind w:left="238"/>
              <w:rPr>
                <w:sz w:val="28"/>
              </w:rPr>
            </w:pPr>
            <w:r>
              <w:rPr>
                <w:sz w:val="28"/>
              </w:rPr>
              <w:t>3.14</w:t>
            </w:r>
          </w:p>
        </w:tc>
      </w:tr>
    </w:tbl>
    <w:p w14:paraId="18012D11" w14:textId="77777777" w:rsidR="00DE3082" w:rsidRDefault="00DE3082">
      <w:pPr>
        <w:pStyle w:val="a3"/>
        <w:rPr>
          <w:sz w:val="20"/>
        </w:rPr>
      </w:pPr>
    </w:p>
    <w:p w14:paraId="002AB222" w14:textId="77777777" w:rsidR="00DE3082" w:rsidRDefault="00DE3082">
      <w:pPr>
        <w:rPr>
          <w:sz w:val="20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01006460" w14:textId="77777777" w:rsidR="00DE3082" w:rsidRPr="00850CC6" w:rsidRDefault="007F0774">
      <w:pPr>
        <w:pStyle w:val="a3"/>
        <w:tabs>
          <w:tab w:val="left" w:pos="3720"/>
        </w:tabs>
        <w:spacing w:before="97" w:line="480" w:lineRule="atLeast"/>
        <w:ind w:left="622" w:right="485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434AED46" wp14:editId="2C7D7BCF">
                <wp:simplePos x="0" y="0"/>
                <wp:positionH relativeFrom="page">
                  <wp:posOffset>984250</wp:posOffset>
                </wp:positionH>
                <wp:positionV relativeFrom="paragraph">
                  <wp:posOffset>473710</wp:posOffset>
                </wp:positionV>
                <wp:extent cx="5818505" cy="620395"/>
                <wp:effectExtent l="0" t="0" r="0" b="0"/>
                <wp:wrapNone/>
                <wp:docPr id="1470308" name="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8505" cy="620395"/>
                          <a:chOff x="1551" y="747"/>
                          <a:chExt cx="9163" cy="977"/>
                        </a:xfrm>
                      </wpg:grpSpPr>
                      <wps:wsp>
                        <wps:cNvPr id="1421273963" name=" 201"/>
                        <wps:cNvSpPr>
                          <a:spLocks/>
                        </wps:cNvSpPr>
                        <wps:spPr bwMode="auto">
                          <a:xfrm>
                            <a:off x="1550" y="746"/>
                            <a:ext cx="9163" cy="965"/>
                          </a:xfrm>
                          <a:custGeom>
                            <a:avLst/>
                            <a:gdLst>
                              <a:gd name="T0" fmla="+- 0 4653 1551"/>
                              <a:gd name="T1" fmla="*/ T0 w 9163"/>
                              <a:gd name="T2" fmla="+- 0 747 747"/>
                              <a:gd name="T3" fmla="*/ 747 h 965"/>
                              <a:gd name="T4" fmla="+- 0 4581 1551"/>
                              <a:gd name="T5" fmla="*/ T4 w 9163"/>
                              <a:gd name="T6" fmla="+- 0 747 747"/>
                              <a:gd name="T7" fmla="*/ 747 h 965"/>
                              <a:gd name="T8" fmla="+- 0 1623 1551"/>
                              <a:gd name="T9" fmla="*/ T8 w 9163"/>
                              <a:gd name="T10" fmla="+- 0 747 747"/>
                              <a:gd name="T11" fmla="*/ 747 h 965"/>
                              <a:gd name="T12" fmla="+- 0 1551 1551"/>
                              <a:gd name="T13" fmla="*/ T12 w 9163"/>
                              <a:gd name="T14" fmla="+- 0 747 747"/>
                              <a:gd name="T15" fmla="*/ 747 h 965"/>
                              <a:gd name="T16" fmla="+- 0 1551 1551"/>
                              <a:gd name="T17" fmla="*/ T16 w 9163"/>
                              <a:gd name="T18" fmla="+- 0 1712 747"/>
                              <a:gd name="T19" fmla="*/ 1712 h 965"/>
                              <a:gd name="T20" fmla="+- 0 4653 1551"/>
                              <a:gd name="T21" fmla="*/ T20 w 9163"/>
                              <a:gd name="T22" fmla="+- 0 1712 747"/>
                              <a:gd name="T23" fmla="*/ 1712 h 965"/>
                              <a:gd name="T24" fmla="+- 0 4653 1551"/>
                              <a:gd name="T25" fmla="*/ T24 w 9163"/>
                              <a:gd name="T26" fmla="+- 0 747 747"/>
                              <a:gd name="T27" fmla="*/ 747 h 965"/>
                              <a:gd name="T28" fmla="+- 0 10713 1551"/>
                              <a:gd name="T29" fmla="*/ T28 w 9163"/>
                              <a:gd name="T30" fmla="+- 0 747 747"/>
                              <a:gd name="T31" fmla="*/ 747 h 965"/>
                              <a:gd name="T32" fmla="+- 0 10641 1551"/>
                              <a:gd name="T33" fmla="*/ T32 w 9163"/>
                              <a:gd name="T34" fmla="+- 0 747 747"/>
                              <a:gd name="T35" fmla="*/ 747 h 965"/>
                              <a:gd name="T36" fmla="+- 0 8763 1551"/>
                              <a:gd name="T37" fmla="*/ T36 w 9163"/>
                              <a:gd name="T38" fmla="+- 0 747 747"/>
                              <a:gd name="T39" fmla="*/ 747 h 965"/>
                              <a:gd name="T40" fmla="+- 0 8691 1551"/>
                              <a:gd name="T41" fmla="*/ T40 w 9163"/>
                              <a:gd name="T42" fmla="+- 0 747 747"/>
                              <a:gd name="T43" fmla="*/ 747 h 965"/>
                              <a:gd name="T44" fmla="+- 0 8619 1551"/>
                              <a:gd name="T45" fmla="*/ T44 w 9163"/>
                              <a:gd name="T46" fmla="+- 0 747 747"/>
                              <a:gd name="T47" fmla="*/ 747 h 965"/>
                              <a:gd name="T48" fmla="+- 0 6742 1551"/>
                              <a:gd name="T49" fmla="*/ T48 w 9163"/>
                              <a:gd name="T50" fmla="+- 0 747 747"/>
                              <a:gd name="T51" fmla="*/ 747 h 965"/>
                              <a:gd name="T52" fmla="+- 0 6670 1551"/>
                              <a:gd name="T53" fmla="*/ T52 w 9163"/>
                              <a:gd name="T54" fmla="+- 0 747 747"/>
                              <a:gd name="T55" fmla="*/ 747 h 965"/>
                              <a:gd name="T56" fmla="+- 0 6602 1551"/>
                              <a:gd name="T57" fmla="*/ T56 w 9163"/>
                              <a:gd name="T58" fmla="+- 0 747 747"/>
                              <a:gd name="T59" fmla="*/ 747 h 965"/>
                              <a:gd name="T60" fmla="+- 0 4720 1551"/>
                              <a:gd name="T61" fmla="*/ T60 w 9163"/>
                              <a:gd name="T62" fmla="+- 0 747 747"/>
                              <a:gd name="T63" fmla="*/ 747 h 965"/>
                              <a:gd name="T64" fmla="+- 0 4653 1551"/>
                              <a:gd name="T65" fmla="*/ T64 w 9163"/>
                              <a:gd name="T66" fmla="+- 0 747 747"/>
                              <a:gd name="T67" fmla="*/ 747 h 965"/>
                              <a:gd name="T68" fmla="+- 0 4653 1551"/>
                              <a:gd name="T69" fmla="*/ T68 w 9163"/>
                              <a:gd name="T70" fmla="+- 0 1712 747"/>
                              <a:gd name="T71" fmla="*/ 1712 h 965"/>
                              <a:gd name="T72" fmla="+- 0 4720 1551"/>
                              <a:gd name="T73" fmla="*/ T72 w 9163"/>
                              <a:gd name="T74" fmla="+- 0 1712 747"/>
                              <a:gd name="T75" fmla="*/ 1712 h 965"/>
                              <a:gd name="T76" fmla="+- 0 6602 1551"/>
                              <a:gd name="T77" fmla="*/ T76 w 9163"/>
                              <a:gd name="T78" fmla="+- 0 1712 747"/>
                              <a:gd name="T79" fmla="*/ 1712 h 965"/>
                              <a:gd name="T80" fmla="+- 0 6670 1551"/>
                              <a:gd name="T81" fmla="*/ T80 w 9163"/>
                              <a:gd name="T82" fmla="+- 0 1712 747"/>
                              <a:gd name="T83" fmla="*/ 1712 h 965"/>
                              <a:gd name="T84" fmla="+- 0 8691 1551"/>
                              <a:gd name="T85" fmla="*/ T84 w 9163"/>
                              <a:gd name="T86" fmla="+- 0 1712 747"/>
                              <a:gd name="T87" fmla="*/ 1712 h 965"/>
                              <a:gd name="T88" fmla="+- 0 10713 1551"/>
                              <a:gd name="T89" fmla="*/ T88 w 9163"/>
                              <a:gd name="T90" fmla="+- 0 1712 747"/>
                              <a:gd name="T91" fmla="*/ 1712 h 965"/>
                              <a:gd name="T92" fmla="+- 0 10713 1551"/>
                              <a:gd name="T93" fmla="*/ T92 w 9163"/>
                              <a:gd name="T94" fmla="+- 0 747 747"/>
                              <a:gd name="T95" fmla="*/ 747 h 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163" h="965">
                                <a:moveTo>
                                  <a:pt x="3102" y="0"/>
                                </a:moveTo>
                                <a:lnTo>
                                  <a:pt x="3030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5"/>
                                </a:lnTo>
                                <a:lnTo>
                                  <a:pt x="3102" y="965"/>
                                </a:lnTo>
                                <a:lnTo>
                                  <a:pt x="3102" y="0"/>
                                </a:lnTo>
                                <a:moveTo>
                                  <a:pt x="9162" y="0"/>
                                </a:moveTo>
                                <a:lnTo>
                                  <a:pt x="9090" y="0"/>
                                </a:lnTo>
                                <a:lnTo>
                                  <a:pt x="7212" y="0"/>
                                </a:lnTo>
                                <a:lnTo>
                                  <a:pt x="7140" y="0"/>
                                </a:lnTo>
                                <a:lnTo>
                                  <a:pt x="7068" y="0"/>
                                </a:lnTo>
                                <a:lnTo>
                                  <a:pt x="5191" y="0"/>
                                </a:lnTo>
                                <a:lnTo>
                                  <a:pt x="5119" y="0"/>
                                </a:lnTo>
                                <a:lnTo>
                                  <a:pt x="5051" y="0"/>
                                </a:lnTo>
                                <a:lnTo>
                                  <a:pt x="3169" y="0"/>
                                </a:lnTo>
                                <a:lnTo>
                                  <a:pt x="3102" y="0"/>
                                </a:lnTo>
                                <a:lnTo>
                                  <a:pt x="3102" y="965"/>
                                </a:lnTo>
                                <a:lnTo>
                                  <a:pt x="3169" y="965"/>
                                </a:lnTo>
                                <a:lnTo>
                                  <a:pt x="5051" y="965"/>
                                </a:lnTo>
                                <a:lnTo>
                                  <a:pt x="5119" y="965"/>
                                </a:lnTo>
                                <a:lnTo>
                                  <a:pt x="7140" y="965"/>
                                </a:lnTo>
                                <a:lnTo>
                                  <a:pt x="9162" y="965"/>
                                </a:lnTo>
                                <a:lnTo>
                                  <a:pt x="9162" y="0"/>
                                </a:lnTo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837730" name=" 202"/>
                        <wps:cNvSpPr>
                          <a:spLocks/>
                        </wps:cNvSpPr>
                        <wps:spPr bwMode="auto">
                          <a:xfrm>
                            <a:off x="1550" y="1716"/>
                            <a:ext cx="9163" cy="2"/>
                          </a:xfrm>
                          <a:custGeom>
                            <a:avLst/>
                            <a:gdLst>
                              <a:gd name="T0" fmla="+- 0 1551 1551"/>
                              <a:gd name="T1" fmla="*/ T0 w 9163"/>
                              <a:gd name="T2" fmla="+- 0 4653 1551"/>
                              <a:gd name="T3" fmla="*/ T2 w 9163"/>
                              <a:gd name="T4" fmla="+- 0 4653 1551"/>
                              <a:gd name="T5" fmla="*/ T4 w 9163"/>
                              <a:gd name="T6" fmla="+- 0 4668 1551"/>
                              <a:gd name="T7" fmla="*/ T6 w 9163"/>
                              <a:gd name="T8" fmla="+- 0 4668 1551"/>
                              <a:gd name="T9" fmla="*/ T8 w 9163"/>
                              <a:gd name="T10" fmla="+- 0 6674 1551"/>
                              <a:gd name="T11" fmla="*/ T10 w 9163"/>
                              <a:gd name="T12" fmla="+- 0 6674 1551"/>
                              <a:gd name="T13" fmla="*/ T12 w 9163"/>
                              <a:gd name="T14" fmla="+- 0 6689 1551"/>
                              <a:gd name="T15" fmla="*/ T14 w 9163"/>
                              <a:gd name="T16" fmla="+- 0 6689 1551"/>
                              <a:gd name="T17" fmla="*/ T16 w 9163"/>
                              <a:gd name="T18" fmla="+- 0 8691 1551"/>
                              <a:gd name="T19" fmla="*/ T18 w 9163"/>
                              <a:gd name="T20" fmla="+- 0 8691 1551"/>
                              <a:gd name="T21" fmla="*/ T20 w 9163"/>
                              <a:gd name="T22" fmla="+- 0 8706 1551"/>
                              <a:gd name="T23" fmla="*/ T22 w 9163"/>
                              <a:gd name="T24" fmla="+- 0 8706 1551"/>
                              <a:gd name="T25" fmla="*/ T24 w 9163"/>
                              <a:gd name="T26" fmla="+- 0 10713 1551"/>
                              <a:gd name="T27" fmla="*/ T26 w 91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</a:cxnLst>
                            <a:rect l="0" t="0" r="r" b="b"/>
                            <a:pathLst>
                              <a:path w="9163">
                                <a:moveTo>
                                  <a:pt x="0" y="0"/>
                                </a:moveTo>
                                <a:lnTo>
                                  <a:pt x="3102" y="0"/>
                                </a:lnTo>
                                <a:moveTo>
                                  <a:pt x="3102" y="0"/>
                                </a:moveTo>
                                <a:lnTo>
                                  <a:pt x="3117" y="0"/>
                                </a:lnTo>
                                <a:moveTo>
                                  <a:pt x="3117" y="0"/>
                                </a:moveTo>
                                <a:lnTo>
                                  <a:pt x="5123" y="0"/>
                                </a:lnTo>
                                <a:moveTo>
                                  <a:pt x="5123" y="0"/>
                                </a:moveTo>
                                <a:lnTo>
                                  <a:pt x="5138" y="0"/>
                                </a:lnTo>
                                <a:moveTo>
                                  <a:pt x="5138" y="0"/>
                                </a:moveTo>
                                <a:lnTo>
                                  <a:pt x="7140" y="0"/>
                                </a:lnTo>
                                <a:moveTo>
                                  <a:pt x="7140" y="0"/>
                                </a:moveTo>
                                <a:lnTo>
                                  <a:pt x="7155" y="0"/>
                                </a:lnTo>
                                <a:moveTo>
                                  <a:pt x="7155" y="0"/>
                                </a:moveTo>
                                <a:lnTo>
                                  <a:pt x="916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374FE0" id=" 200" o:spid="_x0000_s1026" style="position:absolute;margin-left:77.5pt;margin-top:37.3pt;width:458.15pt;height:48.85pt;z-index:-251671552;mso-position-horizontal-relative:page" coordorigin="1551,747" coordsize="9163,97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">
                <v:shape id=" 201" o:spid="_x0000_s1027" style="position:absolute;left:1550;top:746;width:9163;height:965;visibility:visible;mso-wrap-style:square;v-text-anchor:top" coordsize="9163,96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" path="m3102,r-72,l72,,,,,965r3102,l3102,m9162,r-72,l7212,r-72,l7068,,5191,r-72,l5051,,3169,r-67,l3102,965r67,l5051,965r68,l7140,965r2022,l9162,e" fillcolor="#e4e4e4" stroked="f">
                  <v:path arrowok="t" o:connecttype="custom" o:connectlocs="3102,747;3030,747;72,747;0,747;0,1712;3102,1712;3102,747;9162,747;9090,747;7212,747;7140,747;7068,747;5191,747;5119,747;5051,747;3169,747;3102,747;3102,1712;3169,1712;5051,1712;5119,1712;7140,1712;9162,1712;9162,747" o:connectangles="0,0,0,0,0,0,0,0,0,0,0,0,0,0,0,0,0,0,0,0,0,0,0,0"/>
                </v:shape>
                <v:shape id=" 202" o:spid="_x0000_s1028" style="position:absolute;left:1550;top:1716;width:9163;height:2;visibility:visible;mso-wrap-style:square;v-text-anchor:top" coordsize="9163,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" path="m,l3102,t,l3117,t,l5123,t,l5138,t,l7140,t,l7155,t,l9162,e" filled="f" strokeweight=".72pt">
                  <v:path arrowok="t" o:connecttype="custom" o:connectlocs="0,0;3102,0;3102,0;3117,0;3117,0;5123,0;5123,0;5138,0;5138,0;7140,0;7140,0;7155,0;7155,0;9162,0" o:connectangles="0,0,0,0,0,0,0,0,0,0,0,0,0,0"/>
                </v:shape>
                <w10:wrap anchorx="page"/>
              </v:group>
            </w:pict>
          </mc:Fallback>
        </mc:AlternateContent>
      </w:r>
      <w:r w:rsidRPr="00850CC6">
        <w:rPr>
          <w:lang w:val="ru-RU"/>
        </w:rPr>
        <w:t>Анкеравка продольной арматуры Діаметер</w:t>
      </w:r>
      <w:r w:rsidRPr="00850CC6">
        <w:rPr>
          <w:spacing w:val="-3"/>
          <w:lang w:val="ru-RU"/>
        </w:rPr>
        <w:t xml:space="preserve"> </w:t>
      </w:r>
      <w:r w:rsidRPr="00850CC6">
        <w:rPr>
          <w:lang w:val="ru-RU"/>
        </w:rPr>
        <w:t>стрижня,</w:t>
      </w:r>
      <w:r w:rsidRPr="00850CC6">
        <w:rPr>
          <w:spacing w:val="69"/>
          <w:lang w:val="ru-RU"/>
        </w:rPr>
        <w:t xml:space="preserve"> </w:t>
      </w:r>
      <w:r w:rsidRPr="00850CC6">
        <w:rPr>
          <w:lang w:val="ru-RU"/>
        </w:rPr>
        <w:t>мм</w:t>
      </w:r>
      <w:r w:rsidRPr="00850CC6">
        <w:rPr>
          <w:lang w:val="ru-RU"/>
        </w:rPr>
        <w:tab/>
      </w:r>
      <w:r w:rsidRPr="00850CC6">
        <w:rPr>
          <w:spacing w:val="-4"/>
          <w:lang w:val="ru-RU"/>
        </w:rPr>
        <w:t>Довжина</w:t>
      </w:r>
    </w:p>
    <w:p w14:paraId="071755D3" w14:textId="77777777" w:rsidR="00DE3082" w:rsidRPr="00850CC6" w:rsidRDefault="007F0774">
      <w:pPr>
        <w:pStyle w:val="a3"/>
        <w:spacing w:before="4"/>
        <w:ind w:left="3720"/>
        <w:rPr>
          <w:lang w:val="ru-RU"/>
        </w:rPr>
      </w:pPr>
      <w:r w:rsidRPr="00850CC6">
        <w:rPr>
          <w:w w:val="95"/>
          <w:lang w:val="ru-RU"/>
        </w:rPr>
        <w:t xml:space="preserve">анкерування, </w:t>
      </w:r>
      <w:r w:rsidRPr="00850CC6">
        <w:rPr>
          <w:lang w:val="ru-RU"/>
        </w:rPr>
        <w:t>мм</w:t>
      </w:r>
    </w:p>
    <w:p w14:paraId="2544422E" w14:textId="77777777" w:rsidR="00DE3082" w:rsidRPr="00850CC6" w:rsidRDefault="007F0774">
      <w:pPr>
        <w:pStyle w:val="a3"/>
        <w:rPr>
          <w:sz w:val="30"/>
          <w:lang w:val="ru-RU"/>
        </w:rPr>
      </w:pPr>
      <w:r w:rsidRPr="00850CC6">
        <w:rPr>
          <w:lang w:val="ru-RU"/>
        </w:rPr>
        <w:br w:type="column"/>
      </w:r>
    </w:p>
    <w:p w14:paraId="46AB9230" w14:textId="77777777" w:rsidR="00DE3082" w:rsidRPr="00850CC6" w:rsidRDefault="00DE3082">
      <w:pPr>
        <w:pStyle w:val="a3"/>
        <w:spacing w:before="4"/>
        <w:rPr>
          <w:sz w:val="34"/>
          <w:lang w:val="ru-RU"/>
        </w:rPr>
      </w:pPr>
    </w:p>
    <w:p w14:paraId="3F140D1C" w14:textId="77777777" w:rsidR="00DE3082" w:rsidRPr="00850CC6" w:rsidRDefault="007F0774">
      <w:pPr>
        <w:pStyle w:val="a3"/>
        <w:ind w:left="418" w:right="2706"/>
        <w:rPr>
          <w:lang w:val="ru-RU"/>
        </w:rPr>
      </w:pPr>
      <w:r w:rsidRPr="00850CC6">
        <w:rPr>
          <w:lang w:val="ru-RU"/>
        </w:rPr>
        <w:t>Довжина нахлестки,</w:t>
      </w:r>
      <w:r w:rsidRPr="00850CC6">
        <w:rPr>
          <w:spacing w:val="64"/>
          <w:lang w:val="ru-RU"/>
        </w:rPr>
        <w:t xml:space="preserve"> </w:t>
      </w:r>
      <w:r w:rsidRPr="00850CC6">
        <w:rPr>
          <w:spacing w:val="-6"/>
          <w:lang w:val="ru-RU"/>
        </w:rPr>
        <w:t>мм</w:t>
      </w:r>
    </w:p>
    <w:p w14:paraId="7F47C48F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5284" w:space="40"/>
            <w:col w:w="5466"/>
          </w:cols>
        </w:sectPr>
      </w:pPr>
    </w:p>
    <w:p w14:paraId="7F4C9689" w14:textId="77777777" w:rsidR="00DE3082" w:rsidRPr="00850CC6" w:rsidRDefault="007F0774">
      <w:pPr>
        <w:pStyle w:val="a3"/>
        <w:tabs>
          <w:tab w:val="left" w:pos="3720"/>
          <w:tab w:val="left" w:pos="5741"/>
        </w:tabs>
        <w:spacing w:before="14"/>
        <w:ind w:left="906"/>
        <w:rPr>
          <w:lang w:val="ru-RU"/>
        </w:rPr>
      </w:pPr>
      <w:r w:rsidRPr="00850CC6">
        <w:rPr>
          <w:lang w:val="ru-RU"/>
        </w:rPr>
        <w:t>40</w:t>
      </w:r>
      <w:r w:rsidRPr="00850CC6">
        <w:rPr>
          <w:lang w:val="ru-RU"/>
        </w:rPr>
        <w:tab/>
        <w:t>970</w:t>
      </w:r>
      <w:r w:rsidRPr="00850CC6">
        <w:rPr>
          <w:lang w:val="ru-RU"/>
        </w:rPr>
        <w:tab/>
        <w:t>1160</w:t>
      </w:r>
    </w:p>
    <w:p w14:paraId="3837F7E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62D8B84" w14:textId="77777777" w:rsidR="00DE3082" w:rsidRDefault="007F0774">
      <w:pPr>
        <w:pStyle w:val="a3"/>
        <w:spacing w:before="255"/>
        <w:ind w:left="622"/>
      </w:pPr>
      <w:r>
        <w:t>Розташування поперечної арматури</w:t>
      </w:r>
    </w:p>
    <w:p w14:paraId="2C4E2ECE" w14:textId="77777777" w:rsidR="00DE3082" w:rsidRDefault="00DE3082">
      <w:pPr>
        <w:pStyle w:val="a3"/>
        <w:spacing w:before="2" w:after="1"/>
        <w:rPr>
          <w:sz w:val="14"/>
        </w:rPr>
      </w:pPr>
    </w:p>
    <w:tbl>
      <w:tblPr>
        <w:tblW w:w="0" w:type="auto"/>
        <w:tblInd w:w="5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6109"/>
      </w:tblGrid>
      <w:tr w:rsidR="00DE3082" w14:paraId="31620D7C" w14:textId="77777777">
        <w:trPr>
          <w:trHeight w:val="347"/>
        </w:trPr>
        <w:tc>
          <w:tcPr>
            <w:tcW w:w="3067" w:type="dxa"/>
          </w:tcPr>
          <w:p w14:paraId="4E66653C" w14:textId="77777777" w:rsidR="00DE3082" w:rsidRDefault="007F0774">
            <w:pPr>
              <w:pStyle w:val="TableParagraph"/>
              <w:spacing w:line="321" w:lineRule="exact"/>
              <w:ind w:left="86"/>
              <w:rPr>
                <w:sz w:val="28"/>
              </w:rPr>
            </w:pPr>
            <w:r>
              <w:rPr>
                <w:sz w:val="28"/>
              </w:rPr>
              <w:t>Зона анкерування, мм:</w:t>
            </w:r>
          </w:p>
        </w:tc>
        <w:tc>
          <w:tcPr>
            <w:tcW w:w="6109" w:type="dxa"/>
          </w:tcPr>
          <w:p w14:paraId="494684D0" w14:textId="77777777" w:rsidR="00DE3082" w:rsidRDefault="007F0774">
            <w:pPr>
              <w:pStyle w:val="TableParagraph"/>
              <w:spacing w:line="327" w:lineRule="exact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10</w:t>
            </w:r>
          </w:p>
        </w:tc>
      </w:tr>
      <w:tr w:rsidR="00DE3082" w14:paraId="2FB888F4" w14:textId="77777777">
        <w:trPr>
          <w:trHeight w:val="323"/>
        </w:trPr>
        <w:tc>
          <w:tcPr>
            <w:tcW w:w="3067" w:type="dxa"/>
          </w:tcPr>
          <w:p w14:paraId="19AC136F" w14:textId="77777777" w:rsidR="00DE3082" w:rsidRDefault="007F0774">
            <w:pPr>
              <w:pStyle w:val="TableParagraph"/>
              <w:spacing w:line="304" w:lineRule="exact"/>
              <w:ind w:left="370"/>
              <w:rPr>
                <w:sz w:val="28"/>
              </w:rPr>
            </w:pPr>
            <w:r>
              <w:rPr>
                <w:sz w:val="28"/>
              </w:rPr>
              <w:t>крок</w:t>
            </w:r>
          </w:p>
        </w:tc>
        <w:tc>
          <w:tcPr>
            <w:tcW w:w="6109" w:type="dxa"/>
          </w:tcPr>
          <w:p w14:paraId="79724471" w14:textId="77777777" w:rsidR="00DE3082" w:rsidRDefault="007F077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E3082" w14:paraId="19443CB4" w14:textId="77777777">
        <w:trPr>
          <w:trHeight w:val="324"/>
        </w:trPr>
        <w:tc>
          <w:tcPr>
            <w:tcW w:w="3067" w:type="dxa"/>
          </w:tcPr>
          <w:p w14:paraId="556AD3AD" w14:textId="77777777" w:rsidR="00DE3082" w:rsidRDefault="007F0774">
            <w:pPr>
              <w:pStyle w:val="TableParagraph"/>
              <w:spacing w:line="304" w:lineRule="exact"/>
              <w:ind w:left="370"/>
              <w:rPr>
                <w:sz w:val="28"/>
              </w:rPr>
            </w:pPr>
            <w:r>
              <w:rPr>
                <w:sz w:val="28"/>
              </w:rPr>
              <w:t>прив’язка 1-го</w:t>
            </w:r>
          </w:p>
        </w:tc>
        <w:tc>
          <w:tcPr>
            <w:tcW w:w="6109" w:type="dxa"/>
          </w:tcPr>
          <w:p w14:paraId="7E478848" w14:textId="77777777" w:rsidR="00DE3082" w:rsidRDefault="007F077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DE3082" w14:paraId="2317BD46" w14:textId="77777777">
        <w:trPr>
          <w:trHeight w:val="321"/>
        </w:trPr>
        <w:tc>
          <w:tcPr>
            <w:tcW w:w="3067" w:type="dxa"/>
          </w:tcPr>
          <w:p w14:paraId="69D97352" w14:textId="77777777" w:rsidR="00DE3082" w:rsidRDefault="007F0774">
            <w:pPr>
              <w:pStyle w:val="TableParagraph"/>
              <w:spacing w:line="302" w:lineRule="exact"/>
              <w:ind w:left="370"/>
              <w:rPr>
                <w:sz w:val="28"/>
              </w:rPr>
            </w:pPr>
            <w:r>
              <w:rPr>
                <w:sz w:val="28"/>
              </w:rPr>
              <w:t>зона розкладки</w:t>
            </w:r>
          </w:p>
        </w:tc>
        <w:tc>
          <w:tcPr>
            <w:tcW w:w="6109" w:type="dxa"/>
          </w:tcPr>
          <w:p w14:paraId="5629F7E4" w14:textId="77777777" w:rsidR="00DE3082" w:rsidRDefault="007F0774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</w:tr>
      <w:tr w:rsidR="00DE3082" w14:paraId="27C88B74" w14:textId="77777777">
        <w:trPr>
          <w:trHeight w:val="319"/>
        </w:trPr>
        <w:tc>
          <w:tcPr>
            <w:tcW w:w="3067" w:type="dxa"/>
            <w:tcBorders>
              <w:bottom w:val="dotted" w:sz="6" w:space="0" w:color="000000"/>
            </w:tcBorders>
          </w:tcPr>
          <w:p w14:paraId="60C4D8EE" w14:textId="77777777" w:rsidR="00DE3082" w:rsidRDefault="007F0774">
            <w:pPr>
              <w:pStyle w:val="TableParagraph"/>
              <w:spacing w:line="299" w:lineRule="exact"/>
              <w:ind w:left="370"/>
              <w:rPr>
                <w:sz w:val="28"/>
              </w:rPr>
            </w:pPr>
            <w:r>
              <w:rPr>
                <w:sz w:val="28"/>
              </w:rPr>
              <w:t>прив’язка останього</w:t>
            </w:r>
          </w:p>
        </w:tc>
        <w:tc>
          <w:tcPr>
            <w:tcW w:w="6109" w:type="dxa"/>
            <w:tcBorders>
              <w:bottom w:val="dotted" w:sz="6" w:space="0" w:color="000000"/>
            </w:tcBorders>
          </w:tcPr>
          <w:p w14:paraId="7AC30CA2" w14:textId="77777777" w:rsidR="00DE3082" w:rsidRDefault="007F0774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1250</w:t>
            </w:r>
          </w:p>
        </w:tc>
      </w:tr>
      <w:tr w:rsidR="00DE3082" w14:paraId="5A1EAB00" w14:textId="77777777">
        <w:trPr>
          <w:trHeight w:val="343"/>
        </w:trPr>
        <w:tc>
          <w:tcPr>
            <w:tcW w:w="3067" w:type="dxa"/>
            <w:tcBorders>
              <w:top w:val="dotted" w:sz="6" w:space="0" w:color="000000"/>
            </w:tcBorders>
          </w:tcPr>
          <w:p w14:paraId="539AAA7F" w14:textId="77777777" w:rsidR="00DE3082" w:rsidRDefault="007F0774">
            <w:pPr>
              <w:pStyle w:val="TableParagraph"/>
              <w:spacing w:line="317" w:lineRule="exact"/>
              <w:ind w:left="86"/>
              <w:rPr>
                <w:sz w:val="28"/>
              </w:rPr>
            </w:pPr>
            <w:r>
              <w:rPr>
                <w:sz w:val="28"/>
              </w:rPr>
              <w:t>Добірний, мм:</w:t>
            </w:r>
          </w:p>
        </w:tc>
        <w:tc>
          <w:tcPr>
            <w:tcW w:w="6109" w:type="dxa"/>
            <w:tcBorders>
              <w:top w:val="dotted" w:sz="6" w:space="0" w:color="000000"/>
            </w:tcBorders>
          </w:tcPr>
          <w:p w14:paraId="6F8B9D4E" w14:textId="77777777" w:rsidR="00DE3082" w:rsidRDefault="007F0774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ascii="Symbol" w:hAnsi="Symbol"/>
                <w:sz w:val="28"/>
              </w:rPr>
              <w:t></w:t>
            </w:r>
            <w:r>
              <w:rPr>
                <w:sz w:val="28"/>
              </w:rPr>
              <w:t>10</w:t>
            </w:r>
          </w:p>
        </w:tc>
      </w:tr>
      <w:tr w:rsidR="00DE3082" w14:paraId="6CEA4DD9" w14:textId="77777777">
        <w:trPr>
          <w:trHeight w:val="321"/>
        </w:trPr>
        <w:tc>
          <w:tcPr>
            <w:tcW w:w="3067" w:type="dxa"/>
          </w:tcPr>
          <w:p w14:paraId="65930DF8" w14:textId="77777777" w:rsidR="00DE3082" w:rsidRDefault="007F0774">
            <w:pPr>
              <w:pStyle w:val="TableParagraph"/>
              <w:spacing w:line="301" w:lineRule="exact"/>
              <w:ind w:left="370"/>
              <w:rPr>
                <w:sz w:val="28"/>
              </w:rPr>
            </w:pPr>
            <w:r>
              <w:rPr>
                <w:sz w:val="28"/>
              </w:rPr>
              <w:t>крок</w:t>
            </w:r>
          </w:p>
        </w:tc>
        <w:tc>
          <w:tcPr>
            <w:tcW w:w="6109" w:type="dxa"/>
          </w:tcPr>
          <w:p w14:paraId="558BBD4E" w14:textId="77777777" w:rsidR="00DE3082" w:rsidRDefault="007F077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DE3082" w14:paraId="4EF1EBBD" w14:textId="77777777">
        <w:trPr>
          <w:trHeight w:val="324"/>
        </w:trPr>
        <w:tc>
          <w:tcPr>
            <w:tcW w:w="3067" w:type="dxa"/>
          </w:tcPr>
          <w:p w14:paraId="73B968FA" w14:textId="77777777" w:rsidR="00DE3082" w:rsidRDefault="007F0774">
            <w:pPr>
              <w:pStyle w:val="TableParagraph"/>
              <w:spacing w:line="304" w:lineRule="exact"/>
              <w:ind w:left="370"/>
              <w:rPr>
                <w:sz w:val="28"/>
              </w:rPr>
            </w:pPr>
            <w:r>
              <w:rPr>
                <w:sz w:val="28"/>
              </w:rPr>
              <w:t>прив’язка</w:t>
            </w:r>
          </w:p>
        </w:tc>
        <w:tc>
          <w:tcPr>
            <w:tcW w:w="6109" w:type="dxa"/>
          </w:tcPr>
          <w:p w14:paraId="2AFD3549" w14:textId="77777777" w:rsidR="00DE3082" w:rsidRDefault="007F077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2150</w:t>
            </w:r>
          </w:p>
        </w:tc>
      </w:tr>
      <w:tr w:rsidR="00DE3082" w14:paraId="36CF1ED5" w14:textId="77777777">
        <w:trPr>
          <w:trHeight w:val="321"/>
        </w:trPr>
        <w:tc>
          <w:tcPr>
            <w:tcW w:w="3067" w:type="dxa"/>
            <w:tcBorders>
              <w:bottom w:val="dotted" w:sz="6" w:space="0" w:color="000000"/>
            </w:tcBorders>
          </w:tcPr>
          <w:p w14:paraId="31ED90AC" w14:textId="77777777" w:rsidR="00DE3082" w:rsidRDefault="007F0774">
            <w:pPr>
              <w:pStyle w:val="TableParagraph"/>
              <w:spacing w:line="302" w:lineRule="exact"/>
              <w:ind w:left="370"/>
              <w:rPr>
                <w:sz w:val="28"/>
              </w:rPr>
            </w:pPr>
            <w:r>
              <w:rPr>
                <w:sz w:val="28"/>
              </w:rPr>
              <w:t>відст. до верха</w:t>
            </w:r>
          </w:p>
        </w:tc>
        <w:tc>
          <w:tcPr>
            <w:tcW w:w="6109" w:type="dxa"/>
            <w:tcBorders>
              <w:bottom w:val="dotted" w:sz="6" w:space="0" w:color="000000"/>
            </w:tcBorders>
          </w:tcPr>
          <w:p w14:paraId="01D3D641" w14:textId="77777777" w:rsidR="00DE3082" w:rsidRDefault="007F0774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DE3082" w14:paraId="60BA9B58" w14:textId="77777777">
        <w:trPr>
          <w:trHeight w:val="321"/>
        </w:trPr>
        <w:tc>
          <w:tcPr>
            <w:tcW w:w="3067" w:type="dxa"/>
            <w:tcBorders>
              <w:top w:val="dotted" w:sz="6" w:space="0" w:color="000000"/>
              <w:bottom w:val="dotted" w:sz="6" w:space="0" w:color="000000"/>
            </w:tcBorders>
          </w:tcPr>
          <w:p w14:paraId="42DE9318" w14:textId="77777777" w:rsidR="00DE3082" w:rsidRDefault="007F0774">
            <w:pPr>
              <w:pStyle w:val="TableParagraph"/>
              <w:spacing w:line="301" w:lineRule="exact"/>
              <w:ind w:left="86"/>
              <w:rPr>
                <w:sz w:val="28"/>
              </w:rPr>
            </w:pPr>
            <w:r>
              <w:rPr>
                <w:sz w:val="28"/>
              </w:rPr>
              <w:t>Площа арматури,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position w:val="10"/>
                <w:sz w:val="18"/>
              </w:rPr>
              <w:t>2</w:t>
            </w:r>
            <w:r>
              <w:rPr>
                <w:sz w:val="28"/>
              </w:rPr>
              <w:t>/м</w:t>
            </w:r>
          </w:p>
        </w:tc>
        <w:tc>
          <w:tcPr>
            <w:tcW w:w="6109" w:type="dxa"/>
            <w:tcBorders>
              <w:top w:val="dotted" w:sz="6" w:space="0" w:color="000000"/>
              <w:bottom w:val="dotted" w:sz="6" w:space="0" w:color="000000"/>
            </w:tcBorders>
          </w:tcPr>
          <w:p w14:paraId="6FBDD5A9" w14:textId="77777777" w:rsidR="00DE3082" w:rsidRDefault="007F077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</w:tbl>
    <w:p w14:paraId="71E66ED5" w14:textId="77777777" w:rsidR="00DE3082" w:rsidRDefault="00DE3082">
      <w:pPr>
        <w:pStyle w:val="a3"/>
        <w:rPr>
          <w:sz w:val="20"/>
        </w:rPr>
      </w:pPr>
    </w:p>
    <w:p w14:paraId="3036E8DA" w14:textId="77777777" w:rsidR="00DE3082" w:rsidRDefault="00DE3082">
      <w:pPr>
        <w:pStyle w:val="a3"/>
        <w:rPr>
          <w:sz w:val="20"/>
        </w:rPr>
      </w:pPr>
    </w:p>
    <w:p w14:paraId="458FB642" w14:textId="77777777" w:rsidR="00DE3082" w:rsidRDefault="00DE3082">
      <w:pPr>
        <w:pStyle w:val="a3"/>
        <w:rPr>
          <w:sz w:val="20"/>
        </w:rPr>
      </w:pPr>
    </w:p>
    <w:p w14:paraId="354FCB42" w14:textId="77777777" w:rsidR="00DE3082" w:rsidRDefault="00DE3082">
      <w:pPr>
        <w:pStyle w:val="a3"/>
        <w:rPr>
          <w:sz w:val="20"/>
        </w:rPr>
      </w:pPr>
    </w:p>
    <w:p w14:paraId="51356F2E" w14:textId="77777777" w:rsidR="00DE3082" w:rsidRDefault="00DE3082">
      <w:pPr>
        <w:pStyle w:val="a3"/>
        <w:rPr>
          <w:sz w:val="20"/>
        </w:rPr>
      </w:pPr>
    </w:p>
    <w:p w14:paraId="09F70723" w14:textId="77777777" w:rsidR="00DE3082" w:rsidRDefault="00DE3082">
      <w:pPr>
        <w:pStyle w:val="a3"/>
        <w:rPr>
          <w:sz w:val="20"/>
        </w:rPr>
      </w:pPr>
    </w:p>
    <w:p w14:paraId="64D991DE" w14:textId="77777777" w:rsidR="00DE3082" w:rsidRDefault="00DE3082">
      <w:pPr>
        <w:pStyle w:val="a3"/>
        <w:rPr>
          <w:sz w:val="20"/>
        </w:rPr>
      </w:pPr>
    </w:p>
    <w:p w14:paraId="09BDEEC8" w14:textId="77777777" w:rsidR="00DE3082" w:rsidRDefault="00DE3082">
      <w:pPr>
        <w:pStyle w:val="a3"/>
        <w:rPr>
          <w:sz w:val="20"/>
        </w:rPr>
      </w:pPr>
    </w:p>
    <w:p w14:paraId="567E2F2B" w14:textId="77777777" w:rsidR="00DE3082" w:rsidRDefault="00DE3082">
      <w:pPr>
        <w:pStyle w:val="a3"/>
        <w:rPr>
          <w:sz w:val="20"/>
        </w:rPr>
      </w:pPr>
    </w:p>
    <w:p w14:paraId="41E46D85" w14:textId="77777777" w:rsidR="00DE3082" w:rsidRDefault="00DE3082">
      <w:pPr>
        <w:pStyle w:val="a3"/>
        <w:rPr>
          <w:sz w:val="20"/>
        </w:rPr>
      </w:pPr>
    </w:p>
    <w:p w14:paraId="734A6C8B" w14:textId="77777777" w:rsidR="00DE3082" w:rsidRDefault="00DE3082">
      <w:pPr>
        <w:pStyle w:val="a3"/>
        <w:rPr>
          <w:sz w:val="20"/>
        </w:rPr>
      </w:pPr>
    </w:p>
    <w:p w14:paraId="0932F98D" w14:textId="530B2C17" w:rsidR="00DE3082" w:rsidRDefault="00DE3082">
      <w:pPr>
        <w:pStyle w:val="a3"/>
        <w:rPr>
          <w:sz w:val="20"/>
        </w:rPr>
      </w:pPr>
    </w:p>
    <w:p w14:paraId="039C3CAA" w14:textId="5D57C018" w:rsidR="00DE3082" w:rsidRDefault="00DE3082">
      <w:pPr>
        <w:pStyle w:val="a3"/>
        <w:rPr>
          <w:sz w:val="20"/>
        </w:rPr>
      </w:pPr>
    </w:p>
    <w:p w14:paraId="1BD00034" w14:textId="2BD96A27" w:rsidR="00DE3082" w:rsidRDefault="00DE3082">
      <w:pPr>
        <w:pStyle w:val="a3"/>
        <w:rPr>
          <w:sz w:val="20"/>
        </w:rPr>
      </w:pPr>
    </w:p>
    <w:p w14:paraId="15A49872" w14:textId="475498C9" w:rsidR="00DE3082" w:rsidRDefault="00DE3082">
      <w:pPr>
        <w:pStyle w:val="a3"/>
        <w:rPr>
          <w:sz w:val="20"/>
        </w:rPr>
      </w:pPr>
    </w:p>
    <w:p w14:paraId="667900D0" w14:textId="6EA74352" w:rsidR="00DE3082" w:rsidRDefault="00BB2DF8">
      <w:pPr>
        <w:pStyle w:val="a3"/>
        <w:spacing w:before="6"/>
        <w:rPr>
          <w:sz w:val="26"/>
        </w:rPr>
      </w:pPr>
      <w:r w:rsidRPr="00BB2DF8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32C6AC1" wp14:editId="3B7A6BA6">
                <wp:simplePos x="0" y="0"/>
                <wp:positionH relativeFrom="column">
                  <wp:posOffset>6257925</wp:posOffset>
                </wp:positionH>
                <wp:positionV relativeFrom="paragraph">
                  <wp:posOffset>34290</wp:posOffset>
                </wp:positionV>
                <wp:extent cx="514350" cy="558165"/>
                <wp:effectExtent l="0" t="0" r="0" b="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D0C912" w14:textId="77777777" w:rsidR="007019DC" w:rsidRDefault="007019DC" w:rsidP="00BB2DF8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52BE8B88" w14:textId="2A873BFC" w:rsidR="007019DC" w:rsidRPr="003166CB" w:rsidRDefault="007019DC" w:rsidP="00BB2DF8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 w:rsidRPr="00BB2DF8">
                              <w:rPr>
                                <w:sz w:val="28"/>
                                <w:lang w:val="uk-UA"/>
                              </w:rP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2C6AC1" id="Поле 50" o:spid="_x0000_s1060" type="#_x0000_t202" style="position:absolute;margin-left:492.75pt;margin-top:2.7pt;width:40.5pt;height:43.9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" filled="f" stroked="f" strokeweight=".5pt">
                <v:textbox>
                  <w:txbxContent>
                    <w:p w14:paraId="46D0C912" w14:textId="77777777" w:rsidR="007019DC" w:rsidRDefault="007019DC" w:rsidP="00BB2DF8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52BE8B88" w14:textId="2A873BFC" w:rsidR="007019DC" w:rsidRPr="003166CB" w:rsidRDefault="007019DC" w:rsidP="00BB2DF8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 w:rsidRPr="00BB2DF8">
                        <w:rPr>
                          <w:sz w:val="28"/>
                          <w:lang w:val="uk-UA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</w:p>
    <w:p w14:paraId="4B211CA1" w14:textId="77777777" w:rsidR="00DE3082" w:rsidRDefault="00DE3082">
      <w:pPr>
        <w:rPr>
          <w:sz w:val="26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47DC0FDA" w14:textId="5E465BF5" w:rsidR="00DE3082" w:rsidRDefault="007F0774" w:rsidP="0017092D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650384D2" wp14:editId="1F725FF9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2050870055" name="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43652875" name=" 204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5373918" name=" 20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4C23E4" id=" 203" o:spid="_x0000_s1026" style="position:absolute;margin-left:55.55pt;margin-top:18.7pt;width:521.15pt;height:804.45pt;z-index:-25167052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">
                <v:shape id=" 204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05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17092D">
        <w:rPr>
          <w:lang w:val="uk-UA"/>
        </w:rPr>
        <w:t xml:space="preserve">                                                                   </w:t>
      </w:r>
      <w:r>
        <w:t xml:space="preserve">Кваліфікаційний проєкт - </w:t>
      </w:r>
      <w:r>
        <w:rPr>
          <w:spacing w:val="-4"/>
        </w:rPr>
        <w:t>ПЗ</w:t>
      </w:r>
    </w:p>
    <w:p w14:paraId="6058ED78" w14:textId="4C42A264" w:rsidR="00DE3082" w:rsidRDefault="007F0774">
      <w:pPr>
        <w:spacing w:before="94"/>
        <w:ind w:left="1360"/>
        <w:rPr>
          <w:sz w:val="20"/>
        </w:rPr>
      </w:pPr>
      <w:r>
        <w:br w:type="column"/>
      </w:r>
    </w:p>
    <w:p w14:paraId="29BC9E5C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4413EF30" w14:textId="3E3F2E6A" w:rsidR="00DE3082" w:rsidRDefault="009A7B80">
      <w:pPr>
        <w:pStyle w:val="a3"/>
        <w:rPr>
          <w:sz w:val="20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DC326BE" wp14:editId="493BF246">
                <wp:simplePos x="0" y="0"/>
                <wp:positionH relativeFrom="column">
                  <wp:posOffset>6664297</wp:posOffset>
                </wp:positionH>
                <wp:positionV relativeFrom="paragraph">
                  <wp:posOffset>11844</wp:posOffset>
                </wp:positionV>
                <wp:extent cx="10464" cy="10187940"/>
                <wp:effectExtent l="19050" t="19050" r="27940" b="22860"/>
                <wp:wrapNone/>
                <wp:docPr id="1714423342" name="Пряма сполучна лінія 1714423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" cy="101879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6E9B61" id="Пряма сполучна лінія 1714423342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.75pt,.95pt" to="525.55pt,8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" strokecolor="#0d0d0d [3069]" strokeweight="2.25pt"/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751D942C" wp14:editId="5A58E5BD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301451012" name="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452368690" name=" 20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0050541" name=" 20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E8070C" id=" 206" o:spid="_x0000_s1026" style="position:absolute;margin-left:55.55pt;margin-top:18.7pt;width:521.15pt;height:804.45pt;z-index:-251669504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">
                <v:shape id=" 207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" path="m,l,16044m,l10375,e" filled="f" strokeweight="2.25pt">
                  <v:path arrowok="t" o:connecttype="custom" o:connectlocs="0,397;0,16441;0,397;10375,397" o:connectangles="0,0,0,0"/>
                </v:shape>
                <v:shape id=" 208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BCBCE04" w14:textId="1CAD13D9" w:rsidR="00DE3082" w:rsidRDefault="00DE3082">
      <w:pPr>
        <w:pStyle w:val="a3"/>
        <w:spacing w:before="8"/>
        <w:rPr>
          <w:sz w:val="20"/>
        </w:rPr>
      </w:pPr>
    </w:p>
    <w:p w14:paraId="64AB5787" w14:textId="40DFA411" w:rsidR="00DE3082" w:rsidRPr="007019DC" w:rsidRDefault="007F0774">
      <w:pPr>
        <w:pStyle w:val="a4"/>
        <w:numPr>
          <w:ilvl w:val="2"/>
          <w:numId w:val="13"/>
        </w:numPr>
        <w:tabs>
          <w:tab w:val="left" w:pos="2097"/>
        </w:tabs>
        <w:spacing w:before="87"/>
        <w:ind w:left="2097"/>
        <w:rPr>
          <w:sz w:val="28"/>
          <w:lang w:val="ru-RU"/>
        </w:rPr>
      </w:pPr>
      <w:r w:rsidRPr="007019DC">
        <w:rPr>
          <w:sz w:val="28"/>
          <w:lang w:val="ru-RU"/>
        </w:rPr>
        <w:t>Розрахунок монолітної</w:t>
      </w:r>
      <w:r w:rsidR="007019DC">
        <w:rPr>
          <w:sz w:val="28"/>
          <w:lang w:val="uk-UA"/>
        </w:rPr>
        <w:t xml:space="preserve"> плити перекриття за балочною схемою.</w:t>
      </w:r>
    </w:p>
    <w:p w14:paraId="1C49BB59" w14:textId="302253AC" w:rsidR="00DE3082" w:rsidRPr="007019DC" w:rsidRDefault="00DE3082">
      <w:pPr>
        <w:pStyle w:val="a3"/>
        <w:rPr>
          <w:sz w:val="30"/>
          <w:lang w:val="ru-RU"/>
        </w:rPr>
      </w:pPr>
    </w:p>
    <w:p w14:paraId="53A50EFC" w14:textId="532E842F" w:rsidR="00DE3082" w:rsidRPr="007019DC" w:rsidRDefault="00DE3082">
      <w:pPr>
        <w:pStyle w:val="a3"/>
        <w:spacing w:before="10"/>
        <w:rPr>
          <w:sz w:val="25"/>
          <w:lang w:val="ru-RU"/>
        </w:rPr>
      </w:pPr>
    </w:p>
    <w:p w14:paraId="3ACC15B7" w14:textId="301A2BF9" w:rsidR="00C9463C" w:rsidRDefault="007F0774" w:rsidP="00672082">
      <w:pPr>
        <w:pStyle w:val="a3"/>
        <w:spacing w:line="360" w:lineRule="auto"/>
        <w:jc w:val="both"/>
        <w:rPr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59936" behindDoc="0" locked="0" layoutInCell="1" allowOverlap="1" wp14:anchorId="7B141E1C" wp14:editId="181D8E33">
            <wp:simplePos x="0" y="0"/>
            <wp:positionH relativeFrom="page">
              <wp:posOffset>1290320</wp:posOffset>
            </wp:positionH>
            <wp:positionV relativeFrom="paragraph">
              <wp:posOffset>1000760</wp:posOffset>
            </wp:positionV>
            <wp:extent cx="5617210" cy="2947670"/>
            <wp:effectExtent l="0" t="0" r="0" b="0"/>
            <wp:wrapTopAndBottom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8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967" cy="2947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2082">
        <w:rPr>
          <w:lang w:val="ru-RU"/>
        </w:rPr>
        <w:t xml:space="preserve">           </w:t>
      </w:r>
      <w:r w:rsidRPr="00850CC6">
        <w:rPr>
          <w:lang w:val="ru-RU"/>
        </w:rPr>
        <w:t xml:space="preserve">Результати розрахунку плит </w:t>
      </w:r>
      <w:r w:rsidR="00C9463C">
        <w:rPr>
          <w:lang w:val="ru-RU"/>
        </w:rPr>
        <w:t xml:space="preserve">на відм. +5,600 представлені у </w:t>
      </w:r>
      <w:r w:rsidRPr="00850CC6">
        <w:rPr>
          <w:lang w:val="ru-RU"/>
        </w:rPr>
        <w:t xml:space="preserve">вигляді ізополів </w:t>
      </w:r>
      <w:r w:rsidR="00C9463C">
        <w:rPr>
          <w:lang w:val="ru-RU"/>
        </w:rPr>
        <w:t xml:space="preserve"> </w:t>
      </w:r>
    </w:p>
    <w:p w14:paraId="4351C252" w14:textId="4EA1D5D4" w:rsidR="00C9463C" w:rsidRDefault="00C9463C" w:rsidP="00672082">
      <w:pPr>
        <w:pStyle w:val="a3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   </w:t>
      </w:r>
      <w:r w:rsidR="00B45765">
        <w:rPr>
          <w:lang w:val="ru-RU"/>
        </w:rPr>
        <w:t xml:space="preserve">    </w:t>
      </w:r>
      <w:r w:rsidR="007F0774" w:rsidRPr="00850CC6">
        <w:rPr>
          <w:lang w:val="ru-RU"/>
        </w:rPr>
        <w:t>переміщень т</w:t>
      </w:r>
      <w:r w:rsidR="00672082">
        <w:rPr>
          <w:lang w:val="ru-RU"/>
        </w:rPr>
        <w:t>а</w:t>
      </w:r>
      <w:r>
        <w:rPr>
          <w:lang w:val="ru-RU"/>
        </w:rPr>
        <w:t xml:space="preserve"> зусиль від поєднання постійних та </w:t>
      </w:r>
      <w:r w:rsidR="007F0774" w:rsidRPr="00850CC6">
        <w:rPr>
          <w:lang w:val="ru-RU"/>
        </w:rPr>
        <w:t xml:space="preserve"> короткочасних </w:t>
      </w:r>
      <w:r>
        <w:rPr>
          <w:lang w:val="ru-RU"/>
        </w:rPr>
        <w:t xml:space="preserve"> на</w:t>
      </w:r>
      <w:r w:rsidR="007F0774" w:rsidRPr="00850CC6">
        <w:rPr>
          <w:lang w:val="ru-RU"/>
        </w:rPr>
        <w:t xml:space="preserve">вантажень на </w:t>
      </w:r>
      <w:r>
        <w:rPr>
          <w:lang w:val="ru-RU"/>
        </w:rPr>
        <w:t xml:space="preserve"> </w:t>
      </w:r>
    </w:p>
    <w:p w14:paraId="7E3CC896" w14:textId="5FE8EE39" w:rsidR="00DE3082" w:rsidRPr="00850CC6" w:rsidRDefault="00C9463C" w:rsidP="00672082">
      <w:pPr>
        <w:pStyle w:val="a3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   </w:t>
      </w:r>
      <w:r w:rsidR="00B45765">
        <w:rPr>
          <w:lang w:val="ru-RU"/>
        </w:rPr>
        <w:t xml:space="preserve">    </w:t>
      </w:r>
      <w:r w:rsidR="007F0774" w:rsidRPr="00850CC6">
        <w:rPr>
          <w:lang w:val="ru-RU"/>
        </w:rPr>
        <w:t>мал</w:t>
      </w:r>
      <w:r>
        <w:rPr>
          <w:lang w:val="ru-RU"/>
        </w:rPr>
        <w:t>юнках 3.13-3.23.</w:t>
      </w:r>
    </w:p>
    <w:p w14:paraId="7CE82A09" w14:textId="2FFB7EBE" w:rsidR="00DE3082" w:rsidRPr="00E72BDD" w:rsidRDefault="007F0774">
      <w:pPr>
        <w:pStyle w:val="a3"/>
        <w:spacing w:before="190"/>
        <w:ind w:left="2932"/>
        <w:rPr>
          <w:lang w:val="ru-RU"/>
        </w:rPr>
      </w:pPr>
      <w:r w:rsidRPr="007019DC">
        <w:rPr>
          <w:lang w:val="ru-RU"/>
        </w:rPr>
        <w:t>Рис. 4.16 –</w:t>
      </w:r>
      <w:r w:rsidRPr="007019DC">
        <w:rPr>
          <w:spacing w:val="-9"/>
          <w:lang w:val="ru-RU"/>
        </w:rPr>
        <w:t xml:space="preserve"> </w:t>
      </w:r>
      <w:r w:rsidRPr="007019DC">
        <w:rPr>
          <w:lang w:val="ru-RU"/>
        </w:rPr>
        <w:t>Епюр</w:t>
      </w:r>
      <w:r w:rsidR="007019DC">
        <w:rPr>
          <w:lang w:val="uk-UA"/>
        </w:rPr>
        <w:t>а від впливу моментів</w:t>
      </w:r>
      <w:r w:rsidR="00E72BDD">
        <w:rPr>
          <w:lang w:val="uk-UA"/>
        </w:rPr>
        <w:t xml:space="preserve"> </w:t>
      </w:r>
      <w:r w:rsidR="00E72BDD">
        <w:t>My</w:t>
      </w:r>
    </w:p>
    <w:p w14:paraId="71A18BBC" w14:textId="77777777" w:rsidR="00DE3082" w:rsidRPr="007019DC" w:rsidRDefault="00DE3082">
      <w:pPr>
        <w:pStyle w:val="a3"/>
        <w:rPr>
          <w:sz w:val="20"/>
          <w:lang w:val="ru-RU"/>
        </w:rPr>
      </w:pPr>
    </w:p>
    <w:p w14:paraId="5D7A9DDC" w14:textId="77777777" w:rsidR="00DE3082" w:rsidRPr="007019DC" w:rsidRDefault="00DE3082">
      <w:pPr>
        <w:pStyle w:val="a3"/>
        <w:rPr>
          <w:sz w:val="20"/>
          <w:lang w:val="ru-RU"/>
        </w:rPr>
      </w:pPr>
    </w:p>
    <w:p w14:paraId="4406F6C9" w14:textId="0717F353" w:rsidR="00DE3082" w:rsidRPr="007019DC" w:rsidRDefault="007F0774">
      <w:pPr>
        <w:pStyle w:val="a3"/>
        <w:spacing w:before="2"/>
        <w:rPr>
          <w:sz w:val="23"/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60960" behindDoc="0" locked="0" layoutInCell="1" allowOverlap="1" wp14:anchorId="5E97F6F3" wp14:editId="3E485628">
            <wp:simplePos x="0" y="0"/>
            <wp:positionH relativeFrom="page">
              <wp:posOffset>1356360</wp:posOffset>
            </wp:positionH>
            <wp:positionV relativeFrom="paragraph">
              <wp:posOffset>193675</wp:posOffset>
            </wp:positionV>
            <wp:extent cx="5503545" cy="2889250"/>
            <wp:effectExtent l="0" t="0" r="0" b="0"/>
            <wp:wrapTopAndBottom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9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481" cy="2889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13FA16" w14:textId="5FEEC84C" w:rsidR="00DE3082" w:rsidRPr="00352F9F" w:rsidRDefault="00E022A5" w:rsidP="00352F9F">
      <w:pPr>
        <w:pStyle w:val="a3"/>
        <w:spacing w:before="168"/>
        <w:ind w:left="2932"/>
        <w:rPr>
          <w:lang w:val="ru-RU"/>
        </w:rPr>
        <w:sectPr w:rsidR="00DE3082" w:rsidRPr="00352F9F">
          <w:pgSz w:w="11910" w:h="16840"/>
          <w:pgMar w:top="380" w:right="120" w:bottom="280" w:left="1000" w:header="720" w:footer="720" w:gutter="0"/>
          <w:cols w:space="720"/>
        </w:sectPr>
      </w:pPr>
      <w:r w:rsidRPr="00E022A5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28D8523" wp14:editId="6069AF4C">
                <wp:simplePos x="0" y="0"/>
                <wp:positionH relativeFrom="column">
                  <wp:posOffset>6268941</wp:posOffset>
                </wp:positionH>
                <wp:positionV relativeFrom="paragraph">
                  <wp:posOffset>3914940</wp:posOffset>
                </wp:positionV>
                <wp:extent cx="514350" cy="558165"/>
                <wp:effectExtent l="0" t="0" r="0" b="0"/>
                <wp:wrapNone/>
                <wp:docPr id="1714423359" name="Поле 1714423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F8D68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25F09943" w14:textId="0D675208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8D8523" id="Поле 1714423359" o:spid="_x0000_s1061" type="#_x0000_t202" style="position:absolute;left:0;text-align:left;margin-left:493.6pt;margin-top:308.25pt;width:40.5pt;height:43.9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" filled="f" stroked="f" strokeweight=".5pt">
                <v:textbox>
                  <w:txbxContent>
                    <w:p w14:paraId="2B4F8D68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25F09943" w14:textId="0D675208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>
                        <w:rPr>
                          <w:sz w:val="28"/>
                          <w:lang w:val="uk-UA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0A5E7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933AC19" wp14:editId="5DFE242E">
                <wp:simplePos x="0" y="0"/>
                <wp:positionH relativeFrom="page">
                  <wp:posOffset>3351198</wp:posOffset>
                </wp:positionH>
                <wp:positionV relativeFrom="paragraph">
                  <wp:posOffset>4093127</wp:posOffset>
                </wp:positionV>
                <wp:extent cx="3552825" cy="295275"/>
                <wp:effectExtent l="0" t="0" r="9525" b="9525"/>
                <wp:wrapNone/>
                <wp:docPr id="1714423351" name="Поле 1714423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E7D17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5401B9C4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614068F2" w14:textId="77777777" w:rsidR="000A5E7F" w:rsidRDefault="000A5E7F" w:rsidP="000A5E7F"/>
                          <w:p w14:paraId="7F06F675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33AC19" id="Поле 1714423351" o:spid="_x0000_s1062" type="#_x0000_t202" style="position:absolute;left:0;text-align:left;margin-left:263.85pt;margin-top:322.3pt;width:279.75pt;height:23.25pt;z-index:25182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" fillcolor="window" stroked="f" strokeweight=".5pt">
                <v:textbox>
                  <w:txbxContent>
                    <w:p w14:paraId="2FAE7D17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5401B9C4" w14:textId="77777777" w:rsidR="000A5E7F" w:rsidRDefault="000A5E7F" w:rsidP="000A5E7F">
                      <w:r>
                        <w:t xml:space="preserve"> </w:t>
                      </w:r>
                    </w:p>
                    <w:p w14:paraId="614068F2" w14:textId="77777777" w:rsidR="000A5E7F" w:rsidRDefault="000A5E7F" w:rsidP="000A5E7F"/>
                    <w:p w14:paraId="7F06F675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0774" w:rsidRPr="007019DC">
        <w:rPr>
          <w:lang w:val="ru-RU"/>
        </w:rPr>
        <w:t>Рис. 4.17 –</w:t>
      </w:r>
      <w:r w:rsidR="007F0774" w:rsidRPr="007019DC">
        <w:rPr>
          <w:spacing w:val="-9"/>
          <w:lang w:val="ru-RU"/>
        </w:rPr>
        <w:t xml:space="preserve"> </w:t>
      </w:r>
      <w:r w:rsidR="007F0774" w:rsidRPr="007019DC">
        <w:rPr>
          <w:lang w:val="ru-RU"/>
        </w:rPr>
        <w:t>Епюр</w:t>
      </w:r>
      <w:r w:rsidR="007019DC" w:rsidRPr="007019DC">
        <w:rPr>
          <w:lang w:val="ru-RU"/>
        </w:rPr>
        <w:t>а від впливу моментів</w:t>
      </w:r>
      <w:r w:rsidR="00352F9F" w:rsidRPr="00352F9F">
        <w:rPr>
          <w:lang w:val="ru-RU"/>
        </w:rPr>
        <w:t xml:space="preserve"> </w:t>
      </w:r>
      <w:r w:rsidR="00352F9F">
        <w:t>Mx</w:t>
      </w:r>
    </w:p>
    <w:p w14:paraId="496E053E" w14:textId="65ABBAB1" w:rsidR="00DE3082" w:rsidRPr="007019DC" w:rsidRDefault="009A7B80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A53B536" wp14:editId="455FBD20">
                <wp:simplePos x="0" y="0"/>
                <wp:positionH relativeFrom="column">
                  <wp:posOffset>6655241</wp:posOffset>
                </wp:positionH>
                <wp:positionV relativeFrom="paragraph">
                  <wp:posOffset>-7537</wp:posOffset>
                </wp:positionV>
                <wp:extent cx="10464" cy="10187940"/>
                <wp:effectExtent l="19050" t="19050" r="27940" b="22860"/>
                <wp:wrapNone/>
                <wp:docPr id="1714423343" name="Пряма сполучна лінія 1714423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" cy="101879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DC8E8B" id="Пряма сполучна лінія 1714423343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.05pt,-.6pt" to="524.85pt,8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" strokecolor="#0d0d0d" strokeweight="2.25pt"/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4C450756" wp14:editId="427695AD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962079798" name="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713488939" name=" 211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4959584" name=" 21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1958BA" id=" 210" o:spid="_x0000_s1026" style="position:absolute;margin-left:55.55pt;margin-top:18.7pt;width:521.15pt;height:804.45pt;z-index:-25166848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">
                <v:shape id=" 211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" path="m,l,16044m,l10375,e" filled="f" strokeweight="2.25pt">
                  <v:path arrowok="t" o:connecttype="custom" o:connectlocs="0,397;0,16441;0,397;10375,397" o:connectangles="0,0,0,0"/>
                </v:shape>
                <v:shape id=" 212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CCC00E7" w14:textId="6A86CAF2" w:rsidR="00DE3082" w:rsidRPr="007019DC" w:rsidRDefault="00DE3082">
      <w:pPr>
        <w:pStyle w:val="a3"/>
        <w:rPr>
          <w:sz w:val="20"/>
          <w:lang w:val="ru-RU"/>
        </w:rPr>
      </w:pPr>
    </w:p>
    <w:p w14:paraId="594B6E8A" w14:textId="63BD0668" w:rsidR="00DE3082" w:rsidRPr="007019DC" w:rsidRDefault="00DE3082">
      <w:pPr>
        <w:pStyle w:val="a3"/>
        <w:spacing w:before="7" w:after="1"/>
        <w:rPr>
          <w:sz w:val="19"/>
          <w:lang w:val="ru-RU"/>
        </w:rPr>
      </w:pPr>
    </w:p>
    <w:p w14:paraId="3DDC8F0E" w14:textId="6C297693" w:rsidR="00DE3082" w:rsidRDefault="007F0774">
      <w:pPr>
        <w:pStyle w:val="a3"/>
        <w:ind w:left="884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37159B71" wp14:editId="3A2658FE">
            <wp:extent cx="5840095" cy="3065780"/>
            <wp:effectExtent l="0" t="0" r="0" b="0"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0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0308" cy="306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EDA4" w14:textId="77777777" w:rsidR="00DE3082" w:rsidRDefault="00DE3082">
      <w:pPr>
        <w:pStyle w:val="a3"/>
        <w:spacing w:before="10"/>
        <w:rPr>
          <w:sz w:val="7"/>
        </w:rPr>
      </w:pPr>
    </w:p>
    <w:p w14:paraId="41719973" w14:textId="23EFDAA6" w:rsidR="00DE3082" w:rsidRPr="002C0B8B" w:rsidRDefault="007F0774">
      <w:pPr>
        <w:pStyle w:val="a3"/>
        <w:spacing w:before="87"/>
        <w:ind w:left="2990"/>
        <w:rPr>
          <w:lang w:val="uk-UA"/>
        </w:rPr>
      </w:pPr>
      <w:r w:rsidRPr="002C0B8B">
        <w:rPr>
          <w:lang w:val="ru-RU"/>
        </w:rPr>
        <w:t>Рис.4.18 –</w:t>
      </w:r>
      <w:r w:rsidRPr="002C0B8B">
        <w:rPr>
          <w:spacing w:val="-11"/>
          <w:lang w:val="ru-RU"/>
        </w:rPr>
        <w:t xml:space="preserve"> </w:t>
      </w:r>
      <w:r w:rsidRPr="002C0B8B">
        <w:rPr>
          <w:lang w:val="ru-RU"/>
        </w:rPr>
        <w:t>Епюр</w:t>
      </w:r>
      <w:r w:rsidR="002C0B8B">
        <w:rPr>
          <w:lang w:val="uk-UA"/>
        </w:rPr>
        <w:t xml:space="preserve">а </w:t>
      </w:r>
      <w:r w:rsidR="002C0B8B" w:rsidRPr="00850CC6">
        <w:rPr>
          <w:lang w:val="ru-RU"/>
        </w:rPr>
        <w:t>від впливу моментів</w:t>
      </w:r>
      <w:r w:rsidR="002C0B8B" w:rsidRPr="00850CC6">
        <w:rPr>
          <w:spacing w:val="-10"/>
          <w:lang w:val="ru-RU"/>
        </w:rPr>
        <w:t xml:space="preserve"> </w:t>
      </w:r>
      <w:r w:rsidR="002C0B8B">
        <w:t>Q</w:t>
      </w:r>
      <w:r w:rsidR="002C0B8B" w:rsidRPr="00850CC6">
        <w:rPr>
          <w:lang w:val="ru-RU"/>
        </w:rPr>
        <w:t>х</w:t>
      </w:r>
    </w:p>
    <w:p w14:paraId="3E18A7B2" w14:textId="0C074E1B" w:rsidR="00DE3082" w:rsidRPr="002C0B8B" w:rsidRDefault="007F0774">
      <w:pPr>
        <w:pStyle w:val="a3"/>
        <w:spacing w:before="5"/>
        <w:rPr>
          <w:sz w:val="21"/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61984" behindDoc="0" locked="0" layoutInCell="1" allowOverlap="1" wp14:anchorId="35A99EF2" wp14:editId="0F4C0FAB">
            <wp:simplePos x="0" y="0"/>
            <wp:positionH relativeFrom="page">
              <wp:posOffset>1262380</wp:posOffset>
            </wp:positionH>
            <wp:positionV relativeFrom="paragraph">
              <wp:posOffset>180975</wp:posOffset>
            </wp:positionV>
            <wp:extent cx="5727065" cy="3006725"/>
            <wp:effectExtent l="0" t="0" r="0" b="0"/>
            <wp:wrapTopAndBottom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1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379" cy="3006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10731" w14:textId="47E2B87C" w:rsidR="00DE3082" w:rsidRPr="002C0B8B" w:rsidRDefault="00E022A5" w:rsidP="002C0B8B">
      <w:pPr>
        <w:pStyle w:val="a3"/>
        <w:spacing w:before="125"/>
        <w:ind w:left="2990"/>
        <w:rPr>
          <w:lang w:val="uk-UA"/>
        </w:rPr>
        <w:sectPr w:rsidR="00DE3082" w:rsidRPr="002C0B8B">
          <w:pgSz w:w="11910" w:h="16840"/>
          <w:pgMar w:top="380" w:right="120" w:bottom="280" w:left="1000" w:header="720" w:footer="720" w:gutter="0"/>
          <w:cols w:space="720"/>
        </w:sectPr>
      </w:pPr>
      <w:r w:rsidRPr="00E022A5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E59FC26" wp14:editId="68403740">
                <wp:simplePos x="0" y="0"/>
                <wp:positionH relativeFrom="column">
                  <wp:posOffset>6273275</wp:posOffset>
                </wp:positionH>
                <wp:positionV relativeFrom="paragraph">
                  <wp:posOffset>5669887</wp:posOffset>
                </wp:positionV>
                <wp:extent cx="514350" cy="558165"/>
                <wp:effectExtent l="0" t="0" r="0" b="0"/>
                <wp:wrapNone/>
                <wp:docPr id="1706675232" name="Поле 1706675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6F071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5AF3063A" w14:textId="43F72291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59FC26" id="Поле 1706675232" o:spid="_x0000_s1063" type="#_x0000_t202" style="position:absolute;left:0;text-align:left;margin-left:493.95pt;margin-top:446.45pt;width:40.5pt;height:43.9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" filled="f" stroked="f" strokeweight=".5pt">
                <v:textbox>
                  <w:txbxContent>
                    <w:p w14:paraId="5176F071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5AF3063A" w14:textId="43F72291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>
                        <w:rPr>
                          <w:sz w:val="28"/>
                          <w:lang w:val="uk-UA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0A5E7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603BC9C" wp14:editId="1EDE8172">
                <wp:simplePos x="0" y="0"/>
                <wp:positionH relativeFrom="column">
                  <wp:posOffset>2735249</wp:posOffset>
                </wp:positionH>
                <wp:positionV relativeFrom="paragraph">
                  <wp:posOffset>5813811</wp:posOffset>
                </wp:positionV>
                <wp:extent cx="3552825" cy="295275"/>
                <wp:effectExtent l="0" t="0" r="9525" b="9525"/>
                <wp:wrapNone/>
                <wp:docPr id="1714423352" name="Поле 1714423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741020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3F9B7876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4A6922BB" w14:textId="77777777" w:rsidR="000A5E7F" w:rsidRDefault="000A5E7F" w:rsidP="000A5E7F"/>
                          <w:p w14:paraId="3E662DEF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03BC9C" id="Поле 1714423352" o:spid="_x0000_s1064" type="#_x0000_t202" style="position:absolute;left:0;text-align:left;margin-left:215.35pt;margin-top:457.8pt;width:279.75pt;height:23.2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" fillcolor="window" stroked="f" strokeweight=".5pt">
                <v:textbox>
                  <w:txbxContent>
                    <w:p w14:paraId="40741020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3F9B7876" w14:textId="77777777" w:rsidR="000A5E7F" w:rsidRDefault="000A5E7F" w:rsidP="000A5E7F">
                      <w:r>
                        <w:t xml:space="preserve"> </w:t>
                      </w:r>
                    </w:p>
                    <w:p w14:paraId="4A6922BB" w14:textId="77777777" w:rsidR="000A5E7F" w:rsidRDefault="000A5E7F" w:rsidP="000A5E7F"/>
                    <w:p w14:paraId="3E662DEF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7F0774" w:rsidRPr="002C0B8B">
        <w:rPr>
          <w:lang w:val="ru-RU"/>
        </w:rPr>
        <w:t>Рис.4.19 –</w:t>
      </w:r>
      <w:r w:rsidR="007F0774" w:rsidRPr="002C0B8B">
        <w:rPr>
          <w:spacing w:val="-11"/>
          <w:lang w:val="ru-RU"/>
        </w:rPr>
        <w:t xml:space="preserve"> </w:t>
      </w:r>
      <w:r w:rsidR="007F0774" w:rsidRPr="002C0B8B">
        <w:rPr>
          <w:lang w:val="ru-RU"/>
        </w:rPr>
        <w:t>Епюр</w:t>
      </w:r>
      <w:r w:rsidR="002C0B8B">
        <w:rPr>
          <w:lang w:val="ru-RU"/>
        </w:rPr>
        <w:t xml:space="preserve">а від впдиву моментів  </w:t>
      </w:r>
      <w:r w:rsidR="002C0B8B">
        <w:t>M</w:t>
      </w:r>
      <w:r w:rsidR="002C0B8B">
        <w:rPr>
          <w:lang w:val="uk-UA"/>
        </w:rPr>
        <w:t>х</w:t>
      </w:r>
    </w:p>
    <w:p w14:paraId="598DC8C7" w14:textId="213CD51C" w:rsidR="00DE3082" w:rsidRPr="002C0B8B" w:rsidRDefault="00B06369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A4CC9E" wp14:editId="246BEDF9">
                <wp:simplePos x="0" y="0"/>
                <wp:positionH relativeFrom="page">
                  <wp:posOffset>3784821</wp:posOffset>
                </wp:positionH>
                <wp:positionV relativeFrom="page">
                  <wp:posOffset>254442</wp:posOffset>
                </wp:positionV>
                <wp:extent cx="3552190" cy="6869927"/>
                <wp:effectExtent l="0" t="0" r="10160" b="7620"/>
                <wp:wrapNone/>
                <wp:docPr id="1671735900" name="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6869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5A54F303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69AA548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679C47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873DC8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FDF2CB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FC21E0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506ADF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C4C91C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081703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0BA973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14708E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D2D07C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390BEF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2FB5A8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FCDDC5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78ADEE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5955673" w14:textId="77777777" w:rsidR="007019DC" w:rsidRPr="00850CC6" w:rsidRDefault="007019DC">
                                  <w:pPr>
                                    <w:pStyle w:val="TableParagraph"/>
                                    <w:spacing w:before="246"/>
                                    <w:ind w:left="6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від впливу моментів Мху</w:t>
                                  </w:r>
                                </w:p>
                                <w:p w14:paraId="0D22452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6C3DF0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350050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FDDD68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C7CC67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D6F55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68EB4D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BBD6D3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D136BC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D1BD11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F30768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14014E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26E9F0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8D8E4A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3C9C625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40"/>
                                      <w:lang w:val="ru-RU"/>
                                    </w:rPr>
                                  </w:pPr>
                                </w:p>
                                <w:p w14:paraId="7EC35899" w14:textId="77777777" w:rsidR="007019DC" w:rsidRPr="00850CC6" w:rsidRDefault="007019DC">
                                  <w:pPr>
                                    <w:pStyle w:val="TableParagraph"/>
                                    <w:ind w:left="-10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матури (верхньої) вздовж осі Х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272AD9A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1EC76B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7933A4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62F699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3F1CD3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E5ACC9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C6872C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E07608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C0E218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528609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90ECEC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81EC80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FEBE54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7C75B2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6011EA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40259B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9399CC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2402E1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3354A9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E7ACCE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813C28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919FA7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4A9E5F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4E82CF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A12D44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F6696F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DBB30A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146D1E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4EF9D8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77C161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E6977D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F26794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2073EE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B061BC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463BF8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1B6DCD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F43965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EEBB78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3ECEF7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3AC7DC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B612BC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19DA5DD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94E0EE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29F07B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9F8CA9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8817A3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A399A7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EE8B4C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06D254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263C7BA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9605B3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097DA2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C997C4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740EB9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09B99B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4C65A7E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2E6096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E0383C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67E2DDD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0564EFF3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</w:p>
                                <w:p w14:paraId="0C560044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right="5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3309A8A6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7FBB0C8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5DB99157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right="1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14:paraId="1497AD51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CC9E" id=" 217" o:spid="_x0000_s1065" type="#_x0000_t202" style="position:absolute;margin-left:298pt;margin-top:20.05pt;width:279.7pt;height:540.9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5A54F303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69AA548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679C47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873DC8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FDF2CB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FC21E0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506ADF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C4C91C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081703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0BA973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14708E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D2D07C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390BEF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2FB5A8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FCDDC5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78ADEE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5955673" w14:textId="77777777" w:rsidR="007019DC" w:rsidRPr="00850CC6" w:rsidRDefault="007019DC">
                            <w:pPr>
                              <w:pStyle w:val="TableParagraph"/>
                              <w:spacing w:before="246"/>
                              <w:ind w:left="6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від впливу моментів Мху</w:t>
                            </w:r>
                          </w:p>
                          <w:p w14:paraId="0D22452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6C3DF0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350050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FDDD68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C7CC67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9D6F55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68EB4D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BBD6D3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D136BC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D1BD11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F30768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14014E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26E9F0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8D8E4A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3C9C625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40"/>
                                <w:lang w:val="ru-RU"/>
                              </w:rPr>
                            </w:pPr>
                          </w:p>
                          <w:p w14:paraId="7EC35899" w14:textId="77777777" w:rsidR="007019DC" w:rsidRPr="00850CC6" w:rsidRDefault="007019DC">
                            <w:pPr>
                              <w:pStyle w:val="TableParagraph"/>
                              <w:ind w:left="-10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матури (верхньої) вздовж осі Х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272AD9A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1EC76B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7933A4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62F699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3F1CD3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E5ACC9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C6872C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E076081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C0E218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528609B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90ECEC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81EC80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FEBE54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7C75B2A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6011EAB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40259BF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9399CC5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2402E1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3354A9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E7ACCE8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813C28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919FA7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4A9E5F7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4E82CF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A12D447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F6696F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DBB30AB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146D1EA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4EF9D8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77C161F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E6977D1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F26794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2073EE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B061BC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463BF8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1B6DCD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F43965A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EEBB789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3ECEF7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3AC7DC0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B612BC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19DA5DD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94E0EEA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29F07BD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9F8CA9B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38817A32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A399A7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EE8B4CE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06D254A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263C7BA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9605B3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097DA2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5C997C4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740EB9D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09B99BC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4C65A7E0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2E60966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7E0383C3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67E2DDD4" w14:textId="77777777" w:rsidR="007019DC" w:rsidRPr="00850CC6" w:rsidRDefault="007019DC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  <w:p w14:paraId="0564EFF3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14:paraId="0C560044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right="5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3309A8A6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07FBB0C8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5DB99157" w14:textId="77777777" w:rsidR="007019DC" w:rsidRDefault="007019DC">
                            <w:pPr>
                              <w:pStyle w:val="TableParagraph"/>
                              <w:spacing w:before="155"/>
                              <w:ind w:right="1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41</w:t>
                            </w:r>
                          </w:p>
                        </w:tc>
                      </w:tr>
                    </w:tbl>
                    <w:p w14:paraId="1497AD51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02B54537" wp14:editId="5F079F49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801544262" name="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428152708" name=" 21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8576466" name=" 21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1CA9A1" id=" 214" o:spid="_x0000_s1026" style="position:absolute;margin-left:55.55pt;margin-top:18.7pt;width:521.15pt;height:804.45pt;z-index:-251667456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">
                <v:shape id=" 215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" path="m,l,16044m,l10375,e" filled="f" strokeweight="2.25pt">
                  <v:path arrowok="t" o:connecttype="custom" o:connectlocs="0,397;0,16441;0,397;10375,397" o:connectangles="0,0,0,0"/>
                </v:shape>
                <v:shape id=" 216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F5C5C4D" w14:textId="77777777" w:rsidR="00DE3082" w:rsidRPr="002C0B8B" w:rsidRDefault="00DE3082">
      <w:pPr>
        <w:pStyle w:val="a3"/>
        <w:rPr>
          <w:sz w:val="20"/>
          <w:lang w:val="ru-RU"/>
        </w:rPr>
      </w:pPr>
    </w:p>
    <w:p w14:paraId="054DBFEE" w14:textId="77777777" w:rsidR="00DE3082" w:rsidRPr="002C0B8B" w:rsidRDefault="00DE3082">
      <w:pPr>
        <w:pStyle w:val="a3"/>
        <w:rPr>
          <w:sz w:val="19"/>
          <w:lang w:val="ru-RU"/>
        </w:rPr>
      </w:pPr>
    </w:p>
    <w:p w14:paraId="12C8CBA8" w14:textId="77777777" w:rsidR="00DE3082" w:rsidRDefault="007F0774">
      <w:pPr>
        <w:pStyle w:val="a3"/>
        <w:ind w:left="1136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1283F1F0" wp14:editId="6AE53EC7">
            <wp:extent cx="5504815" cy="2888615"/>
            <wp:effectExtent l="0" t="0" r="0" b="0"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2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953" cy="28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9965E" w14:textId="77777777" w:rsidR="00DE3082" w:rsidRDefault="00DE3082">
      <w:pPr>
        <w:pStyle w:val="a3"/>
        <w:spacing w:before="11"/>
        <w:rPr>
          <w:sz w:val="8"/>
        </w:rPr>
      </w:pPr>
    </w:p>
    <w:p w14:paraId="084A5FAE" w14:textId="77777777" w:rsidR="00DE3082" w:rsidRPr="00B06369" w:rsidRDefault="007F0774">
      <w:pPr>
        <w:pStyle w:val="a3"/>
        <w:spacing w:before="87"/>
        <w:ind w:left="416" w:right="5824"/>
        <w:jc w:val="right"/>
        <w:rPr>
          <w:lang w:val="ru-RU"/>
        </w:rPr>
      </w:pPr>
      <w:r w:rsidRPr="00B06369">
        <w:rPr>
          <w:lang w:val="ru-RU"/>
        </w:rPr>
        <w:t>Рис 4.20 – Епюра</w:t>
      </w:r>
    </w:p>
    <w:p w14:paraId="28454D49" w14:textId="77777777" w:rsidR="00DE3082" w:rsidRPr="00B06369" w:rsidRDefault="007F0774">
      <w:pPr>
        <w:pStyle w:val="a3"/>
        <w:spacing w:before="10"/>
        <w:rPr>
          <w:sz w:val="13"/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63008" behindDoc="0" locked="0" layoutInCell="1" allowOverlap="1" wp14:anchorId="77A65A24" wp14:editId="43DD0F0A">
            <wp:simplePos x="0" y="0"/>
            <wp:positionH relativeFrom="page">
              <wp:posOffset>1196340</wp:posOffset>
            </wp:positionH>
            <wp:positionV relativeFrom="paragraph">
              <wp:posOffset>125730</wp:posOffset>
            </wp:positionV>
            <wp:extent cx="5769610" cy="3041015"/>
            <wp:effectExtent l="0" t="0" r="0" b="0"/>
            <wp:wrapTopAndBottom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3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425" cy="304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2B068" w14:textId="3C052391" w:rsidR="00DE3082" w:rsidRPr="00B06369" w:rsidRDefault="00B06369">
      <w:pPr>
        <w:pStyle w:val="a3"/>
        <w:spacing w:before="6"/>
        <w:rPr>
          <w:sz w:val="24"/>
          <w:lang w:val="ru-RU"/>
        </w:rPr>
      </w:pPr>
      <w:r>
        <w:rPr>
          <w:noProof/>
          <w:sz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C323843" wp14:editId="2369E953">
                <wp:simplePos x="0" y="0"/>
                <wp:positionH relativeFrom="column">
                  <wp:posOffset>6674761</wp:posOffset>
                </wp:positionH>
                <wp:positionV relativeFrom="paragraph">
                  <wp:posOffset>3105397</wp:posOffset>
                </wp:positionV>
                <wp:extent cx="15875" cy="3348521"/>
                <wp:effectExtent l="19050" t="19050" r="22225" b="23495"/>
                <wp:wrapNone/>
                <wp:docPr id="1714423328" name="Пряма сполучна лінія 1714423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334852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D6B387" id="Пряма сполучна лінія 171442332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55pt,244.5pt" to="526.8pt,5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" strokecolor="#0d0d0d [3069]" strokeweight="2.25pt"/>
            </w:pict>
          </mc:Fallback>
        </mc:AlternateContent>
      </w:r>
    </w:p>
    <w:p w14:paraId="332632D0" w14:textId="4976D683" w:rsidR="00DE3082" w:rsidRPr="00B06369" w:rsidRDefault="00E022A5" w:rsidP="00B06369">
      <w:pPr>
        <w:pStyle w:val="a3"/>
        <w:jc w:val="center"/>
        <w:rPr>
          <w:lang w:val="uk-UA"/>
        </w:rPr>
      </w:pPr>
      <w:r w:rsidRPr="00E022A5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DB1DD94" wp14:editId="6AE3F79A">
                <wp:simplePos x="0" y="0"/>
                <wp:positionH relativeFrom="column">
                  <wp:posOffset>6265628</wp:posOffset>
                </wp:positionH>
                <wp:positionV relativeFrom="paragraph">
                  <wp:posOffset>2655183</wp:posOffset>
                </wp:positionV>
                <wp:extent cx="514350" cy="558165"/>
                <wp:effectExtent l="0" t="0" r="0" b="0"/>
                <wp:wrapNone/>
                <wp:docPr id="1706675236" name="Поле 1706675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9474C9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1450F107" w14:textId="78ED8B0C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B1DD94" id="Поле 1706675236" o:spid="_x0000_s1066" type="#_x0000_t202" style="position:absolute;left:0;text-align:left;margin-left:493.35pt;margin-top:209.05pt;width:40.5pt;height:43.9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" filled="f" stroked="f" strokeweight=".5pt">
                <v:textbox>
                  <w:txbxContent>
                    <w:p w14:paraId="029474C9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1450F107" w14:textId="78ED8B0C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>
                        <w:rPr>
                          <w:sz w:val="28"/>
                          <w:lang w:val="uk-UA"/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0A5E7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0C0F95D" wp14:editId="50B6DA9C">
                <wp:simplePos x="0" y="0"/>
                <wp:positionH relativeFrom="column">
                  <wp:posOffset>2687541</wp:posOffset>
                </wp:positionH>
                <wp:positionV relativeFrom="paragraph">
                  <wp:posOffset>2790908</wp:posOffset>
                </wp:positionV>
                <wp:extent cx="3552825" cy="295275"/>
                <wp:effectExtent l="0" t="0" r="9525" b="9525"/>
                <wp:wrapNone/>
                <wp:docPr id="1714423353" name="Поле 1714423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9ED50F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006085D5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11FAE6B7" w14:textId="77777777" w:rsidR="000A5E7F" w:rsidRDefault="000A5E7F" w:rsidP="000A5E7F"/>
                          <w:p w14:paraId="6171C602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C0F95D" id="Поле 1714423353" o:spid="_x0000_s1067" type="#_x0000_t202" style="position:absolute;left:0;text-align:left;margin-left:211.6pt;margin-top:219.75pt;width:279.75pt;height:23.2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" fillcolor="window" stroked="f" strokeweight=".5pt">
                <v:textbox>
                  <w:txbxContent>
                    <w:p w14:paraId="789ED50F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006085D5" w14:textId="77777777" w:rsidR="000A5E7F" w:rsidRDefault="000A5E7F" w:rsidP="000A5E7F">
                      <w:r>
                        <w:t xml:space="preserve"> </w:t>
                      </w:r>
                    </w:p>
                    <w:p w14:paraId="11FAE6B7" w14:textId="77777777" w:rsidR="000A5E7F" w:rsidRDefault="000A5E7F" w:rsidP="000A5E7F"/>
                    <w:p w14:paraId="6171C602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7F0774" w:rsidRPr="00B06369">
        <w:rPr>
          <w:lang w:val="ru-RU"/>
        </w:rPr>
        <w:t>Рис 4.21 – Ізополь ар</w:t>
      </w:r>
      <w:r w:rsidR="00B06369">
        <w:rPr>
          <w:lang w:val="uk-UA"/>
        </w:rPr>
        <w:t>матури (верхньої) вздовж осі Х</w:t>
      </w:r>
    </w:p>
    <w:p w14:paraId="5B7835C5" w14:textId="0A2B78CF" w:rsidR="00DE3082" w:rsidRPr="00B06369" w:rsidRDefault="00DE3082" w:rsidP="00B06369">
      <w:pPr>
        <w:rPr>
          <w:lang w:val="uk-UA"/>
        </w:rPr>
        <w:sectPr w:rsidR="00DE3082" w:rsidRPr="00B06369">
          <w:pgSz w:w="11910" w:h="16840"/>
          <w:pgMar w:top="380" w:right="120" w:bottom="280" w:left="1000" w:header="720" w:footer="720" w:gutter="0"/>
          <w:cols w:space="720"/>
        </w:sectPr>
      </w:pPr>
    </w:p>
    <w:p w14:paraId="2DB3A919" w14:textId="5FBFE37D" w:rsidR="00DE3082" w:rsidRPr="00B06369" w:rsidRDefault="009A7B80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44B2F4B" wp14:editId="498AE8BC">
                <wp:simplePos x="0" y="0"/>
                <wp:positionH relativeFrom="column">
                  <wp:posOffset>6671448</wp:posOffset>
                </wp:positionH>
                <wp:positionV relativeFrom="paragraph">
                  <wp:posOffset>-18498</wp:posOffset>
                </wp:positionV>
                <wp:extent cx="10464" cy="10187940"/>
                <wp:effectExtent l="19050" t="19050" r="27940" b="22860"/>
                <wp:wrapNone/>
                <wp:docPr id="1714423344" name="Пряма сполучна лінія 1714423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" cy="101879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EC8CCE" id="Пряма сполучна лінія 1714423344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3pt,-1.45pt" to="526.1pt,8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" strokecolor="#0d0d0d" strokeweight="2.25pt"/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1296C522" wp14:editId="42AF6D79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878183812" name="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50333814" name=" 219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0642643" name=" 22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388D37" id=" 218" o:spid="_x0000_s1026" style="position:absolute;margin-left:55.55pt;margin-top:18.7pt;width:521.15pt;height:804.45pt;z-index:-251666432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">
                <v:shape id=" 219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" path="m,l,16044m,l10375,e" filled="f" strokeweight="2.25pt">
                  <v:path arrowok="t" o:connecttype="custom" o:connectlocs="0,397;0,16441;0,397;10375,397" o:connectangles="0,0,0,0"/>
                </v:shape>
                <v:shape id=" 220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606AF873" w14:textId="3A4195B2" w:rsidR="00DE3082" w:rsidRPr="00B06369" w:rsidRDefault="00DE3082">
      <w:pPr>
        <w:pStyle w:val="a3"/>
        <w:rPr>
          <w:sz w:val="20"/>
          <w:lang w:val="ru-RU"/>
        </w:rPr>
      </w:pPr>
    </w:p>
    <w:p w14:paraId="02CA41DA" w14:textId="718BE9B7" w:rsidR="00DE3082" w:rsidRPr="00B06369" w:rsidRDefault="00DE3082">
      <w:pPr>
        <w:pStyle w:val="a3"/>
        <w:spacing w:before="5" w:after="1"/>
        <w:rPr>
          <w:sz w:val="11"/>
          <w:lang w:val="ru-RU"/>
        </w:rPr>
      </w:pPr>
    </w:p>
    <w:p w14:paraId="244CF528" w14:textId="6427A3B3" w:rsidR="00DE3082" w:rsidRDefault="007F0774">
      <w:pPr>
        <w:pStyle w:val="a3"/>
        <w:ind w:left="958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13C37A53" wp14:editId="260A56FB">
            <wp:extent cx="5712460" cy="3065145"/>
            <wp:effectExtent l="0" t="0" r="0" b="0"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4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875" cy="30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B269" w14:textId="77777777" w:rsidR="00DE3082" w:rsidRDefault="00DE3082">
      <w:pPr>
        <w:pStyle w:val="a3"/>
        <w:spacing w:before="8"/>
        <w:rPr>
          <w:sz w:val="10"/>
        </w:rPr>
      </w:pPr>
    </w:p>
    <w:p w14:paraId="537A3D6F" w14:textId="4CC86012" w:rsidR="00DE3082" w:rsidRPr="00850CC6" w:rsidRDefault="007F0774">
      <w:pPr>
        <w:pStyle w:val="a3"/>
        <w:spacing w:before="87"/>
        <w:ind w:left="2361"/>
        <w:rPr>
          <w:lang w:val="ru-RU"/>
        </w:rPr>
      </w:pPr>
      <w:r w:rsidRPr="00850CC6">
        <w:rPr>
          <w:lang w:val="ru-RU"/>
        </w:rPr>
        <w:t>Рис 4.22 – Ізополь</w:t>
      </w:r>
      <w:r w:rsidRPr="00850CC6">
        <w:rPr>
          <w:spacing w:val="-9"/>
          <w:lang w:val="ru-RU"/>
        </w:rPr>
        <w:t xml:space="preserve"> </w:t>
      </w:r>
      <w:r w:rsidRPr="00850CC6">
        <w:rPr>
          <w:lang w:val="ru-RU"/>
        </w:rPr>
        <w:t>ар</w:t>
      </w:r>
      <w:r w:rsidR="0045568E">
        <w:rPr>
          <w:lang w:val="ru-RU"/>
        </w:rPr>
        <w:t>а</w:t>
      </w:r>
      <w:r w:rsidR="0045568E" w:rsidRPr="0045568E">
        <w:rPr>
          <w:lang w:val="ru-RU"/>
        </w:rPr>
        <w:t>матури (верхньої) вздовж осі У</w:t>
      </w:r>
    </w:p>
    <w:p w14:paraId="1393BC9E" w14:textId="07BC1C9C" w:rsidR="00DE3082" w:rsidRPr="00850CC6" w:rsidRDefault="00DE3082">
      <w:pPr>
        <w:pStyle w:val="a3"/>
        <w:rPr>
          <w:sz w:val="20"/>
          <w:lang w:val="ru-RU"/>
        </w:rPr>
      </w:pPr>
    </w:p>
    <w:p w14:paraId="25B7C57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61EB4A1" w14:textId="73B84321" w:rsidR="00DE3082" w:rsidRPr="00850CC6" w:rsidRDefault="007F0774">
      <w:pPr>
        <w:pStyle w:val="a3"/>
        <w:spacing w:before="9"/>
        <w:rPr>
          <w:sz w:val="15"/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64032" behindDoc="0" locked="0" layoutInCell="1" allowOverlap="1" wp14:anchorId="0B9DA0CD" wp14:editId="7EF44451">
            <wp:simplePos x="0" y="0"/>
            <wp:positionH relativeFrom="page">
              <wp:posOffset>1063625</wp:posOffset>
            </wp:positionH>
            <wp:positionV relativeFrom="paragraph">
              <wp:posOffset>140335</wp:posOffset>
            </wp:positionV>
            <wp:extent cx="5822950" cy="3125470"/>
            <wp:effectExtent l="0" t="0" r="0" b="0"/>
            <wp:wrapTopAndBottom/>
            <wp:docPr id="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5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2703" cy="312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395E7B" w14:textId="7C444366" w:rsidR="00DE3082" w:rsidRPr="0045568E" w:rsidRDefault="00E022A5" w:rsidP="0045568E">
      <w:pPr>
        <w:pStyle w:val="a3"/>
        <w:jc w:val="center"/>
        <w:rPr>
          <w:lang w:val="ru-RU"/>
        </w:rPr>
        <w:sectPr w:rsidR="00DE3082" w:rsidRPr="0045568E">
          <w:pgSz w:w="11910" w:h="16840"/>
          <w:pgMar w:top="380" w:right="120" w:bottom="280" w:left="1000" w:header="720" w:footer="720" w:gutter="0"/>
          <w:cols w:space="720"/>
        </w:sectPr>
      </w:pPr>
      <w:r w:rsidRPr="00E022A5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92B7472" wp14:editId="10C519D4">
                <wp:simplePos x="0" y="0"/>
                <wp:positionH relativeFrom="column">
                  <wp:posOffset>6273579</wp:posOffset>
                </wp:positionH>
                <wp:positionV relativeFrom="paragraph">
                  <wp:posOffset>5455561</wp:posOffset>
                </wp:positionV>
                <wp:extent cx="514350" cy="558165"/>
                <wp:effectExtent l="0" t="0" r="0" b="0"/>
                <wp:wrapNone/>
                <wp:docPr id="1706675237" name="Поле 1706675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046D7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5E7A8B7B" w14:textId="77BE2CC6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2B7472" id="Поле 1706675237" o:spid="_x0000_s1068" type="#_x0000_t202" style="position:absolute;left:0;text-align:left;margin-left:494pt;margin-top:429.55pt;width:40.5pt;height:43.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" filled="f" stroked="f" strokeweight=".5pt">
                <v:textbox>
                  <w:txbxContent>
                    <w:p w14:paraId="6F1046D7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5E7A8B7B" w14:textId="77BE2CC6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>
                        <w:rPr>
                          <w:sz w:val="28"/>
                          <w:lang w:val="uk-UA"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 w:rsidR="007F0774" w:rsidRPr="0045568E">
        <w:rPr>
          <w:lang w:val="ru-RU"/>
        </w:rPr>
        <w:t>Рис 4.23 – Ізополь</w:t>
      </w:r>
      <w:r w:rsidR="007F0774" w:rsidRPr="0045568E">
        <w:rPr>
          <w:spacing w:val="-9"/>
          <w:lang w:val="ru-RU"/>
        </w:rPr>
        <w:t xml:space="preserve"> </w:t>
      </w:r>
      <w:r w:rsidR="007F0774" w:rsidRPr="0045568E">
        <w:rPr>
          <w:lang w:val="ru-RU"/>
        </w:rPr>
        <w:t>ар</w:t>
      </w:r>
      <w:r w:rsidR="0045568E" w:rsidRPr="0045568E">
        <w:rPr>
          <w:lang w:val="ru-RU"/>
        </w:rPr>
        <w:t xml:space="preserve">матури </w:t>
      </w:r>
      <w:r w:rsidR="000A5E7F" w:rsidRPr="000A5E7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671CEE8" wp14:editId="371B8907">
                <wp:simplePos x="0" y="0"/>
                <wp:positionH relativeFrom="column">
                  <wp:posOffset>2667000</wp:posOffset>
                </wp:positionH>
                <wp:positionV relativeFrom="paragraph">
                  <wp:posOffset>5589905</wp:posOffset>
                </wp:positionV>
                <wp:extent cx="3552825" cy="295275"/>
                <wp:effectExtent l="0" t="0" r="9525" b="9525"/>
                <wp:wrapNone/>
                <wp:docPr id="1714423354" name="Поле 1714423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7A276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1FC050BA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2FE5AA77" w14:textId="77777777" w:rsidR="000A5E7F" w:rsidRDefault="000A5E7F" w:rsidP="000A5E7F"/>
                          <w:p w14:paraId="18C9683B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71CEE8" id="Поле 1714423354" o:spid="_x0000_s1069" type="#_x0000_t202" style="position:absolute;left:0;text-align:left;margin-left:210pt;margin-top:440.15pt;width:279.75pt;height:23.2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" fillcolor="window" stroked="f" strokeweight=".5pt">
                <v:textbox>
                  <w:txbxContent>
                    <w:p w14:paraId="4217A276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1FC050BA" w14:textId="77777777" w:rsidR="000A5E7F" w:rsidRDefault="000A5E7F" w:rsidP="000A5E7F">
                      <w:r>
                        <w:t xml:space="preserve"> </w:t>
                      </w:r>
                    </w:p>
                    <w:p w14:paraId="2FE5AA77" w14:textId="77777777" w:rsidR="000A5E7F" w:rsidRDefault="000A5E7F" w:rsidP="000A5E7F"/>
                    <w:p w14:paraId="18C9683B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45568E">
        <w:rPr>
          <w:lang w:val="ru-RU"/>
        </w:rPr>
        <w:t xml:space="preserve"> </w:t>
      </w:r>
      <w:r w:rsidR="0045568E" w:rsidRPr="0045568E">
        <w:rPr>
          <w:lang w:val="ru-RU"/>
        </w:rPr>
        <w:t>(нижньої) вздовж осі Х</w:t>
      </w:r>
    </w:p>
    <w:p w14:paraId="5BEA829A" w14:textId="52B6B129" w:rsidR="00DE3082" w:rsidRPr="00850CC6" w:rsidRDefault="009A7B80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FFB4AB9" wp14:editId="02570C3A">
                <wp:simplePos x="0" y="0"/>
                <wp:positionH relativeFrom="column">
                  <wp:posOffset>6662944</wp:posOffset>
                </wp:positionH>
                <wp:positionV relativeFrom="paragraph">
                  <wp:posOffset>29486</wp:posOffset>
                </wp:positionV>
                <wp:extent cx="10464" cy="10187940"/>
                <wp:effectExtent l="19050" t="19050" r="27940" b="22860"/>
                <wp:wrapNone/>
                <wp:docPr id="1714423345" name="Пряма сполучна лінія 171442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" cy="101879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F7F03B" id="Пряма сполучна лінія 1714423345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.65pt,2.3pt" to="525.45pt,8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" strokecolor="#0d0d0d" strokeweight="2.25pt"/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834CC8A" wp14:editId="43377C7C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997940354" name="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44927672" name=" 223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4905078" name=" 22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F7E29A" id=" 222" o:spid="_x0000_s1026" style="position:absolute;margin-left:55.55pt;margin-top:18.7pt;width:521.15pt;height:804.45pt;z-index:-251665408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">
                <v:shape id=" 223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" path="m,l,16044m,l10375,e" filled="f" strokeweight="2.25pt">
                  <v:path arrowok="t" o:connecttype="custom" o:connectlocs="0,397;0,16441;0,397;10375,397" o:connectangles="0,0,0,0"/>
                </v:shape>
                <v:shape id=" 224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EA139B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A2F1CC9" w14:textId="77777777" w:rsidR="00DE3082" w:rsidRPr="00850CC6" w:rsidRDefault="00DE3082">
      <w:pPr>
        <w:pStyle w:val="a3"/>
        <w:spacing w:before="11"/>
        <w:rPr>
          <w:sz w:val="19"/>
          <w:lang w:val="ru-RU"/>
        </w:rPr>
      </w:pPr>
    </w:p>
    <w:p w14:paraId="1C700A90" w14:textId="2755BDFE" w:rsidR="00DE3082" w:rsidRDefault="007F0774">
      <w:pPr>
        <w:pStyle w:val="a3"/>
        <w:ind w:left="751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58106DB1" wp14:editId="38EDC1D6">
            <wp:extent cx="5953760" cy="3124835"/>
            <wp:effectExtent l="0" t="0" r="0" b="0"/>
            <wp:docPr id="4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6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021" cy="312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EAFE" w14:textId="57F5BC27" w:rsidR="00DE3082" w:rsidRDefault="00DE3082" w:rsidP="0051172C">
      <w:pPr>
        <w:pStyle w:val="a3"/>
        <w:jc w:val="center"/>
        <w:rPr>
          <w:sz w:val="12"/>
        </w:rPr>
      </w:pPr>
    </w:p>
    <w:p w14:paraId="0EB0B9FD" w14:textId="0F038B29" w:rsidR="00DE3082" w:rsidRPr="0051172C" w:rsidRDefault="007F0774" w:rsidP="0051172C">
      <w:pPr>
        <w:pStyle w:val="a3"/>
        <w:jc w:val="center"/>
        <w:rPr>
          <w:lang w:val="ru-RU"/>
        </w:rPr>
      </w:pPr>
      <w:r w:rsidRPr="0051172C">
        <w:rPr>
          <w:lang w:val="ru-RU"/>
        </w:rPr>
        <w:t>Рис 4.24 – По</w:t>
      </w:r>
      <w:r w:rsidR="0051172C" w:rsidRPr="0051172C">
        <w:rPr>
          <w:lang w:val="ru-RU"/>
        </w:rPr>
        <w:t>стійне навантаження</w:t>
      </w:r>
    </w:p>
    <w:p w14:paraId="2CDBDCBA" w14:textId="77B782D6" w:rsidR="00DE3082" w:rsidRPr="0051172C" w:rsidRDefault="00DE3082">
      <w:pPr>
        <w:pStyle w:val="a3"/>
        <w:rPr>
          <w:sz w:val="20"/>
          <w:lang w:val="ru-RU"/>
        </w:rPr>
      </w:pPr>
    </w:p>
    <w:p w14:paraId="09AF9FCB" w14:textId="43EC8D3F" w:rsidR="00DE3082" w:rsidRPr="0051172C" w:rsidRDefault="00DE3082">
      <w:pPr>
        <w:pStyle w:val="a3"/>
        <w:rPr>
          <w:sz w:val="20"/>
          <w:lang w:val="ru-RU"/>
        </w:rPr>
      </w:pPr>
    </w:p>
    <w:p w14:paraId="3191E884" w14:textId="208687BC" w:rsidR="00DE3082" w:rsidRPr="0051172C" w:rsidRDefault="007F0774">
      <w:pPr>
        <w:pStyle w:val="a3"/>
        <w:spacing w:before="8"/>
        <w:rPr>
          <w:sz w:val="15"/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65056" behindDoc="0" locked="0" layoutInCell="1" allowOverlap="1" wp14:anchorId="6C1DC7CC" wp14:editId="5F6C8894">
            <wp:simplePos x="0" y="0"/>
            <wp:positionH relativeFrom="page">
              <wp:posOffset>1299845</wp:posOffset>
            </wp:positionH>
            <wp:positionV relativeFrom="paragraph">
              <wp:posOffset>139065</wp:posOffset>
            </wp:positionV>
            <wp:extent cx="5599430" cy="3004820"/>
            <wp:effectExtent l="0" t="0" r="0" b="0"/>
            <wp:wrapTopAndBottom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7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407" cy="3005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91EB84" w14:textId="525643FC" w:rsidR="00DE3082" w:rsidRPr="0051172C" w:rsidRDefault="00E022A5" w:rsidP="0051172C">
      <w:pPr>
        <w:pStyle w:val="a3"/>
        <w:jc w:val="center"/>
        <w:rPr>
          <w:lang w:val="ru-RU"/>
        </w:rPr>
      </w:pPr>
      <w:r w:rsidRPr="00E022A5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EC79FE" wp14:editId="1ABED70E">
                <wp:simplePos x="0" y="0"/>
                <wp:positionH relativeFrom="column">
                  <wp:posOffset>6259389</wp:posOffset>
                </wp:positionH>
                <wp:positionV relativeFrom="paragraph">
                  <wp:posOffset>5385794</wp:posOffset>
                </wp:positionV>
                <wp:extent cx="514350" cy="558165"/>
                <wp:effectExtent l="0" t="0" r="0" b="0"/>
                <wp:wrapNone/>
                <wp:docPr id="1706675238" name="Поле 1706675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AA606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1C202BB1" w14:textId="3105194B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EC79FE" id="Поле 1706675238" o:spid="_x0000_s1070" type="#_x0000_t202" style="position:absolute;left:0;text-align:left;margin-left:492.85pt;margin-top:424.1pt;width:40.5pt;height:43.9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" filled="f" stroked="f" strokeweight=".5pt">
                <v:textbox>
                  <w:txbxContent>
                    <w:p w14:paraId="61DAA606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1C202BB1" w14:textId="3105194B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>
                        <w:rPr>
                          <w:sz w:val="28"/>
                          <w:lang w:val="uk-UA"/>
                        </w:rP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0A5E7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8BD79FC" wp14:editId="68248BBA">
                <wp:simplePos x="0" y="0"/>
                <wp:positionH relativeFrom="column">
                  <wp:posOffset>2720091</wp:posOffset>
                </wp:positionH>
                <wp:positionV relativeFrom="paragraph">
                  <wp:posOffset>5484136</wp:posOffset>
                </wp:positionV>
                <wp:extent cx="3552825" cy="295275"/>
                <wp:effectExtent l="0" t="0" r="9525" b="9525"/>
                <wp:wrapNone/>
                <wp:docPr id="1714423355" name="Поле 1714423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7E29EA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711AC4E8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2B00DC63" w14:textId="77777777" w:rsidR="000A5E7F" w:rsidRDefault="000A5E7F" w:rsidP="000A5E7F"/>
                          <w:p w14:paraId="5B138F37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D79FC" id="Поле 1714423355" o:spid="_x0000_s1071" type="#_x0000_t202" style="position:absolute;left:0;text-align:left;margin-left:214.2pt;margin-top:431.8pt;width:279.75pt;height:23.2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" fillcolor="window" stroked="f" strokeweight=".5pt">
                <v:textbox>
                  <w:txbxContent>
                    <w:p w14:paraId="467E29EA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711AC4E8" w14:textId="77777777" w:rsidR="000A5E7F" w:rsidRDefault="000A5E7F" w:rsidP="000A5E7F">
                      <w:r>
                        <w:t xml:space="preserve"> </w:t>
                      </w:r>
                    </w:p>
                    <w:p w14:paraId="2B00DC63" w14:textId="77777777" w:rsidR="000A5E7F" w:rsidRDefault="000A5E7F" w:rsidP="000A5E7F"/>
                    <w:p w14:paraId="5B138F37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7F0774" w:rsidRPr="0051172C">
        <w:rPr>
          <w:lang w:val="ru-RU"/>
        </w:rPr>
        <w:t>Рис 4.25 – Попере</w:t>
      </w:r>
      <w:r w:rsidR="0051172C" w:rsidRPr="0051172C">
        <w:rPr>
          <w:lang w:val="ru-RU"/>
        </w:rPr>
        <w:t xml:space="preserve"> чна арматура вздовж осі Х</w:t>
      </w:r>
    </w:p>
    <w:p w14:paraId="0A04FF72" w14:textId="77777777" w:rsidR="00DE3082" w:rsidRPr="0051172C" w:rsidRDefault="00DE3082">
      <w:pPr>
        <w:jc w:val="right"/>
        <w:rPr>
          <w:lang w:val="ru-RU"/>
        </w:rPr>
        <w:sectPr w:rsidR="00DE3082" w:rsidRPr="0051172C">
          <w:pgSz w:w="11910" w:h="16840"/>
          <w:pgMar w:top="380" w:right="120" w:bottom="280" w:left="1000" w:header="720" w:footer="720" w:gutter="0"/>
          <w:cols w:space="720"/>
        </w:sectPr>
      </w:pPr>
    </w:p>
    <w:p w14:paraId="7CC87FBE" w14:textId="77777777" w:rsidR="00DE3082" w:rsidRDefault="007F0774">
      <w:pPr>
        <w:pStyle w:val="a3"/>
        <w:ind w:left="884"/>
        <w:rPr>
          <w:sz w:val="20"/>
        </w:rPr>
      </w:pPr>
      <w:r>
        <w:rPr>
          <w:noProof/>
          <w:sz w:val="20"/>
          <w:lang w:val="uk-UA" w:eastAsia="uk-UA"/>
        </w:rPr>
        <w:lastRenderedPageBreak/>
        <w:drawing>
          <wp:inline distT="0" distB="0" distL="0" distR="0" wp14:anchorId="44DD51BF" wp14:editId="7995F189">
            <wp:extent cx="5791835" cy="3124835"/>
            <wp:effectExtent l="0" t="0" r="0" b="0"/>
            <wp:docPr id="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8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955" cy="312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9993B" w14:textId="77777777" w:rsidR="00DE3082" w:rsidRDefault="00DE3082">
      <w:pPr>
        <w:pStyle w:val="a3"/>
        <w:spacing w:before="9"/>
        <w:rPr>
          <w:sz w:val="9"/>
        </w:rPr>
      </w:pPr>
    </w:p>
    <w:p w14:paraId="60D833FD" w14:textId="77777777" w:rsidR="00DE3082" w:rsidRPr="00850CC6" w:rsidRDefault="007F0774">
      <w:pPr>
        <w:pStyle w:val="a3"/>
        <w:spacing w:before="87"/>
        <w:ind w:left="170"/>
        <w:jc w:val="center"/>
        <w:rPr>
          <w:lang w:val="ru-RU"/>
        </w:rPr>
      </w:pPr>
      <w:r w:rsidRPr="00850CC6">
        <w:rPr>
          <w:lang w:val="ru-RU"/>
        </w:rPr>
        <w:t>Рис 4.26 – Поперечна арматура вздовж осі У</w:t>
      </w:r>
    </w:p>
    <w:p w14:paraId="614F5CA8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CA27A83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4042D97E" w14:textId="77777777" w:rsidR="00DE3082" w:rsidRPr="00850CC6" w:rsidRDefault="007F0774">
      <w:pPr>
        <w:pStyle w:val="a3"/>
        <w:spacing w:line="360" w:lineRule="auto"/>
        <w:ind w:left="622" w:right="450" w:firstLine="840"/>
        <w:jc w:val="both"/>
        <w:rPr>
          <w:lang w:val="ru-RU"/>
        </w:rPr>
      </w:pPr>
      <w:r w:rsidRPr="00850CC6">
        <w:rPr>
          <w:lang w:val="ru-RU"/>
        </w:rPr>
        <w:t>Плита армована одиночними поздовжніми стержнями і поперечними в двох напрямках, а також додатковими стрижнями в зонах продавлювання по контуру отворів в плиті.</w:t>
      </w:r>
    </w:p>
    <w:p w14:paraId="5F9E91CF" w14:textId="77777777" w:rsidR="00DE3082" w:rsidRPr="00850CC6" w:rsidRDefault="007F0774">
      <w:pPr>
        <w:pStyle w:val="a3"/>
        <w:spacing w:before="1" w:line="362" w:lineRule="auto"/>
        <w:ind w:left="622" w:right="447" w:firstLine="840"/>
        <w:jc w:val="both"/>
        <w:rPr>
          <w:lang w:val="ru-RU"/>
        </w:rPr>
      </w:pPr>
      <w:r w:rsidRPr="00850CC6">
        <w:rPr>
          <w:lang w:val="ru-RU"/>
        </w:rPr>
        <w:t>Стрижні розставлені та розраховані за ізополями арматури для верхньої та нижньої зони (рисунок 4.22 - 4.23).</w:t>
      </w:r>
    </w:p>
    <w:p w14:paraId="614CA6A3" w14:textId="77777777" w:rsidR="00DE3082" w:rsidRPr="00850CC6" w:rsidRDefault="00DE3082">
      <w:pPr>
        <w:pStyle w:val="a3"/>
        <w:spacing w:before="6"/>
        <w:rPr>
          <w:sz w:val="41"/>
          <w:lang w:val="ru-RU"/>
        </w:rPr>
      </w:pPr>
    </w:p>
    <w:p w14:paraId="54A19F65" w14:textId="77777777" w:rsidR="00DE3082" w:rsidRDefault="007F0774">
      <w:pPr>
        <w:pStyle w:val="a3"/>
        <w:ind w:left="1333"/>
      </w:pPr>
      <w:r>
        <w:t>Таблиця 4.21 - Контур плити</w:t>
      </w:r>
    </w:p>
    <w:p w14:paraId="576CB9E9" w14:textId="77777777" w:rsidR="00DE3082" w:rsidRDefault="00DE3082">
      <w:pPr>
        <w:pStyle w:val="a3"/>
        <w:rPr>
          <w:sz w:val="20"/>
        </w:rPr>
      </w:pPr>
    </w:p>
    <w:p w14:paraId="0124FFC8" w14:textId="77777777" w:rsidR="00DE3082" w:rsidRDefault="00DE3082">
      <w:pPr>
        <w:pStyle w:val="a3"/>
        <w:spacing w:before="6"/>
        <w:rPr>
          <w:sz w:val="21"/>
        </w:rPr>
      </w:pPr>
    </w:p>
    <w:tbl>
      <w:tblPr>
        <w:tblW w:w="0" w:type="auto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936"/>
        <w:gridCol w:w="931"/>
        <w:gridCol w:w="931"/>
        <w:gridCol w:w="931"/>
        <w:gridCol w:w="936"/>
        <w:gridCol w:w="931"/>
        <w:gridCol w:w="931"/>
        <w:gridCol w:w="931"/>
      </w:tblGrid>
      <w:tr w:rsidR="00DE3082" w:rsidRPr="005D7824" w14:paraId="46ABBA0D" w14:textId="77777777">
        <w:trPr>
          <w:trHeight w:val="321"/>
        </w:trPr>
        <w:tc>
          <w:tcPr>
            <w:tcW w:w="8389" w:type="dxa"/>
            <w:gridSpan w:val="9"/>
            <w:shd w:val="clear" w:color="auto" w:fill="F1F1F1"/>
          </w:tcPr>
          <w:p w14:paraId="037550DC" w14:textId="77777777" w:rsidR="00DE3082" w:rsidRPr="00850CC6" w:rsidRDefault="007F0774">
            <w:pPr>
              <w:pStyle w:val="TableParagraph"/>
              <w:spacing w:line="302" w:lineRule="exact"/>
              <w:ind w:left="1701" w:right="1692"/>
              <w:jc w:val="center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 xml:space="preserve">Контур Плити ( Товщина плити 8.00 </w:t>
            </w:r>
            <w:r>
              <w:rPr>
                <w:sz w:val="28"/>
              </w:rPr>
              <w:t>cm</w:t>
            </w:r>
            <w:r w:rsidRPr="00850CC6">
              <w:rPr>
                <w:sz w:val="28"/>
                <w:lang w:val="ru-RU"/>
              </w:rPr>
              <w:t xml:space="preserve"> )</w:t>
            </w:r>
          </w:p>
        </w:tc>
      </w:tr>
      <w:tr w:rsidR="00DE3082" w14:paraId="08448BB9" w14:textId="77777777">
        <w:trPr>
          <w:trHeight w:val="321"/>
        </w:trPr>
        <w:tc>
          <w:tcPr>
            <w:tcW w:w="931" w:type="dxa"/>
            <w:shd w:val="clear" w:color="auto" w:fill="F1F1F1"/>
          </w:tcPr>
          <w:p w14:paraId="450D578E" w14:textId="77777777" w:rsidR="00DE3082" w:rsidRDefault="007F0774">
            <w:pPr>
              <w:pStyle w:val="TableParagraph"/>
              <w:spacing w:line="301" w:lineRule="exact"/>
              <w:ind w:left="5" w:right="2"/>
              <w:jc w:val="center"/>
              <w:rPr>
                <w:sz w:val="28"/>
              </w:rPr>
            </w:pPr>
            <w:r>
              <w:rPr>
                <w:sz w:val="28"/>
              </w:rPr>
              <w:t>Точка</w:t>
            </w:r>
          </w:p>
        </w:tc>
        <w:tc>
          <w:tcPr>
            <w:tcW w:w="936" w:type="dxa"/>
            <w:shd w:val="clear" w:color="auto" w:fill="F1F1F1"/>
          </w:tcPr>
          <w:p w14:paraId="2BE4C81E" w14:textId="77777777" w:rsidR="00DE3082" w:rsidRDefault="007F0774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X(cm)</w:t>
            </w:r>
          </w:p>
        </w:tc>
        <w:tc>
          <w:tcPr>
            <w:tcW w:w="931" w:type="dxa"/>
            <w:shd w:val="clear" w:color="auto" w:fill="F1F1F1"/>
          </w:tcPr>
          <w:p w14:paraId="02DDDF19" w14:textId="77777777" w:rsidR="00DE3082" w:rsidRDefault="007F0774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Y(cm)</w:t>
            </w:r>
          </w:p>
        </w:tc>
        <w:tc>
          <w:tcPr>
            <w:tcW w:w="931" w:type="dxa"/>
            <w:shd w:val="clear" w:color="auto" w:fill="F1F1F1"/>
          </w:tcPr>
          <w:p w14:paraId="14C47E67" w14:textId="77777777" w:rsidR="00DE3082" w:rsidRDefault="007F0774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z w:val="28"/>
              </w:rPr>
              <w:t>Точка</w:t>
            </w:r>
          </w:p>
        </w:tc>
        <w:tc>
          <w:tcPr>
            <w:tcW w:w="931" w:type="dxa"/>
            <w:shd w:val="clear" w:color="auto" w:fill="F1F1F1"/>
          </w:tcPr>
          <w:p w14:paraId="5131F15D" w14:textId="77777777" w:rsidR="00DE3082" w:rsidRDefault="007F0774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X(cm)</w:t>
            </w:r>
          </w:p>
        </w:tc>
        <w:tc>
          <w:tcPr>
            <w:tcW w:w="936" w:type="dxa"/>
            <w:shd w:val="clear" w:color="auto" w:fill="F1F1F1"/>
          </w:tcPr>
          <w:p w14:paraId="04055342" w14:textId="77777777" w:rsidR="00DE3082" w:rsidRDefault="007F0774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Y(cm)</w:t>
            </w:r>
          </w:p>
        </w:tc>
        <w:tc>
          <w:tcPr>
            <w:tcW w:w="931" w:type="dxa"/>
            <w:shd w:val="clear" w:color="auto" w:fill="F1F1F1"/>
          </w:tcPr>
          <w:p w14:paraId="5B57AF9D" w14:textId="77777777" w:rsidR="00DE3082" w:rsidRDefault="007F0774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Точка</w:t>
            </w:r>
          </w:p>
        </w:tc>
        <w:tc>
          <w:tcPr>
            <w:tcW w:w="931" w:type="dxa"/>
            <w:shd w:val="clear" w:color="auto" w:fill="F1F1F1"/>
          </w:tcPr>
          <w:p w14:paraId="4DF9136B" w14:textId="77777777" w:rsidR="00DE3082" w:rsidRDefault="007F0774"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z w:val="28"/>
              </w:rPr>
              <w:t>X(cm)</w:t>
            </w:r>
          </w:p>
        </w:tc>
        <w:tc>
          <w:tcPr>
            <w:tcW w:w="931" w:type="dxa"/>
            <w:shd w:val="clear" w:color="auto" w:fill="F1F1F1"/>
          </w:tcPr>
          <w:p w14:paraId="676AD399" w14:textId="77777777" w:rsidR="00DE3082" w:rsidRDefault="007F07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Y(cm)</w:t>
            </w:r>
          </w:p>
        </w:tc>
      </w:tr>
      <w:tr w:rsidR="00DE3082" w14:paraId="4758746D" w14:textId="77777777">
        <w:trPr>
          <w:trHeight w:val="321"/>
        </w:trPr>
        <w:tc>
          <w:tcPr>
            <w:tcW w:w="931" w:type="dxa"/>
            <w:tcBorders>
              <w:bottom w:val="nil"/>
            </w:tcBorders>
          </w:tcPr>
          <w:p w14:paraId="48B0E457" w14:textId="77777777" w:rsidR="00DE3082" w:rsidRDefault="007F077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36" w:type="dxa"/>
            <w:tcBorders>
              <w:bottom w:val="nil"/>
            </w:tcBorders>
          </w:tcPr>
          <w:p w14:paraId="4534B6EC" w14:textId="77777777" w:rsidR="00DE3082" w:rsidRDefault="007F077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31" w:type="dxa"/>
            <w:tcBorders>
              <w:bottom w:val="nil"/>
            </w:tcBorders>
          </w:tcPr>
          <w:p w14:paraId="125A42FF" w14:textId="77777777" w:rsidR="00DE3082" w:rsidRDefault="007F0774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1770.00</w:t>
            </w:r>
          </w:p>
        </w:tc>
        <w:tc>
          <w:tcPr>
            <w:tcW w:w="931" w:type="dxa"/>
            <w:tcBorders>
              <w:bottom w:val="nil"/>
            </w:tcBorders>
          </w:tcPr>
          <w:p w14:paraId="2BC8DA26" w14:textId="77777777" w:rsidR="00DE3082" w:rsidRDefault="007F0774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31" w:type="dxa"/>
            <w:tcBorders>
              <w:bottom w:val="nil"/>
            </w:tcBorders>
          </w:tcPr>
          <w:p w14:paraId="5365AF68" w14:textId="77777777" w:rsidR="00DE3082" w:rsidRDefault="007F0774"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36" w:type="dxa"/>
            <w:tcBorders>
              <w:bottom w:val="nil"/>
            </w:tcBorders>
          </w:tcPr>
          <w:p w14:paraId="7F070D2E" w14:textId="77777777" w:rsidR="00DE3082" w:rsidRDefault="007F0774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3540.00</w:t>
            </w:r>
          </w:p>
        </w:tc>
        <w:tc>
          <w:tcPr>
            <w:tcW w:w="931" w:type="dxa"/>
            <w:tcBorders>
              <w:bottom w:val="nil"/>
            </w:tcBorders>
          </w:tcPr>
          <w:p w14:paraId="4C91AD33" w14:textId="77777777" w:rsidR="00DE3082" w:rsidRDefault="007F077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31" w:type="dxa"/>
            <w:tcBorders>
              <w:bottom w:val="nil"/>
            </w:tcBorders>
          </w:tcPr>
          <w:p w14:paraId="0BAE5160" w14:textId="77777777" w:rsidR="00DE3082" w:rsidRDefault="007F077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4240.00</w:t>
            </w:r>
          </w:p>
        </w:tc>
        <w:tc>
          <w:tcPr>
            <w:tcW w:w="931" w:type="dxa"/>
            <w:tcBorders>
              <w:bottom w:val="nil"/>
            </w:tcBorders>
          </w:tcPr>
          <w:p w14:paraId="39748D2B" w14:textId="77777777" w:rsidR="00DE3082" w:rsidRDefault="007F0774">
            <w:pPr>
              <w:pStyle w:val="TableParagraph"/>
              <w:spacing w:line="301" w:lineRule="exact"/>
              <w:ind w:left="14" w:right="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3540.00</w:t>
            </w:r>
          </w:p>
        </w:tc>
      </w:tr>
      <w:tr w:rsidR="00DE3082" w14:paraId="60D139EB" w14:textId="77777777">
        <w:trPr>
          <w:trHeight w:val="643"/>
        </w:trPr>
        <w:tc>
          <w:tcPr>
            <w:tcW w:w="931" w:type="dxa"/>
            <w:tcBorders>
              <w:top w:val="nil"/>
            </w:tcBorders>
          </w:tcPr>
          <w:p w14:paraId="27775037" w14:textId="77777777" w:rsidR="00DE3082" w:rsidRDefault="007F0774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36" w:type="dxa"/>
            <w:tcBorders>
              <w:top w:val="nil"/>
            </w:tcBorders>
          </w:tcPr>
          <w:p w14:paraId="274D26EC" w14:textId="77777777" w:rsidR="00DE3082" w:rsidRDefault="007F0774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4240.00</w:t>
            </w:r>
          </w:p>
        </w:tc>
        <w:tc>
          <w:tcPr>
            <w:tcW w:w="931" w:type="dxa"/>
            <w:tcBorders>
              <w:top w:val="nil"/>
            </w:tcBorders>
          </w:tcPr>
          <w:p w14:paraId="55DAF683" w14:textId="77777777" w:rsidR="00DE3082" w:rsidRDefault="007F0774">
            <w:pPr>
              <w:pStyle w:val="TableParagraph"/>
              <w:spacing w:line="315" w:lineRule="exact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31" w:type="dxa"/>
            <w:tcBorders>
              <w:top w:val="nil"/>
            </w:tcBorders>
          </w:tcPr>
          <w:p w14:paraId="4C2FE411" w14:textId="77777777" w:rsidR="00DE3082" w:rsidRDefault="007F0774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31" w:type="dxa"/>
            <w:tcBorders>
              <w:top w:val="nil"/>
            </w:tcBorders>
          </w:tcPr>
          <w:p w14:paraId="644D5044" w14:textId="77777777" w:rsidR="00DE3082" w:rsidRDefault="007F0774"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936" w:type="dxa"/>
            <w:tcBorders>
              <w:top w:val="nil"/>
            </w:tcBorders>
          </w:tcPr>
          <w:p w14:paraId="050D36B8" w14:textId="77777777" w:rsidR="00DE3082" w:rsidRDefault="007F077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31" w:type="dxa"/>
            <w:tcBorders>
              <w:top w:val="nil"/>
            </w:tcBorders>
          </w:tcPr>
          <w:p w14:paraId="66F8E78A" w14:textId="77777777" w:rsidR="00DE3082" w:rsidRDefault="007F077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31" w:type="dxa"/>
            <w:tcBorders>
              <w:top w:val="nil"/>
            </w:tcBorders>
          </w:tcPr>
          <w:p w14:paraId="75D789E6" w14:textId="77777777" w:rsidR="00DE3082" w:rsidRDefault="007F0774">
            <w:pPr>
              <w:pStyle w:val="TableParagraph"/>
              <w:spacing w:line="315" w:lineRule="exact"/>
              <w:ind w:left="18" w:right="2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931" w:type="dxa"/>
            <w:tcBorders>
              <w:top w:val="nil"/>
            </w:tcBorders>
          </w:tcPr>
          <w:p w14:paraId="68D2248E" w14:textId="77777777" w:rsidR="00DE3082" w:rsidRDefault="007F0774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1770.00</w:t>
            </w:r>
          </w:p>
        </w:tc>
      </w:tr>
    </w:tbl>
    <w:p w14:paraId="55A7E082" w14:textId="77777777" w:rsidR="00DE3082" w:rsidRDefault="00DE3082">
      <w:pPr>
        <w:pStyle w:val="a3"/>
        <w:rPr>
          <w:sz w:val="20"/>
        </w:rPr>
      </w:pPr>
    </w:p>
    <w:p w14:paraId="245CC9E6" w14:textId="77777777" w:rsidR="00DE3082" w:rsidRDefault="00DE3082">
      <w:pPr>
        <w:pStyle w:val="a3"/>
        <w:rPr>
          <w:sz w:val="20"/>
        </w:rPr>
      </w:pPr>
    </w:p>
    <w:p w14:paraId="16BA3AE6" w14:textId="77777777" w:rsidR="00DE3082" w:rsidRDefault="00DE3082">
      <w:pPr>
        <w:pStyle w:val="a3"/>
        <w:rPr>
          <w:sz w:val="20"/>
        </w:rPr>
      </w:pPr>
    </w:p>
    <w:p w14:paraId="017241D4" w14:textId="77777777" w:rsidR="00DE3082" w:rsidRDefault="00DE3082">
      <w:pPr>
        <w:pStyle w:val="a3"/>
        <w:rPr>
          <w:sz w:val="20"/>
        </w:rPr>
      </w:pPr>
    </w:p>
    <w:p w14:paraId="1754254E" w14:textId="77777777" w:rsidR="00DE3082" w:rsidRDefault="00DE3082">
      <w:pPr>
        <w:pStyle w:val="a3"/>
        <w:rPr>
          <w:sz w:val="20"/>
        </w:rPr>
      </w:pPr>
    </w:p>
    <w:p w14:paraId="1227D929" w14:textId="77777777" w:rsidR="00DE3082" w:rsidRDefault="00DE3082">
      <w:pPr>
        <w:pStyle w:val="a3"/>
        <w:rPr>
          <w:sz w:val="20"/>
        </w:rPr>
      </w:pPr>
    </w:p>
    <w:p w14:paraId="1DC2C53D" w14:textId="77777777" w:rsidR="00DE3082" w:rsidRDefault="00DE3082">
      <w:pPr>
        <w:pStyle w:val="a3"/>
        <w:rPr>
          <w:sz w:val="20"/>
        </w:rPr>
      </w:pPr>
    </w:p>
    <w:p w14:paraId="54156DFE" w14:textId="77777777" w:rsidR="00DE3082" w:rsidRDefault="00DE3082">
      <w:pPr>
        <w:pStyle w:val="a3"/>
        <w:rPr>
          <w:sz w:val="20"/>
        </w:rPr>
      </w:pPr>
    </w:p>
    <w:p w14:paraId="55298DA4" w14:textId="77777777" w:rsidR="00DE3082" w:rsidRDefault="00DE3082">
      <w:pPr>
        <w:pStyle w:val="a3"/>
        <w:rPr>
          <w:sz w:val="20"/>
        </w:rPr>
      </w:pPr>
    </w:p>
    <w:p w14:paraId="362B9F13" w14:textId="77777777" w:rsidR="00DE3082" w:rsidRDefault="00DE3082">
      <w:pPr>
        <w:pStyle w:val="a3"/>
        <w:rPr>
          <w:sz w:val="20"/>
        </w:rPr>
      </w:pPr>
    </w:p>
    <w:p w14:paraId="42827538" w14:textId="77777777" w:rsidR="00DE3082" w:rsidRDefault="00DE3082">
      <w:pPr>
        <w:pStyle w:val="a3"/>
        <w:rPr>
          <w:sz w:val="20"/>
        </w:rPr>
      </w:pPr>
    </w:p>
    <w:p w14:paraId="21D7AC9A" w14:textId="77777777" w:rsidR="00DE3082" w:rsidRDefault="00DE3082">
      <w:pPr>
        <w:pStyle w:val="a3"/>
        <w:rPr>
          <w:sz w:val="20"/>
        </w:rPr>
      </w:pPr>
    </w:p>
    <w:p w14:paraId="6A055FD1" w14:textId="77777777" w:rsidR="00DE3082" w:rsidRDefault="00DE3082">
      <w:pPr>
        <w:pStyle w:val="a3"/>
        <w:rPr>
          <w:sz w:val="20"/>
        </w:rPr>
      </w:pPr>
    </w:p>
    <w:p w14:paraId="6B39C6E4" w14:textId="77777777" w:rsidR="00DE3082" w:rsidRDefault="00DE3082">
      <w:pPr>
        <w:rPr>
          <w:sz w:val="20"/>
        </w:rPr>
        <w:sectPr w:rsidR="00DE3082">
          <w:pgSz w:w="11910" w:h="16840"/>
          <w:pgMar w:top="980" w:right="120" w:bottom="280" w:left="1000" w:header="720" w:footer="720" w:gutter="0"/>
          <w:cols w:space="720"/>
        </w:sectPr>
      </w:pPr>
    </w:p>
    <w:p w14:paraId="228FFD3C" w14:textId="77777777" w:rsidR="00DE3082" w:rsidRDefault="007F0774">
      <w:pPr>
        <w:pStyle w:val="a3"/>
        <w:rPr>
          <w:sz w:val="40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08601D38" wp14:editId="13C33791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532312467" name="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943513777" name=" 22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8473772" name=" 22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A16786" id=" 226" o:spid="_x0000_s1026" style="position:absolute;margin-left:55.55pt;margin-top:18.7pt;width:521.15pt;height:804.45pt;z-index:-25166438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">
                <v:shape id=" 227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28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08F2A990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605FA6B8" w14:textId="77777777" w:rsidR="00DE3082" w:rsidRDefault="007F0774">
      <w:pPr>
        <w:pStyle w:val="a3"/>
        <w:spacing w:before="4"/>
        <w:rPr>
          <w:sz w:val="19"/>
        </w:rPr>
      </w:pPr>
      <w:r>
        <w:br w:type="column"/>
      </w:r>
    </w:p>
    <w:p w14:paraId="508BBD88" w14:textId="77777777" w:rsidR="00DE3082" w:rsidRDefault="007F0774">
      <w:pPr>
        <w:ind w:left="1360"/>
        <w:rPr>
          <w:sz w:val="20"/>
        </w:rPr>
      </w:pPr>
      <w:r>
        <w:rPr>
          <w:sz w:val="20"/>
        </w:rPr>
        <w:t>Лист</w:t>
      </w:r>
    </w:p>
    <w:p w14:paraId="1BF2D856" w14:textId="77777777" w:rsidR="00DE3082" w:rsidRDefault="007F0774">
      <w:pPr>
        <w:pStyle w:val="a3"/>
        <w:spacing w:before="166"/>
        <w:ind w:left="1432"/>
      </w:pPr>
      <w:r>
        <w:t>44</w:t>
      </w:r>
    </w:p>
    <w:p w14:paraId="4E620B1F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225180BA" w14:textId="77777777" w:rsidR="00DE3082" w:rsidRDefault="007F0774">
      <w:pPr>
        <w:pStyle w:val="a3"/>
        <w:spacing w:before="75"/>
        <w:ind w:left="1333"/>
      </w:pPr>
      <w:r>
        <w:lastRenderedPageBreak/>
        <w:t>Таблиця 4.22 - Характеристики матеріалів плити</w:t>
      </w:r>
    </w:p>
    <w:p w14:paraId="2BC41898" w14:textId="77777777" w:rsidR="00DE3082" w:rsidRDefault="00DE3082">
      <w:pPr>
        <w:pStyle w:val="a3"/>
        <w:spacing w:before="9" w:after="1"/>
        <w:rPr>
          <w:sz w:val="16"/>
        </w:rPr>
      </w:pPr>
    </w:p>
    <w:tbl>
      <w:tblPr>
        <w:tblW w:w="0" w:type="auto"/>
        <w:tblInd w:w="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8"/>
        <w:gridCol w:w="3145"/>
      </w:tblGrid>
      <w:tr w:rsidR="00DE3082" w14:paraId="4725F934" w14:textId="77777777">
        <w:trPr>
          <w:trHeight w:val="326"/>
        </w:trPr>
        <w:tc>
          <w:tcPr>
            <w:tcW w:w="8393" w:type="dxa"/>
            <w:gridSpan w:val="2"/>
            <w:shd w:val="clear" w:color="auto" w:fill="F1F1F1"/>
          </w:tcPr>
          <w:p w14:paraId="1CF03B77" w14:textId="77777777" w:rsidR="00DE3082" w:rsidRDefault="007F0774">
            <w:pPr>
              <w:pStyle w:val="TableParagraph"/>
              <w:spacing w:line="306" w:lineRule="exact"/>
              <w:ind w:left="2544" w:right="2542"/>
              <w:jc w:val="center"/>
              <w:rPr>
                <w:sz w:val="28"/>
              </w:rPr>
            </w:pPr>
            <w:r>
              <w:rPr>
                <w:sz w:val="28"/>
              </w:rPr>
              <w:t>Характеристики матеріалів</w:t>
            </w:r>
          </w:p>
        </w:tc>
      </w:tr>
      <w:tr w:rsidR="00DE3082" w14:paraId="4B95BE31" w14:textId="77777777">
        <w:trPr>
          <w:trHeight w:val="321"/>
        </w:trPr>
        <w:tc>
          <w:tcPr>
            <w:tcW w:w="5248" w:type="dxa"/>
            <w:tcBorders>
              <w:bottom w:val="nil"/>
            </w:tcBorders>
          </w:tcPr>
          <w:p w14:paraId="16D629D8" w14:textId="77777777" w:rsidR="00DE3082" w:rsidRDefault="007F0774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Класс бетону</w:t>
            </w:r>
          </w:p>
        </w:tc>
        <w:tc>
          <w:tcPr>
            <w:tcW w:w="3145" w:type="dxa"/>
            <w:tcBorders>
              <w:bottom w:val="nil"/>
            </w:tcBorders>
          </w:tcPr>
          <w:p w14:paraId="310FF0CD" w14:textId="77777777" w:rsidR="00DE3082" w:rsidRDefault="007F0774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С16/20</w:t>
            </w:r>
          </w:p>
        </w:tc>
      </w:tr>
      <w:tr w:rsidR="00DE3082" w14:paraId="02734C04" w14:textId="77777777">
        <w:trPr>
          <w:trHeight w:val="321"/>
        </w:trPr>
        <w:tc>
          <w:tcPr>
            <w:tcW w:w="5248" w:type="dxa"/>
            <w:tcBorders>
              <w:top w:val="nil"/>
              <w:bottom w:val="nil"/>
            </w:tcBorders>
          </w:tcPr>
          <w:p w14:paraId="4AAE2FD9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Вид бетону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14:paraId="176E6DB4" w14:textId="77777777" w:rsidR="00DE3082" w:rsidRDefault="007F0774">
            <w:pPr>
              <w:pStyle w:val="TableParagraph"/>
              <w:spacing w:line="302" w:lineRule="exact"/>
              <w:ind w:left="148"/>
              <w:rPr>
                <w:sz w:val="28"/>
              </w:rPr>
            </w:pPr>
            <w:r>
              <w:rPr>
                <w:sz w:val="28"/>
              </w:rPr>
              <w:t>- важкий</w:t>
            </w:r>
          </w:p>
        </w:tc>
      </w:tr>
      <w:tr w:rsidR="00DE3082" w14:paraId="7D6ED090" w14:textId="77777777">
        <w:trPr>
          <w:trHeight w:val="321"/>
        </w:trPr>
        <w:tc>
          <w:tcPr>
            <w:tcW w:w="5248" w:type="dxa"/>
            <w:tcBorders>
              <w:top w:val="nil"/>
              <w:bottom w:val="nil"/>
            </w:tcBorders>
          </w:tcPr>
          <w:p w14:paraId="1C37DCB8" w14:textId="77777777" w:rsidR="00DE3082" w:rsidRPr="00850CC6" w:rsidRDefault="007F0774">
            <w:pPr>
              <w:pStyle w:val="TableParagraph"/>
              <w:spacing w:line="302" w:lineRule="exact"/>
              <w:ind w:left="76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Розрахунковий опір бетону на стиск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14:paraId="261B3938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1170</w:t>
            </w:r>
          </w:p>
        </w:tc>
      </w:tr>
      <w:tr w:rsidR="00DE3082" w14:paraId="2758F5D8" w14:textId="77777777">
        <w:trPr>
          <w:trHeight w:val="321"/>
        </w:trPr>
        <w:tc>
          <w:tcPr>
            <w:tcW w:w="5248" w:type="dxa"/>
            <w:tcBorders>
              <w:top w:val="nil"/>
            </w:tcBorders>
          </w:tcPr>
          <w:p w14:paraId="1F441F7F" w14:textId="77777777" w:rsidR="00DE3082" w:rsidRDefault="007F0774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Модуль пружності бетону</w:t>
            </w:r>
          </w:p>
        </w:tc>
        <w:tc>
          <w:tcPr>
            <w:tcW w:w="3145" w:type="dxa"/>
            <w:tcBorders>
              <w:top w:val="nil"/>
            </w:tcBorders>
          </w:tcPr>
          <w:p w14:paraId="1379164B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2.75e+006</w:t>
            </w:r>
          </w:p>
        </w:tc>
      </w:tr>
      <w:tr w:rsidR="00DE3082" w14:paraId="3D37307A" w14:textId="77777777">
        <w:trPr>
          <w:trHeight w:val="321"/>
        </w:trPr>
        <w:tc>
          <w:tcPr>
            <w:tcW w:w="5248" w:type="dxa"/>
            <w:tcBorders>
              <w:bottom w:val="nil"/>
            </w:tcBorders>
          </w:tcPr>
          <w:p w14:paraId="1ADC1498" w14:textId="77777777" w:rsidR="00DE3082" w:rsidRPr="00850CC6" w:rsidRDefault="007F0774">
            <w:pPr>
              <w:pStyle w:val="TableParagraph"/>
              <w:spacing w:line="301" w:lineRule="exact"/>
              <w:ind w:left="76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Клас поздовжньої арматури (вздовж Х)</w:t>
            </w:r>
          </w:p>
        </w:tc>
        <w:tc>
          <w:tcPr>
            <w:tcW w:w="3145" w:type="dxa"/>
            <w:tcBorders>
              <w:bottom w:val="nil"/>
            </w:tcBorders>
          </w:tcPr>
          <w:p w14:paraId="080EDCBF" w14:textId="77777777" w:rsidR="00DE3082" w:rsidRDefault="007F0774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A400</w:t>
            </w:r>
          </w:p>
        </w:tc>
      </w:tr>
      <w:tr w:rsidR="00DE3082" w14:paraId="5E380546" w14:textId="77777777">
        <w:trPr>
          <w:trHeight w:val="643"/>
        </w:trPr>
        <w:tc>
          <w:tcPr>
            <w:tcW w:w="5248" w:type="dxa"/>
            <w:tcBorders>
              <w:top w:val="nil"/>
              <w:bottom w:val="nil"/>
            </w:tcBorders>
          </w:tcPr>
          <w:p w14:paraId="094B8ECB" w14:textId="77777777" w:rsidR="00DE3082" w:rsidRPr="00850CC6" w:rsidRDefault="007F0774">
            <w:pPr>
              <w:pStyle w:val="TableParagraph"/>
              <w:spacing w:line="315" w:lineRule="exact"/>
              <w:ind w:left="76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Розрахунковий опір поздовжньої арматури</w:t>
            </w:r>
          </w:p>
          <w:p w14:paraId="32B1A663" w14:textId="77777777" w:rsidR="00DE3082" w:rsidRPr="00850CC6" w:rsidRDefault="007F0774">
            <w:pPr>
              <w:pStyle w:val="TableParagraph"/>
              <w:spacing w:line="308" w:lineRule="exact"/>
              <w:ind w:left="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на розтягування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14:paraId="6448F6FC" w14:textId="77777777" w:rsidR="00DE3082" w:rsidRDefault="007F0774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37500</w:t>
            </w:r>
          </w:p>
        </w:tc>
      </w:tr>
      <w:tr w:rsidR="00DE3082" w14:paraId="739CD74C" w14:textId="77777777">
        <w:trPr>
          <w:trHeight w:val="321"/>
        </w:trPr>
        <w:tc>
          <w:tcPr>
            <w:tcW w:w="5248" w:type="dxa"/>
            <w:tcBorders>
              <w:top w:val="nil"/>
            </w:tcBorders>
          </w:tcPr>
          <w:p w14:paraId="262F4591" w14:textId="77777777" w:rsidR="00DE3082" w:rsidRDefault="007F0774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Модуль пружності арматури</w:t>
            </w:r>
          </w:p>
        </w:tc>
        <w:tc>
          <w:tcPr>
            <w:tcW w:w="3145" w:type="dxa"/>
            <w:tcBorders>
              <w:top w:val="nil"/>
            </w:tcBorders>
          </w:tcPr>
          <w:p w14:paraId="7E8C9E2B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2e+007</w:t>
            </w:r>
          </w:p>
        </w:tc>
      </w:tr>
      <w:tr w:rsidR="00DE3082" w14:paraId="50AFF92C" w14:textId="77777777">
        <w:trPr>
          <w:trHeight w:val="323"/>
        </w:trPr>
        <w:tc>
          <w:tcPr>
            <w:tcW w:w="5248" w:type="dxa"/>
            <w:tcBorders>
              <w:bottom w:val="nil"/>
            </w:tcBorders>
          </w:tcPr>
          <w:p w14:paraId="62FC6C3A" w14:textId="77777777" w:rsidR="00DE3082" w:rsidRPr="00850CC6" w:rsidRDefault="007F0774">
            <w:pPr>
              <w:pStyle w:val="TableParagraph"/>
              <w:spacing w:line="303" w:lineRule="exact"/>
              <w:ind w:left="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 xml:space="preserve">Клас поздовжньої арматури (вздовж </w:t>
            </w:r>
            <w:r>
              <w:rPr>
                <w:sz w:val="28"/>
              </w:rPr>
              <w:t>Y</w:t>
            </w:r>
            <w:r w:rsidRPr="00850CC6">
              <w:rPr>
                <w:sz w:val="28"/>
                <w:lang w:val="ru-RU"/>
              </w:rPr>
              <w:t>)</w:t>
            </w:r>
          </w:p>
        </w:tc>
        <w:tc>
          <w:tcPr>
            <w:tcW w:w="3145" w:type="dxa"/>
            <w:tcBorders>
              <w:bottom w:val="nil"/>
            </w:tcBorders>
          </w:tcPr>
          <w:p w14:paraId="08D0E363" w14:textId="77777777" w:rsidR="00DE3082" w:rsidRDefault="007F0774">
            <w:pPr>
              <w:pStyle w:val="TableParagraph"/>
              <w:spacing w:line="303" w:lineRule="exact"/>
              <w:ind w:left="76"/>
              <w:rPr>
                <w:sz w:val="28"/>
              </w:rPr>
            </w:pPr>
            <w:r>
              <w:rPr>
                <w:sz w:val="28"/>
              </w:rPr>
              <w:t>A400</w:t>
            </w:r>
          </w:p>
        </w:tc>
      </w:tr>
      <w:tr w:rsidR="00DE3082" w14:paraId="532E2223" w14:textId="77777777">
        <w:trPr>
          <w:trHeight w:val="645"/>
        </w:trPr>
        <w:tc>
          <w:tcPr>
            <w:tcW w:w="5248" w:type="dxa"/>
            <w:tcBorders>
              <w:top w:val="nil"/>
              <w:bottom w:val="nil"/>
            </w:tcBorders>
          </w:tcPr>
          <w:p w14:paraId="09F6ED45" w14:textId="77777777" w:rsidR="00DE3082" w:rsidRPr="00850CC6" w:rsidRDefault="007F0774">
            <w:pPr>
              <w:pStyle w:val="TableParagraph"/>
              <w:spacing w:line="322" w:lineRule="exact"/>
              <w:ind w:left="4" w:right="32" w:firstLine="14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Розрахунковий опір поздовжньої арматури на розтягування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14:paraId="60F93333" w14:textId="77777777" w:rsidR="00DE3082" w:rsidRDefault="007F0774">
            <w:pPr>
              <w:pStyle w:val="TableParagraph"/>
              <w:spacing w:line="318" w:lineRule="exact"/>
              <w:ind w:left="76"/>
              <w:rPr>
                <w:sz w:val="28"/>
              </w:rPr>
            </w:pPr>
            <w:r>
              <w:rPr>
                <w:sz w:val="28"/>
              </w:rPr>
              <w:t>37500</w:t>
            </w:r>
          </w:p>
        </w:tc>
      </w:tr>
      <w:tr w:rsidR="00DE3082" w14:paraId="3137144D" w14:textId="77777777">
        <w:trPr>
          <w:trHeight w:val="321"/>
        </w:trPr>
        <w:tc>
          <w:tcPr>
            <w:tcW w:w="5248" w:type="dxa"/>
            <w:tcBorders>
              <w:top w:val="nil"/>
            </w:tcBorders>
          </w:tcPr>
          <w:p w14:paraId="2BE08729" w14:textId="77777777" w:rsidR="00DE3082" w:rsidRDefault="007F0774">
            <w:pPr>
              <w:pStyle w:val="TableParagraph"/>
              <w:spacing w:line="302" w:lineRule="exact"/>
              <w:ind w:left="148"/>
              <w:rPr>
                <w:sz w:val="28"/>
              </w:rPr>
            </w:pPr>
            <w:r>
              <w:rPr>
                <w:sz w:val="28"/>
              </w:rPr>
              <w:t>Модуль пружності арматури</w:t>
            </w:r>
          </w:p>
        </w:tc>
        <w:tc>
          <w:tcPr>
            <w:tcW w:w="3145" w:type="dxa"/>
            <w:tcBorders>
              <w:top w:val="nil"/>
            </w:tcBorders>
          </w:tcPr>
          <w:p w14:paraId="5FADFFB1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2e+007</w:t>
            </w:r>
          </w:p>
        </w:tc>
      </w:tr>
      <w:tr w:rsidR="00DE3082" w14:paraId="00A429BE" w14:textId="77777777">
        <w:trPr>
          <w:trHeight w:val="321"/>
        </w:trPr>
        <w:tc>
          <w:tcPr>
            <w:tcW w:w="5248" w:type="dxa"/>
            <w:tcBorders>
              <w:bottom w:val="nil"/>
            </w:tcBorders>
          </w:tcPr>
          <w:p w14:paraId="29129023" w14:textId="77777777" w:rsidR="00DE3082" w:rsidRDefault="007F0774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Клас поперечної арматури</w:t>
            </w:r>
          </w:p>
        </w:tc>
        <w:tc>
          <w:tcPr>
            <w:tcW w:w="3145" w:type="dxa"/>
            <w:tcBorders>
              <w:bottom w:val="nil"/>
            </w:tcBorders>
          </w:tcPr>
          <w:p w14:paraId="4830511A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A-240</w:t>
            </w:r>
          </w:p>
        </w:tc>
      </w:tr>
      <w:tr w:rsidR="00DE3082" w14:paraId="5A2A76EF" w14:textId="77777777">
        <w:trPr>
          <w:trHeight w:val="643"/>
        </w:trPr>
        <w:tc>
          <w:tcPr>
            <w:tcW w:w="5248" w:type="dxa"/>
            <w:tcBorders>
              <w:top w:val="nil"/>
              <w:bottom w:val="nil"/>
            </w:tcBorders>
          </w:tcPr>
          <w:p w14:paraId="34E20297" w14:textId="77777777" w:rsidR="00DE3082" w:rsidRPr="00850CC6" w:rsidRDefault="007F0774">
            <w:pPr>
              <w:pStyle w:val="TableParagraph"/>
              <w:spacing w:line="315" w:lineRule="exact"/>
              <w:ind w:left="148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Розрахунковий опір поперечної арматури</w:t>
            </w:r>
          </w:p>
          <w:p w14:paraId="5D8A26E8" w14:textId="77777777" w:rsidR="00DE3082" w:rsidRPr="00850CC6" w:rsidRDefault="007F0774">
            <w:pPr>
              <w:pStyle w:val="TableParagraph"/>
              <w:spacing w:line="308" w:lineRule="exact"/>
              <w:ind w:left="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на розтягування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14:paraId="180385A3" w14:textId="77777777" w:rsidR="00DE3082" w:rsidRDefault="007F0774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18000</w:t>
            </w:r>
          </w:p>
        </w:tc>
      </w:tr>
      <w:tr w:rsidR="00DE3082" w14:paraId="2994AA41" w14:textId="77777777">
        <w:trPr>
          <w:trHeight w:val="321"/>
        </w:trPr>
        <w:tc>
          <w:tcPr>
            <w:tcW w:w="5248" w:type="dxa"/>
            <w:tcBorders>
              <w:top w:val="nil"/>
            </w:tcBorders>
          </w:tcPr>
          <w:p w14:paraId="2A219BEC" w14:textId="77777777" w:rsidR="00DE3082" w:rsidRDefault="007F0774">
            <w:pPr>
              <w:pStyle w:val="TableParagraph"/>
              <w:spacing w:line="302" w:lineRule="exact"/>
              <w:ind w:left="148"/>
              <w:rPr>
                <w:sz w:val="28"/>
              </w:rPr>
            </w:pPr>
            <w:r>
              <w:rPr>
                <w:sz w:val="28"/>
              </w:rPr>
              <w:t>Модуль пружності арматури</w:t>
            </w:r>
          </w:p>
        </w:tc>
        <w:tc>
          <w:tcPr>
            <w:tcW w:w="3145" w:type="dxa"/>
            <w:tcBorders>
              <w:top w:val="nil"/>
            </w:tcBorders>
          </w:tcPr>
          <w:p w14:paraId="66677231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2.1e+007</w:t>
            </w:r>
          </w:p>
        </w:tc>
      </w:tr>
      <w:tr w:rsidR="00DE3082" w14:paraId="3AF97D58" w14:textId="77777777">
        <w:trPr>
          <w:trHeight w:val="321"/>
        </w:trPr>
        <w:tc>
          <w:tcPr>
            <w:tcW w:w="5248" w:type="dxa"/>
          </w:tcPr>
          <w:p w14:paraId="47543B08" w14:textId="77777777" w:rsidR="00DE3082" w:rsidRDefault="007F0774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Об'ємна вага</w:t>
            </w:r>
          </w:p>
        </w:tc>
        <w:tc>
          <w:tcPr>
            <w:tcW w:w="3145" w:type="dxa"/>
          </w:tcPr>
          <w:p w14:paraId="05697D53" w14:textId="77777777" w:rsidR="00DE3082" w:rsidRDefault="007F0774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</w:tr>
      <w:tr w:rsidR="00DE3082" w14:paraId="621945DD" w14:textId="77777777">
        <w:trPr>
          <w:trHeight w:val="647"/>
        </w:trPr>
        <w:tc>
          <w:tcPr>
            <w:tcW w:w="5248" w:type="dxa"/>
            <w:tcBorders>
              <w:bottom w:val="nil"/>
            </w:tcBorders>
          </w:tcPr>
          <w:p w14:paraId="104A688C" w14:textId="77777777" w:rsidR="00DE3082" w:rsidRPr="00850CC6" w:rsidRDefault="007F0774">
            <w:pPr>
              <w:pStyle w:val="TableParagraph"/>
              <w:spacing w:line="315" w:lineRule="exact"/>
              <w:ind w:left="148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Жорсткість пружної основи ґрунту на</w:t>
            </w:r>
          </w:p>
          <w:p w14:paraId="11997298" w14:textId="77777777" w:rsidR="00DE3082" w:rsidRPr="00850CC6" w:rsidRDefault="007F0774">
            <w:pPr>
              <w:pStyle w:val="TableParagraph"/>
              <w:spacing w:before="4" w:line="308" w:lineRule="exact"/>
              <w:ind w:left="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стиск:</w:t>
            </w:r>
          </w:p>
        </w:tc>
        <w:tc>
          <w:tcPr>
            <w:tcW w:w="3145" w:type="dxa"/>
            <w:tcBorders>
              <w:bottom w:val="nil"/>
            </w:tcBorders>
          </w:tcPr>
          <w:p w14:paraId="46CDD961" w14:textId="77777777" w:rsidR="00DE3082" w:rsidRDefault="007F0774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14:paraId="0C98CEDF" w14:textId="77777777">
        <w:trPr>
          <w:trHeight w:val="643"/>
        </w:trPr>
        <w:tc>
          <w:tcPr>
            <w:tcW w:w="5248" w:type="dxa"/>
            <w:tcBorders>
              <w:top w:val="nil"/>
              <w:bottom w:val="nil"/>
            </w:tcBorders>
          </w:tcPr>
          <w:p w14:paraId="7E9A1123" w14:textId="77777777" w:rsidR="00DE3082" w:rsidRPr="00850CC6" w:rsidRDefault="007F0774">
            <w:pPr>
              <w:pStyle w:val="TableParagraph"/>
              <w:spacing w:line="315" w:lineRule="exact"/>
              <w:ind w:left="148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Жорсткість пружної основи ґрунту на</w:t>
            </w:r>
          </w:p>
          <w:p w14:paraId="77907475" w14:textId="77777777" w:rsidR="00DE3082" w:rsidRPr="00850CC6" w:rsidRDefault="007F0774">
            <w:pPr>
              <w:pStyle w:val="TableParagraph"/>
              <w:spacing w:line="308" w:lineRule="exact"/>
              <w:ind w:left="4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зсув: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14:paraId="7BD0995F" w14:textId="77777777" w:rsidR="00DE3082" w:rsidRDefault="007F0774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DE3082" w:rsidRPr="005D7824" w14:paraId="57C7CE5C" w14:textId="77777777">
        <w:trPr>
          <w:trHeight w:val="321"/>
        </w:trPr>
        <w:tc>
          <w:tcPr>
            <w:tcW w:w="5248" w:type="dxa"/>
            <w:tcBorders>
              <w:top w:val="nil"/>
            </w:tcBorders>
          </w:tcPr>
          <w:p w14:paraId="5D44F024" w14:textId="77777777" w:rsidR="00DE3082" w:rsidRPr="00850CC6" w:rsidRDefault="007F0774">
            <w:pPr>
              <w:pStyle w:val="TableParagraph"/>
              <w:spacing w:line="302" w:lineRule="exact"/>
              <w:ind w:left="148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Відстань до центрів ваги арматури:</w:t>
            </w:r>
          </w:p>
        </w:tc>
        <w:tc>
          <w:tcPr>
            <w:tcW w:w="3145" w:type="dxa"/>
            <w:tcBorders>
              <w:top w:val="nil"/>
            </w:tcBorders>
          </w:tcPr>
          <w:p w14:paraId="38BD7895" w14:textId="77777777" w:rsidR="00DE3082" w:rsidRPr="00850CC6" w:rsidRDefault="00DE308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E3082" w14:paraId="5C88F027" w14:textId="77777777">
        <w:trPr>
          <w:trHeight w:val="321"/>
        </w:trPr>
        <w:tc>
          <w:tcPr>
            <w:tcW w:w="5248" w:type="dxa"/>
            <w:tcBorders>
              <w:bottom w:val="nil"/>
            </w:tcBorders>
          </w:tcPr>
          <w:p w14:paraId="27447E48" w14:textId="77777777" w:rsidR="00DE3082" w:rsidRDefault="007F0774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z w:val="28"/>
              </w:rPr>
              <w:t>від нижньої грані</w:t>
            </w:r>
          </w:p>
        </w:tc>
        <w:tc>
          <w:tcPr>
            <w:tcW w:w="3145" w:type="dxa"/>
            <w:tcBorders>
              <w:bottom w:val="nil"/>
            </w:tcBorders>
          </w:tcPr>
          <w:p w14:paraId="09AD685A" w14:textId="77777777" w:rsidR="00DE3082" w:rsidRDefault="007F0774">
            <w:pPr>
              <w:pStyle w:val="TableParagraph"/>
              <w:spacing w:line="301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DE3082" w14:paraId="621AEEC3" w14:textId="77777777">
        <w:trPr>
          <w:trHeight w:val="321"/>
        </w:trPr>
        <w:tc>
          <w:tcPr>
            <w:tcW w:w="5248" w:type="dxa"/>
            <w:tcBorders>
              <w:top w:val="nil"/>
            </w:tcBorders>
          </w:tcPr>
          <w:p w14:paraId="0C71EF7F" w14:textId="77777777" w:rsidR="00DE3082" w:rsidRDefault="007F0774">
            <w:pPr>
              <w:pStyle w:val="TableParagraph"/>
              <w:spacing w:line="302" w:lineRule="exact"/>
              <w:ind w:left="220"/>
              <w:rPr>
                <w:sz w:val="28"/>
              </w:rPr>
            </w:pPr>
            <w:r>
              <w:rPr>
                <w:sz w:val="28"/>
              </w:rPr>
              <w:t>від верхньої грані</w:t>
            </w:r>
          </w:p>
        </w:tc>
        <w:tc>
          <w:tcPr>
            <w:tcW w:w="3145" w:type="dxa"/>
            <w:tcBorders>
              <w:top w:val="nil"/>
            </w:tcBorders>
          </w:tcPr>
          <w:p w14:paraId="09FDA120" w14:textId="77777777" w:rsidR="00DE3082" w:rsidRDefault="007F0774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14:paraId="3E469A23" w14:textId="77777777" w:rsidR="00DE3082" w:rsidRDefault="00DE3082">
      <w:pPr>
        <w:pStyle w:val="a3"/>
        <w:spacing w:before="10"/>
        <w:rPr>
          <w:sz w:val="44"/>
        </w:rPr>
      </w:pPr>
    </w:p>
    <w:p w14:paraId="35940EC0" w14:textId="77777777" w:rsidR="00DE3082" w:rsidRDefault="007F0774">
      <w:pPr>
        <w:pStyle w:val="a3"/>
        <w:ind w:left="1343"/>
      </w:pPr>
      <w:r>
        <w:t>Таблиця 4.23 - Коефіцієнти поєднань</w:t>
      </w:r>
    </w:p>
    <w:p w14:paraId="0C06B405" w14:textId="77777777" w:rsidR="00DE3082" w:rsidRDefault="00DE3082">
      <w:pPr>
        <w:pStyle w:val="a3"/>
        <w:spacing w:before="3"/>
        <w:rPr>
          <w:sz w:val="27"/>
        </w:rPr>
      </w:pP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1416"/>
        <w:gridCol w:w="1421"/>
        <w:gridCol w:w="1560"/>
        <w:gridCol w:w="1700"/>
        <w:gridCol w:w="1416"/>
      </w:tblGrid>
      <w:tr w:rsidR="00DE3082" w14:paraId="1E0BEBBB" w14:textId="77777777">
        <w:trPr>
          <w:trHeight w:val="321"/>
        </w:trPr>
        <w:tc>
          <w:tcPr>
            <w:tcW w:w="9645" w:type="dxa"/>
            <w:gridSpan w:val="6"/>
            <w:shd w:val="clear" w:color="auto" w:fill="F1F1F1"/>
          </w:tcPr>
          <w:p w14:paraId="7834D63D" w14:textId="77777777" w:rsidR="00DE3082" w:rsidRDefault="007F0774">
            <w:pPr>
              <w:pStyle w:val="TableParagraph"/>
              <w:spacing w:line="302" w:lineRule="exact"/>
              <w:ind w:left="3472" w:right="3467"/>
              <w:jc w:val="center"/>
              <w:rPr>
                <w:sz w:val="28"/>
              </w:rPr>
            </w:pPr>
            <w:r>
              <w:rPr>
                <w:sz w:val="28"/>
              </w:rPr>
              <w:t>Коефіцієнти поєднань</w:t>
            </w:r>
          </w:p>
        </w:tc>
      </w:tr>
      <w:tr w:rsidR="00DE3082" w14:paraId="35EBE16C" w14:textId="77777777">
        <w:trPr>
          <w:trHeight w:val="321"/>
        </w:trPr>
        <w:tc>
          <w:tcPr>
            <w:tcW w:w="2132" w:type="dxa"/>
            <w:shd w:val="clear" w:color="auto" w:fill="F1F1F1"/>
          </w:tcPr>
          <w:p w14:paraId="4A5F2B4A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shd w:val="clear" w:color="auto" w:fill="F1F1F1"/>
          </w:tcPr>
          <w:p w14:paraId="400CA53A" w14:textId="77777777" w:rsidR="00DE3082" w:rsidRDefault="007F0774">
            <w:pPr>
              <w:pStyle w:val="TableParagraph"/>
              <w:spacing w:line="301" w:lineRule="exact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Постійна</w:t>
            </w:r>
          </w:p>
        </w:tc>
        <w:tc>
          <w:tcPr>
            <w:tcW w:w="1421" w:type="dxa"/>
            <w:shd w:val="clear" w:color="auto" w:fill="F1F1F1"/>
          </w:tcPr>
          <w:p w14:paraId="402B78C3" w14:textId="77777777" w:rsidR="00DE3082" w:rsidRDefault="007F0774">
            <w:pPr>
              <w:pStyle w:val="TableParagraph"/>
              <w:spacing w:line="301" w:lineRule="exact"/>
              <w:ind w:left="194" w:right="194"/>
              <w:jc w:val="center"/>
              <w:rPr>
                <w:sz w:val="28"/>
              </w:rPr>
            </w:pPr>
            <w:r>
              <w:rPr>
                <w:sz w:val="28"/>
              </w:rPr>
              <w:t>Тривала</w:t>
            </w:r>
          </w:p>
        </w:tc>
        <w:tc>
          <w:tcPr>
            <w:tcW w:w="1560" w:type="dxa"/>
            <w:shd w:val="clear" w:color="auto" w:fill="F1F1F1"/>
          </w:tcPr>
          <w:p w14:paraId="5EC4B0BF" w14:textId="77777777" w:rsidR="00DE3082" w:rsidRDefault="007F0774">
            <w:pPr>
              <w:pStyle w:val="TableParagraph"/>
              <w:spacing w:line="301" w:lineRule="exact"/>
              <w:ind w:left="22" w:right="22"/>
              <w:jc w:val="center"/>
              <w:rPr>
                <w:sz w:val="28"/>
              </w:rPr>
            </w:pPr>
            <w:r>
              <w:rPr>
                <w:sz w:val="28"/>
              </w:rPr>
              <w:t>Короткочас.</w:t>
            </w:r>
          </w:p>
        </w:tc>
        <w:tc>
          <w:tcPr>
            <w:tcW w:w="1700" w:type="dxa"/>
            <w:shd w:val="clear" w:color="auto" w:fill="F1F1F1"/>
          </w:tcPr>
          <w:p w14:paraId="3ABD7C68" w14:textId="77777777" w:rsidR="00DE3082" w:rsidRDefault="007F0774">
            <w:pPr>
              <w:pStyle w:val="TableParagraph"/>
              <w:spacing w:line="301" w:lineRule="exact"/>
              <w:ind w:left="271" w:right="277"/>
              <w:jc w:val="center"/>
              <w:rPr>
                <w:sz w:val="28"/>
              </w:rPr>
            </w:pPr>
            <w:r>
              <w:rPr>
                <w:sz w:val="28"/>
              </w:rPr>
              <w:t>Сейсміка</w:t>
            </w:r>
          </w:p>
        </w:tc>
        <w:tc>
          <w:tcPr>
            <w:tcW w:w="1416" w:type="dxa"/>
            <w:shd w:val="clear" w:color="auto" w:fill="F1F1F1"/>
          </w:tcPr>
          <w:p w14:paraId="125A86A3" w14:textId="77777777" w:rsidR="00DE3082" w:rsidRDefault="007F0774">
            <w:pPr>
              <w:pStyle w:val="TableParagraph"/>
              <w:spacing w:line="301" w:lineRule="exact"/>
              <w:ind w:left="137" w:right="135"/>
              <w:jc w:val="center"/>
              <w:rPr>
                <w:sz w:val="28"/>
              </w:rPr>
            </w:pPr>
            <w:r>
              <w:rPr>
                <w:sz w:val="28"/>
              </w:rPr>
              <w:t>Вітер</w:t>
            </w:r>
          </w:p>
        </w:tc>
      </w:tr>
      <w:tr w:rsidR="00DE3082" w14:paraId="78260997" w14:textId="77777777">
        <w:trPr>
          <w:trHeight w:val="325"/>
        </w:trPr>
        <w:tc>
          <w:tcPr>
            <w:tcW w:w="2132" w:type="dxa"/>
            <w:tcBorders>
              <w:bottom w:val="nil"/>
            </w:tcBorders>
          </w:tcPr>
          <w:p w14:paraId="3533CDA4" w14:textId="77777777" w:rsidR="00DE3082" w:rsidRDefault="007F0774">
            <w:pPr>
              <w:pStyle w:val="TableParagraph"/>
              <w:spacing w:line="306" w:lineRule="exact"/>
              <w:ind w:left="9" w:right="5"/>
              <w:jc w:val="center"/>
              <w:rPr>
                <w:sz w:val="28"/>
              </w:rPr>
            </w:pPr>
            <w:r>
              <w:rPr>
                <w:sz w:val="28"/>
              </w:rPr>
              <w:t>Надійності</w:t>
            </w:r>
          </w:p>
        </w:tc>
        <w:tc>
          <w:tcPr>
            <w:tcW w:w="1416" w:type="dxa"/>
            <w:tcBorders>
              <w:bottom w:val="nil"/>
            </w:tcBorders>
          </w:tcPr>
          <w:p w14:paraId="1F64EB84" w14:textId="77777777" w:rsidR="00DE3082" w:rsidRDefault="007F0774">
            <w:pPr>
              <w:pStyle w:val="TableParagraph"/>
              <w:spacing w:line="306" w:lineRule="exact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1421" w:type="dxa"/>
            <w:tcBorders>
              <w:bottom w:val="nil"/>
            </w:tcBorders>
          </w:tcPr>
          <w:p w14:paraId="7DABDFBF" w14:textId="77777777" w:rsidR="00DE3082" w:rsidRDefault="007F0774">
            <w:pPr>
              <w:pStyle w:val="TableParagraph"/>
              <w:spacing w:line="306" w:lineRule="exact"/>
              <w:ind w:left="194" w:right="193"/>
              <w:jc w:val="center"/>
              <w:rPr>
                <w:sz w:val="28"/>
              </w:rPr>
            </w:pPr>
            <w:r>
              <w:rPr>
                <w:sz w:val="28"/>
              </w:rPr>
              <w:t>1.20</w:t>
            </w:r>
          </w:p>
        </w:tc>
        <w:tc>
          <w:tcPr>
            <w:tcW w:w="1560" w:type="dxa"/>
            <w:tcBorders>
              <w:bottom w:val="nil"/>
            </w:tcBorders>
          </w:tcPr>
          <w:p w14:paraId="45B39673" w14:textId="77777777" w:rsidR="00DE3082" w:rsidRDefault="007F0774">
            <w:pPr>
              <w:pStyle w:val="TableParagraph"/>
              <w:spacing w:line="306" w:lineRule="exact"/>
              <w:ind w:left="22" w:right="22"/>
              <w:jc w:val="center"/>
              <w:rPr>
                <w:sz w:val="28"/>
              </w:rPr>
            </w:pPr>
            <w:r>
              <w:rPr>
                <w:sz w:val="28"/>
              </w:rPr>
              <w:t>1.20</w:t>
            </w:r>
          </w:p>
        </w:tc>
        <w:tc>
          <w:tcPr>
            <w:tcW w:w="1700" w:type="dxa"/>
            <w:tcBorders>
              <w:bottom w:val="nil"/>
            </w:tcBorders>
          </w:tcPr>
          <w:p w14:paraId="159FA18E" w14:textId="77777777" w:rsidR="00DE3082" w:rsidRDefault="007F0774">
            <w:pPr>
              <w:pStyle w:val="TableParagraph"/>
              <w:spacing w:line="306" w:lineRule="exact"/>
              <w:ind w:left="271" w:right="269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416" w:type="dxa"/>
            <w:tcBorders>
              <w:bottom w:val="nil"/>
            </w:tcBorders>
          </w:tcPr>
          <w:p w14:paraId="28058E04" w14:textId="77777777" w:rsidR="00DE3082" w:rsidRDefault="007F0774">
            <w:pPr>
              <w:pStyle w:val="TableParagraph"/>
              <w:spacing w:line="306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1.40</w:t>
            </w:r>
          </w:p>
        </w:tc>
      </w:tr>
      <w:tr w:rsidR="00DE3082" w14:paraId="46ABC940" w14:textId="77777777">
        <w:trPr>
          <w:trHeight w:val="321"/>
        </w:trPr>
        <w:tc>
          <w:tcPr>
            <w:tcW w:w="2132" w:type="dxa"/>
            <w:tcBorders>
              <w:top w:val="nil"/>
              <w:bottom w:val="nil"/>
            </w:tcBorders>
          </w:tcPr>
          <w:p w14:paraId="664AD366" w14:textId="77777777" w:rsidR="00DE3082" w:rsidRDefault="007F0774">
            <w:pPr>
              <w:pStyle w:val="TableParagraph"/>
              <w:spacing w:line="302" w:lineRule="exact"/>
              <w:ind w:left="9" w:right="5"/>
              <w:jc w:val="center"/>
              <w:rPr>
                <w:sz w:val="28"/>
              </w:rPr>
            </w:pPr>
            <w:r>
              <w:rPr>
                <w:sz w:val="28"/>
              </w:rPr>
              <w:t>Тривалості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F9CDF52" w14:textId="77777777" w:rsidR="00DE3082" w:rsidRDefault="007F0774">
            <w:pPr>
              <w:pStyle w:val="TableParagraph"/>
              <w:spacing w:line="302" w:lineRule="exact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03042E1" w14:textId="77777777" w:rsidR="00DE3082" w:rsidRDefault="007F0774">
            <w:pPr>
              <w:pStyle w:val="TableParagraph"/>
              <w:spacing w:line="302" w:lineRule="exact"/>
              <w:ind w:left="194" w:right="193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826F67" w14:textId="77777777" w:rsidR="00DE3082" w:rsidRDefault="007F0774">
            <w:pPr>
              <w:pStyle w:val="TableParagraph"/>
              <w:spacing w:line="302" w:lineRule="exact"/>
              <w:ind w:left="22" w:right="22"/>
              <w:jc w:val="center"/>
              <w:rPr>
                <w:sz w:val="28"/>
              </w:rPr>
            </w:pPr>
            <w:r>
              <w:rPr>
                <w:sz w:val="28"/>
              </w:rPr>
              <w:t>0.35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4F8AF11" w14:textId="77777777" w:rsidR="00DE3082" w:rsidRDefault="007F0774">
            <w:pPr>
              <w:pStyle w:val="TableParagraph"/>
              <w:spacing w:line="302" w:lineRule="exact"/>
              <w:ind w:left="271" w:right="269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360E130" w14:textId="77777777" w:rsidR="00DE3082" w:rsidRDefault="007F0774">
            <w:pPr>
              <w:pStyle w:val="TableParagraph"/>
              <w:spacing w:line="302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</w:tr>
      <w:tr w:rsidR="00DE3082" w14:paraId="7B214C3A" w14:textId="77777777">
        <w:trPr>
          <w:trHeight w:val="321"/>
        </w:trPr>
        <w:tc>
          <w:tcPr>
            <w:tcW w:w="2132" w:type="dxa"/>
            <w:tcBorders>
              <w:top w:val="nil"/>
              <w:bottom w:val="nil"/>
            </w:tcBorders>
          </w:tcPr>
          <w:p w14:paraId="47547BC9" w14:textId="77777777" w:rsidR="00DE3082" w:rsidRDefault="007F0774">
            <w:pPr>
              <w:pStyle w:val="TableParagraph"/>
              <w:spacing w:line="302" w:lineRule="exact"/>
              <w:ind w:left="6" w:right="5"/>
              <w:jc w:val="center"/>
              <w:rPr>
                <w:sz w:val="28"/>
              </w:rPr>
            </w:pPr>
            <w:r>
              <w:rPr>
                <w:sz w:val="28"/>
              </w:rPr>
              <w:t>I осн. поєднання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F1D9834" w14:textId="77777777" w:rsidR="00DE3082" w:rsidRDefault="007F0774">
            <w:pPr>
              <w:pStyle w:val="TableParagraph"/>
              <w:spacing w:line="302" w:lineRule="exact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D64AF9F" w14:textId="77777777" w:rsidR="00DE3082" w:rsidRDefault="007F0774">
            <w:pPr>
              <w:pStyle w:val="TableParagraph"/>
              <w:spacing w:line="302" w:lineRule="exact"/>
              <w:ind w:left="194" w:right="193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B25176" w14:textId="77777777" w:rsidR="00DE3082" w:rsidRDefault="007F0774">
            <w:pPr>
              <w:pStyle w:val="TableParagraph"/>
              <w:spacing w:line="302" w:lineRule="exact"/>
              <w:ind w:left="22" w:right="22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5EBE885" w14:textId="77777777" w:rsidR="00DE3082" w:rsidRDefault="007F0774">
            <w:pPr>
              <w:pStyle w:val="TableParagraph"/>
              <w:spacing w:line="302" w:lineRule="exact"/>
              <w:ind w:left="271" w:right="269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6440931" w14:textId="77777777" w:rsidR="00DE3082" w:rsidRDefault="007F0774">
            <w:pPr>
              <w:pStyle w:val="TableParagraph"/>
              <w:spacing w:line="302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</w:tr>
      <w:tr w:rsidR="00DE3082" w14:paraId="68A33261" w14:textId="77777777">
        <w:trPr>
          <w:trHeight w:val="321"/>
        </w:trPr>
        <w:tc>
          <w:tcPr>
            <w:tcW w:w="2132" w:type="dxa"/>
            <w:tcBorders>
              <w:top w:val="nil"/>
              <w:bottom w:val="nil"/>
            </w:tcBorders>
          </w:tcPr>
          <w:p w14:paraId="47764C73" w14:textId="77777777" w:rsidR="00DE3082" w:rsidRDefault="007F0774">
            <w:pPr>
              <w:pStyle w:val="TableParagraph"/>
              <w:spacing w:line="302" w:lineRule="exact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II осн. поєднання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05FA987" w14:textId="77777777" w:rsidR="00DE3082" w:rsidRDefault="007F0774">
            <w:pPr>
              <w:pStyle w:val="TableParagraph"/>
              <w:spacing w:line="302" w:lineRule="exact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0F75A0A" w14:textId="77777777" w:rsidR="00DE3082" w:rsidRDefault="007F0774">
            <w:pPr>
              <w:pStyle w:val="TableParagraph"/>
              <w:spacing w:line="302" w:lineRule="exact"/>
              <w:ind w:left="194" w:right="193"/>
              <w:jc w:val="center"/>
              <w:rPr>
                <w:sz w:val="28"/>
              </w:rPr>
            </w:pPr>
            <w:r>
              <w:rPr>
                <w:sz w:val="28"/>
              </w:rPr>
              <w:t>0.95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45FBBC" w14:textId="77777777" w:rsidR="00DE3082" w:rsidRDefault="007F0774">
            <w:pPr>
              <w:pStyle w:val="TableParagraph"/>
              <w:spacing w:line="302" w:lineRule="exact"/>
              <w:ind w:left="22" w:right="22"/>
              <w:jc w:val="center"/>
              <w:rPr>
                <w:sz w:val="28"/>
              </w:rPr>
            </w:pPr>
            <w:r>
              <w:rPr>
                <w:sz w:val="28"/>
              </w:rPr>
              <w:t>0.90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3D74DCA" w14:textId="77777777" w:rsidR="00DE3082" w:rsidRDefault="007F0774">
            <w:pPr>
              <w:pStyle w:val="TableParagraph"/>
              <w:spacing w:line="302" w:lineRule="exact"/>
              <w:ind w:left="271" w:right="269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5D006D7" w14:textId="77777777" w:rsidR="00DE3082" w:rsidRDefault="007F0774">
            <w:pPr>
              <w:pStyle w:val="TableParagraph"/>
              <w:spacing w:line="302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0.90</w:t>
            </w:r>
          </w:p>
        </w:tc>
      </w:tr>
      <w:tr w:rsidR="00DE3082" w14:paraId="50BE8995" w14:textId="77777777">
        <w:trPr>
          <w:trHeight w:val="643"/>
        </w:trPr>
        <w:tc>
          <w:tcPr>
            <w:tcW w:w="2132" w:type="dxa"/>
            <w:tcBorders>
              <w:top w:val="nil"/>
            </w:tcBorders>
          </w:tcPr>
          <w:p w14:paraId="57D0AFFE" w14:textId="77777777" w:rsidR="00DE3082" w:rsidRDefault="007F0774">
            <w:pPr>
              <w:pStyle w:val="TableParagraph"/>
              <w:spacing w:line="315" w:lineRule="exact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  <w:p w14:paraId="7BFC8DAB" w14:textId="77777777" w:rsidR="00DE3082" w:rsidRDefault="007F0774">
            <w:pPr>
              <w:pStyle w:val="TableParagraph"/>
              <w:spacing w:line="308" w:lineRule="exact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особ.поєднання</w:t>
            </w:r>
          </w:p>
        </w:tc>
        <w:tc>
          <w:tcPr>
            <w:tcW w:w="1416" w:type="dxa"/>
            <w:tcBorders>
              <w:top w:val="nil"/>
            </w:tcBorders>
          </w:tcPr>
          <w:p w14:paraId="22D3D6A1" w14:textId="77777777" w:rsidR="00DE3082" w:rsidRDefault="007F0774">
            <w:pPr>
              <w:pStyle w:val="TableParagraph"/>
              <w:spacing w:line="315" w:lineRule="exact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0.90</w:t>
            </w:r>
          </w:p>
        </w:tc>
        <w:tc>
          <w:tcPr>
            <w:tcW w:w="1421" w:type="dxa"/>
            <w:tcBorders>
              <w:top w:val="nil"/>
            </w:tcBorders>
          </w:tcPr>
          <w:p w14:paraId="33DD9B8E" w14:textId="77777777" w:rsidR="00DE3082" w:rsidRDefault="007F0774">
            <w:pPr>
              <w:pStyle w:val="TableParagraph"/>
              <w:spacing w:line="315" w:lineRule="exact"/>
              <w:ind w:left="194" w:right="193"/>
              <w:jc w:val="center"/>
              <w:rPr>
                <w:sz w:val="28"/>
              </w:rPr>
            </w:pPr>
            <w:r>
              <w:rPr>
                <w:sz w:val="28"/>
              </w:rPr>
              <w:t>0.80</w:t>
            </w:r>
          </w:p>
        </w:tc>
        <w:tc>
          <w:tcPr>
            <w:tcW w:w="1560" w:type="dxa"/>
            <w:tcBorders>
              <w:top w:val="nil"/>
            </w:tcBorders>
          </w:tcPr>
          <w:p w14:paraId="57A571D9" w14:textId="77777777" w:rsidR="00DE3082" w:rsidRDefault="007F0774">
            <w:pPr>
              <w:pStyle w:val="TableParagraph"/>
              <w:spacing w:line="315" w:lineRule="exact"/>
              <w:ind w:left="22" w:right="22"/>
              <w:jc w:val="center"/>
              <w:rPr>
                <w:sz w:val="28"/>
              </w:rPr>
            </w:pPr>
            <w:r>
              <w:rPr>
                <w:sz w:val="28"/>
              </w:rPr>
              <w:t>0.50</w:t>
            </w:r>
          </w:p>
        </w:tc>
        <w:tc>
          <w:tcPr>
            <w:tcW w:w="1700" w:type="dxa"/>
            <w:tcBorders>
              <w:top w:val="nil"/>
            </w:tcBorders>
          </w:tcPr>
          <w:p w14:paraId="010D74D1" w14:textId="77777777" w:rsidR="00DE3082" w:rsidRDefault="007F0774">
            <w:pPr>
              <w:pStyle w:val="TableParagraph"/>
              <w:spacing w:line="315" w:lineRule="exact"/>
              <w:ind w:left="271" w:right="269"/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416" w:type="dxa"/>
            <w:tcBorders>
              <w:top w:val="nil"/>
            </w:tcBorders>
          </w:tcPr>
          <w:p w14:paraId="7C472760" w14:textId="77777777" w:rsidR="00DE3082" w:rsidRDefault="007F0774">
            <w:pPr>
              <w:pStyle w:val="TableParagraph"/>
              <w:spacing w:line="315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</w:tr>
    </w:tbl>
    <w:p w14:paraId="38B0FA29" w14:textId="77777777" w:rsidR="00DE3082" w:rsidRDefault="00DE3082">
      <w:pPr>
        <w:pStyle w:val="a3"/>
        <w:rPr>
          <w:sz w:val="20"/>
        </w:rPr>
      </w:pPr>
    </w:p>
    <w:p w14:paraId="7879D959" w14:textId="77777777" w:rsidR="00DE3082" w:rsidRDefault="00DE3082">
      <w:pPr>
        <w:pStyle w:val="a3"/>
        <w:rPr>
          <w:sz w:val="20"/>
        </w:rPr>
      </w:pPr>
    </w:p>
    <w:p w14:paraId="75941F18" w14:textId="77777777" w:rsidR="00DE3082" w:rsidRDefault="00DE3082">
      <w:pPr>
        <w:pStyle w:val="a3"/>
        <w:rPr>
          <w:sz w:val="20"/>
        </w:rPr>
      </w:pPr>
    </w:p>
    <w:p w14:paraId="4E79CDFC" w14:textId="77777777" w:rsidR="00DE3082" w:rsidRDefault="00DE3082">
      <w:pPr>
        <w:pStyle w:val="a3"/>
        <w:rPr>
          <w:sz w:val="20"/>
        </w:rPr>
      </w:pPr>
    </w:p>
    <w:p w14:paraId="31E01689" w14:textId="77777777" w:rsidR="00DE3082" w:rsidRDefault="00DE3082">
      <w:pPr>
        <w:pStyle w:val="a3"/>
        <w:rPr>
          <w:sz w:val="20"/>
        </w:rPr>
      </w:pPr>
    </w:p>
    <w:p w14:paraId="7CCD6560" w14:textId="77777777" w:rsidR="00DE3082" w:rsidRDefault="00DE3082">
      <w:pPr>
        <w:pStyle w:val="a3"/>
        <w:rPr>
          <w:sz w:val="20"/>
        </w:rPr>
      </w:pPr>
    </w:p>
    <w:p w14:paraId="6EB70B62" w14:textId="77777777" w:rsidR="00DE3082" w:rsidRDefault="00DE3082">
      <w:pPr>
        <w:pStyle w:val="a3"/>
        <w:rPr>
          <w:sz w:val="20"/>
        </w:rPr>
      </w:pPr>
    </w:p>
    <w:p w14:paraId="7F3CA403" w14:textId="77777777" w:rsidR="00DE3082" w:rsidRDefault="00DE3082">
      <w:pPr>
        <w:pStyle w:val="a3"/>
        <w:rPr>
          <w:sz w:val="20"/>
        </w:rPr>
      </w:pPr>
    </w:p>
    <w:p w14:paraId="546CF934" w14:textId="77777777" w:rsidR="00DE3082" w:rsidRDefault="00DE3082">
      <w:pPr>
        <w:pStyle w:val="a3"/>
        <w:spacing w:before="6"/>
      </w:pPr>
    </w:p>
    <w:p w14:paraId="73A1324E" w14:textId="77777777" w:rsidR="00DE3082" w:rsidRDefault="00DE3082">
      <w:p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0A13C231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DCC3939" wp14:editId="3929CDA6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632414359" name="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7148947" name=" 230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5968486" name=" 23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D2F11E" id=" 229" o:spid="_x0000_s1026" style="position:absolute;margin-left:55.55pt;margin-top:18.7pt;width:521.15pt;height:804.45pt;z-index:-25166336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">
                <v:shape id=" 230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31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330D7BD6" w14:textId="77777777" w:rsidR="00DE3082" w:rsidRDefault="007F0774">
      <w:pPr>
        <w:pStyle w:val="a3"/>
        <w:spacing w:before="1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275496C3" w14:textId="77777777" w:rsidR="00DE3082" w:rsidRDefault="007F0774">
      <w:pPr>
        <w:spacing w:before="94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73287E65" w14:textId="77777777" w:rsidR="00DE3082" w:rsidRDefault="007F0774">
      <w:pPr>
        <w:pStyle w:val="a3"/>
        <w:spacing w:before="166"/>
        <w:ind w:left="1432"/>
      </w:pPr>
      <w:r>
        <w:t>45</w:t>
      </w:r>
    </w:p>
    <w:p w14:paraId="7385D46F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7033AE2B" w14:textId="77777777" w:rsidR="00DE3082" w:rsidRDefault="007F0774">
      <w:pPr>
        <w:pStyle w:val="a3"/>
        <w:spacing w:before="75"/>
        <w:ind w:left="1463"/>
      </w:pPr>
      <w:r>
        <w:lastRenderedPageBreak/>
        <w:t>Таблиця 4.24 - Переміщення</w:t>
      </w:r>
    </w:p>
    <w:p w14:paraId="09AD8D9A" w14:textId="77777777" w:rsidR="00DE3082" w:rsidRDefault="00DE3082">
      <w:pPr>
        <w:pStyle w:val="a3"/>
        <w:spacing w:before="4"/>
        <w:rPr>
          <w:sz w:val="14"/>
        </w:rPr>
      </w:pPr>
    </w:p>
    <w:tbl>
      <w:tblPr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941"/>
        <w:gridCol w:w="946"/>
        <w:gridCol w:w="1987"/>
        <w:gridCol w:w="1277"/>
        <w:gridCol w:w="850"/>
        <w:gridCol w:w="850"/>
        <w:gridCol w:w="1988"/>
      </w:tblGrid>
      <w:tr w:rsidR="00DE3082" w14:paraId="353F32AE" w14:textId="77777777">
        <w:trPr>
          <w:trHeight w:val="321"/>
        </w:trPr>
        <w:tc>
          <w:tcPr>
            <w:tcW w:w="9785" w:type="dxa"/>
            <w:gridSpan w:val="8"/>
            <w:shd w:val="clear" w:color="auto" w:fill="F1F1F1"/>
          </w:tcPr>
          <w:p w14:paraId="621E08A9" w14:textId="77777777" w:rsidR="00DE3082" w:rsidRDefault="007F0774">
            <w:pPr>
              <w:pStyle w:val="TableParagraph"/>
              <w:spacing w:line="301" w:lineRule="exact"/>
              <w:ind w:left="3225" w:right="3222"/>
              <w:jc w:val="center"/>
              <w:rPr>
                <w:sz w:val="28"/>
              </w:rPr>
            </w:pPr>
            <w:r>
              <w:rPr>
                <w:sz w:val="28"/>
              </w:rPr>
              <w:t>Переміщення (екстремуми)</w:t>
            </w:r>
          </w:p>
        </w:tc>
      </w:tr>
      <w:tr w:rsidR="00DE3082" w14:paraId="689D5B7D" w14:textId="77777777">
        <w:trPr>
          <w:trHeight w:val="647"/>
        </w:trPr>
        <w:tc>
          <w:tcPr>
            <w:tcW w:w="946" w:type="dxa"/>
            <w:shd w:val="clear" w:color="auto" w:fill="F1F1F1"/>
          </w:tcPr>
          <w:p w14:paraId="54881DA5" w14:textId="77777777" w:rsidR="00DE3082" w:rsidRDefault="007F0774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№вузла</w:t>
            </w:r>
          </w:p>
        </w:tc>
        <w:tc>
          <w:tcPr>
            <w:tcW w:w="941" w:type="dxa"/>
            <w:shd w:val="clear" w:color="auto" w:fill="F1F1F1"/>
          </w:tcPr>
          <w:p w14:paraId="04E61405" w14:textId="77777777" w:rsidR="00DE3082" w:rsidRDefault="007F0774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  <w:p w14:paraId="099AA576" w14:textId="77777777" w:rsidR="00DE3082" w:rsidRDefault="007F0774">
            <w:pPr>
              <w:pStyle w:val="TableParagraph"/>
              <w:spacing w:before="4" w:line="308" w:lineRule="exact"/>
              <w:ind w:left="122" w:right="123"/>
              <w:jc w:val="center"/>
              <w:rPr>
                <w:sz w:val="28"/>
              </w:rPr>
            </w:pPr>
            <w:r>
              <w:rPr>
                <w:sz w:val="28"/>
              </w:rPr>
              <w:t>(cm)</w:t>
            </w:r>
          </w:p>
        </w:tc>
        <w:tc>
          <w:tcPr>
            <w:tcW w:w="946" w:type="dxa"/>
            <w:shd w:val="clear" w:color="auto" w:fill="F1F1F1"/>
          </w:tcPr>
          <w:p w14:paraId="0CCA68B3" w14:textId="77777777" w:rsidR="00DE3082" w:rsidRDefault="007F0774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Y</w:t>
            </w:r>
          </w:p>
          <w:p w14:paraId="4C1F63C8" w14:textId="77777777" w:rsidR="00DE3082" w:rsidRDefault="007F0774">
            <w:pPr>
              <w:pStyle w:val="TableParagraph"/>
              <w:spacing w:before="4" w:line="308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(cm)</w:t>
            </w:r>
          </w:p>
        </w:tc>
        <w:tc>
          <w:tcPr>
            <w:tcW w:w="1987" w:type="dxa"/>
            <w:shd w:val="clear" w:color="auto" w:fill="F1F1F1"/>
          </w:tcPr>
          <w:p w14:paraId="6B43D7CE" w14:textId="77777777" w:rsidR="00DE3082" w:rsidRDefault="007F0774">
            <w:pPr>
              <w:pStyle w:val="TableParagraph"/>
              <w:spacing w:line="315" w:lineRule="exact"/>
              <w:ind w:left="71" w:right="63"/>
              <w:jc w:val="center"/>
              <w:rPr>
                <w:sz w:val="28"/>
              </w:rPr>
            </w:pPr>
            <w:r>
              <w:rPr>
                <w:sz w:val="28"/>
              </w:rPr>
              <w:t>переміщення Z</w:t>
            </w:r>
          </w:p>
          <w:p w14:paraId="24BAE61C" w14:textId="77777777" w:rsidR="00DE3082" w:rsidRDefault="007F0774">
            <w:pPr>
              <w:pStyle w:val="TableParagraph"/>
              <w:spacing w:before="4" w:line="308" w:lineRule="exact"/>
              <w:ind w:left="65" w:right="63"/>
              <w:jc w:val="center"/>
              <w:rPr>
                <w:sz w:val="28"/>
              </w:rPr>
            </w:pPr>
            <w:r>
              <w:rPr>
                <w:sz w:val="28"/>
              </w:rPr>
              <w:t>(mm)</w:t>
            </w:r>
          </w:p>
        </w:tc>
        <w:tc>
          <w:tcPr>
            <w:tcW w:w="1277" w:type="dxa"/>
            <w:shd w:val="clear" w:color="auto" w:fill="F1F1F1"/>
          </w:tcPr>
          <w:p w14:paraId="311A85C8" w14:textId="77777777" w:rsidR="00DE3082" w:rsidRDefault="007F0774">
            <w:pPr>
              <w:pStyle w:val="TableParagraph"/>
              <w:spacing w:line="315" w:lineRule="exact"/>
              <w:ind w:left="158" w:right="154"/>
              <w:jc w:val="center"/>
              <w:rPr>
                <w:sz w:val="28"/>
              </w:rPr>
            </w:pPr>
            <w:r>
              <w:rPr>
                <w:sz w:val="28"/>
              </w:rPr>
              <w:t>№вузла</w:t>
            </w:r>
          </w:p>
        </w:tc>
        <w:tc>
          <w:tcPr>
            <w:tcW w:w="850" w:type="dxa"/>
            <w:shd w:val="clear" w:color="auto" w:fill="F1F1F1"/>
          </w:tcPr>
          <w:p w14:paraId="618B19AE" w14:textId="77777777" w:rsidR="00DE3082" w:rsidRDefault="007F077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X</w:t>
            </w:r>
          </w:p>
          <w:p w14:paraId="306501C0" w14:textId="77777777" w:rsidR="00DE3082" w:rsidRDefault="007F0774">
            <w:pPr>
              <w:pStyle w:val="TableParagraph"/>
              <w:spacing w:before="4" w:line="308" w:lineRule="exact"/>
              <w:ind w:left="136" w:right="133"/>
              <w:jc w:val="center"/>
              <w:rPr>
                <w:sz w:val="28"/>
              </w:rPr>
            </w:pPr>
            <w:r>
              <w:rPr>
                <w:sz w:val="28"/>
              </w:rPr>
              <w:t>(cm)</w:t>
            </w:r>
          </w:p>
        </w:tc>
        <w:tc>
          <w:tcPr>
            <w:tcW w:w="850" w:type="dxa"/>
            <w:shd w:val="clear" w:color="auto" w:fill="F1F1F1"/>
          </w:tcPr>
          <w:p w14:paraId="2E00FEEA" w14:textId="77777777" w:rsidR="00DE3082" w:rsidRDefault="007F0774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Y</w:t>
            </w:r>
          </w:p>
          <w:p w14:paraId="77401A84" w14:textId="77777777" w:rsidR="00DE3082" w:rsidRDefault="007F0774">
            <w:pPr>
              <w:pStyle w:val="TableParagraph"/>
              <w:spacing w:before="4" w:line="308" w:lineRule="exact"/>
              <w:ind w:left="137" w:right="133"/>
              <w:jc w:val="center"/>
              <w:rPr>
                <w:sz w:val="28"/>
              </w:rPr>
            </w:pPr>
            <w:r>
              <w:rPr>
                <w:sz w:val="28"/>
              </w:rPr>
              <w:t>(cm)</w:t>
            </w:r>
          </w:p>
        </w:tc>
        <w:tc>
          <w:tcPr>
            <w:tcW w:w="1988" w:type="dxa"/>
            <w:shd w:val="clear" w:color="auto" w:fill="F1F1F1"/>
          </w:tcPr>
          <w:p w14:paraId="71462D0A" w14:textId="77777777" w:rsidR="00DE3082" w:rsidRDefault="007F0774">
            <w:pPr>
              <w:pStyle w:val="TableParagraph"/>
              <w:spacing w:line="315" w:lineRule="exact"/>
              <w:ind w:left="67" w:right="67"/>
              <w:jc w:val="center"/>
              <w:rPr>
                <w:sz w:val="28"/>
              </w:rPr>
            </w:pPr>
            <w:r>
              <w:rPr>
                <w:sz w:val="28"/>
              </w:rPr>
              <w:t>переміщення Z</w:t>
            </w:r>
          </w:p>
          <w:p w14:paraId="2C3AD8D6" w14:textId="77777777" w:rsidR="00DE3082" w:rsidRDefault="007F0774">
            <w:pPr>
              <w:pStyle w:val="TableParagraph"/>
              <w:spacing w:before="4" w:line="308" w:lineRule="exact"/>
              <w:ind w:left="63" w:right="67"/>
              <w:jc w:val="center"/>
              <w:rPr>
                <w:sz w:val="28"/>
              </w:rPr>
            </w:pPr>
            <w:r>
              <w:rPr>
                <w:sz w:val="28"/>
              </w:rPr>
              <w:t>(mm)</w:t>
            </w:r>
          </w:p>
        </w:tc>
      </w:tr>
      <w:tr w:rsidR="00DE3082" w14:paraId="291E177E" w14:textId="77777777">
        <w:trPr>
          <w:trHeight w:val="321"/>
        </w:trPr>
        <w:tc>
          <w:tcPr>
            <w:tcW w:w="946" w:type="dxa"/>
          </w:tcPr>
          <w:p w14:paraId="77CBAAC4" w14:textId="77777777" w:rsidR="00DE3082" w:rsidRDefault="007F0774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966</w:t>
            </w:r>
          </w:p>
        </w:tc>
        <w:tc>
          <w:tcPr>
            <w:tcW w:w="941" w:type="dxa"/>
          </w:tcPr>
          <w:p w14:paraId="5B6311AB" w14:textId="77777777" w:rsidR="00DE3082" w:rsidRDefault="007F0774">
            <w:pPr>
              <w:pStyle w:val="TableParagraph"/>
              <w:spacing w:line="302" w:lineRule="exact"/>
              <w:ind w:left="81"/>
              <w:rPr>
                <w:sz w:val="28"/>
              </w:rPr>
            </w:pPr>
            <w:r>
              <w:rPr>
                <w:sz w:val="28"/>
              </w:rPr>
              <w:t>1817.1</w:t>
            </w:r>
          </w:p>
        </w:tc>
        <w:tc>
          <w:tcPr>
            <w:tcW w:w="946" w:type="dxa"/>
          </w:tcPr>
          <w:p w14:paraId="02A9BFB1" w14:textId="77777777" w:rsidR="00DE3082" w:rsidRDefault="007F0774">
            <w:pPr>
              <w:pStyle w:val="TableParagraph"/>
              <w:spacing w:line="302" w:lineRule="exact"/>
              <w:ind w:left="158"/>
              <w:rPr>
                <w:sz w:val="28"/>
              </w:rPr>
            </w:pPr>
            <w:r>
              <w:rPr>
                <w:sz w:val="28"/>
              </w:rPr>
              <w:t>910.3</w:t>
            </w:r>
          </w:p>
        </w:tc>
        <w:tc>
          <w:tcPr>
            <w:tcW w:w="1987" w:type="dxa"/>
          </w:tcPr>
          <w:p w14:paraId="452B925D" w14:textId="77777777" w:rsidR="00DE3082" w:rsidRDefault="007F0774">
            <w:pPr>
              <w:pStyle w:val="TableParagraph"/>
              <w:spacing w:line="302" w:lineRule="exact"/>
              <w:ind w:left="355"/>
              <w:rPr>
                <w:sz w:val="28"/>
              </w:rPr>
            </w:pPr>
            <w:r>
              <w:rPr>
                <w:sz w:val="28"/>
              </w:rPr>
              <w:t>-11.095234</w:t>
            </w:r>
          </w:p>
        </w:tc>
        <w:tc>
          <w:tcPr>
            <w:tcW w:w="1277" w:type="dxa"/>
          </w:tcPr>
          <w:p w14:paraId="339AC1F2" w14:textId="77777777" w:rsidR="00DE3082" w:rsidRDefault="007F0774">
            <w:pPr>
              <w:pStyle w:val="TableParagraph"/>
              <w:spacing w:line="302" w:lineRule="exact"/>
              <w:ind w:left="158" w:right="152"/>
              <w:jc w:val="center"/>
              <w:rPr>
                <w:sz w:val="28"/>
              </w:rPr>
            </w:pPr>
            <w:r>
              <w:rPr>
                <w:sz w:val="28"/>
              </w:rPr>
              <w:t>348</w:t>
            </w:r>
          </w:p>
        </w:tc>
        <w:tc>
          <w:tcPr>
            <w:tcW w:w="850" w:type="dxa"/>
          </w:tcPr>
          <w:p w14:paraId="530F2852" w14:textId="77777777" w:rsidR="00DE3082" w:rsidRDefault="007F0774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770.0</w:t>
            </w:r>
          </w:p>
        </w:tc>
        <w:tc>
          <w:tcPr>
            <w:tcW w:w="850" w:type="dxa"/>
          </w:tcPr>
          <w:p w14:paraId="078AAF9A" w14:textId="77777777" w:rsidR="00DE3082" w:rsidRDefault="007F0774">
            <w:pPr>
              <w:pStyle w:val="TableParagraph"/>
              <w:spacing w:line="302" w:lineRule="exact"/>
              <w:ind w:left="39"/>
              <w:rPr>
                <w:sz w:val="28"/>
              </w:rPr>
            </w:pPr>
            <w:r>
              <w:rPr>
                <w:sz w:val="28"/>
              </w:rPr>
              <w:t>1770.0</w:t>
            </w:r>
          </w:p>
        </w:tc>
        <w:tc>
          <w:tcPr>
            <w:tcW w:w="1988" w:type="dxa"/>
          </w:tcPr>
          <w:p w14:paraId="6E7F6A4E" w14:textId="77777777" w:rsidR="00DE3082" w:rsidRDefault="007F0774">
            <w:pPr>
              <w:pStyle w:val="TableParagraph"/>
              <w:spacing w:line="302" w:lineRule="exact"/>
              <w:ind w:left="466"/>
              <w:rPr>
                <w:sz w:val="28"/>
              </w:rPr>
            </w:pPr>
            <w:r>
              <w:rPr>
                <w:sz w:val="28"/>
              </w:rPr>
              <w:t>0.212380</w:t>
            </w:r>
          </w:p>
        </w:tc>
      </w:tr>
    </w:tbl>
    <w:p w14:paraId="0277F87F" w14:textId="77777777" w:rsidR="00DE3082" w:rsidRDefault="00DE3082">
      <w:pPr>
        <w:pStyle w:val="a3"/>
        <w:spacing w:before="1"/>
        <w:rPr>
          <w:sz w:val="41"/>
        </w:rPr>
      </w:pPr>
    </w:p>
    <w:p w14:paraId="4F84CAB2" w14:textId="77777777" w:rsidR="00DE3082" w:rsidRDefault="007F0774">
      <w:pPr>
        <w:pStyle w:val="a3"/>
        <w:ind w:left="1463"/>
      </w:pPr>
      <w:r>
        <w:t>Таблиця 4.25 - Навантаження</w:t>
      </w:r>
    </w:p>
    <w:p w14:paraId="3460EF1A" w14:textId="77777777" w:rsidR="00DE3082" w:rsidRDefault="00DE3082">
      <w:pPr>
        <w:pStyle w:val="a3"/>
        <w:spacing w:before="9"/>
        <w:rPr>
          <w:sz w:val="14"/>
        </w:rPr>
      </w:pPr>
    </w:p>
    <w:tbl>
      <w:tblPr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937"/>
        <w:gridCol w:w="994"/>
        <w:gridCol w:w="851"/>
        <w:gridCol w:w="995"/>
        <w:gridCol w:w="995"/>
        <w:gridCol w:w="995"/>
        <w:gridCol w:w="991"/>
        <w:gridCol w:w="712"/>
        <w:gridCol w:w="851"/>
        <w:gridCol w:w="711"/>
      </w:tblGrid>
      <w:tr w:rsidR="00DE3082" w14:paraId="6A7835D5" w14:textId="77777777">
        <w:trPr>
          <w:trHeight w:val="321"/>
        </w:trPr>
        <w:tc>
          <w:tcPr>
            <w:tcW w:w="9796" w:type="dxa"/>
            <w:gridSpan w:val="11"/>
            <w:shd w:val="clear" w:color="auto" w:fill="F1F1F1"/>
          </w:tcPr>
          <w:p w14:paraId="05C17A29" w14:textId="77777777" w:rsidR="00DE3082" w:rsidRDefault="007F0774">
            <w:pPr>
              <w:pStyle w:val="TableParagraph"/>
              <w:spacing w:line="301" w:lineRule="exact"/>
              <w:ind w:left="4007" w:right="4012"/>
              <w:jc w:val="center"/>
              <w:rPr>
                <w:sz w:val="28"/>
              </w:rPr>
            </w:pPr>
            <w:r>
              <w:rPr>
                <w:sz w:val="28"/>
              </w:rPr>
              <w:t>Навантаження</w:t>
            </w:r>
          </w:p>
        </w:tc>
      </w:tr>
      <w:tr w:rsidR="00DE3082" w14:paraId="631D0611" w14:textId="77777777">
        <w:trPr>
          <w:trHeight w:val="643"/>
        </w:trPr>
        <w:tc>
          <w:tcPr>
            <w:tcW w:w="764" w:type="dxa"/>
            <w:shd w:val="clear" w:color="auto" w:fill="F1F1F1"/>
          </w:tcPr>
          <w:p w14:paraId="20B61C66" w14:textId="77777777" w:rsidR="00DE3082" w:rsidRDefault="007F0774">
            <w:pPr>
              <w:pStyle w:val="TableParagraph"/>
              <w:spacing w:line="315" w:lineRule="exact"/>
              <w:ind w:left="2" w:right="2"/>
              <w:jc w:val="center"/>
              <w:rPr>
                <w:sz w:val="28"/>
              </w:rPr>
            </w:pPr>
            <w:r>
              <w:rPr>
                <w:sz w:val="28"/>
              </w:rPr>
              <w:t>Тип</w:t>
            </w:r>
          </w:p>
        </w:tc>
        <w:tc>
          <w:tcPr>
            <w:tcW w:w="937" w:type="dxa"/>
            <w:shd w:val="clear" w:color="auto" w:fill="F1F1F1"/>
          </w:tcPr>
          <w:p w14:paraId="056C3DBD" w14:textId="77777777" w:rsidR="00DE3082" w:rsidRDefault="007F0774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Вид</w:t>
            </w:r>
          </w:p>
        </w:tc>
        <w:tc>
          <w:tcPr>
            <w:tcW w:w="994" w:type="dxa"/>
            <w:shd w:val="clear" w:color="auto" w:fill="F1F1F1"/>
          </w:tcPr>
          <w:p w14:paraId="2489367B" w14:textId="77777777" w:rsidR="00DE3082" w:rsidRDefault="007F0774">
            <w:pPr>
              <w:pStyle w:val="TableParagraph"/>
              <w:spacing w:line="315" w:lineRule="exact"/>
              <w:ind w:left="26" w:right="26"/>
              <w:jc w:val="center"/>
              <w:rPr>
                <w:sz w:val="28"/>
              </w:rPr>
            </w:pPr>
            <w:r>
              <w:rPr>
                <w:sz w:val="28"/>
              </w:rPr>
              <w:t>Величи</w:t>
            </w:r>
          </w:p>
          <w:p w14:paraId="3EFBD6B7" w14:textId="77777777" w:rsidR="00DE3082" w:rsidRDefault="007F0774">
            <w:pPr>
              <w:pStyle w:val="TableParagraph"/>
              <w:spacing w:line="308" w:lineRule="exact"/>
              <w:ind w:left="26" w:right="20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851" w:type="dxa"/>
            <w:shd w:val="clear" w:color="auto" w:fill="F1F1F1"/>
          </w:tcPr>
          <w:p w14:paraId="5E68EFA3" w14:textId="77777777" w:rsidR="00DE3082" w:rsidRDefault="007F0774">
            <w:pPr>
              <w:pStyle w:val="TableParagraph"/>
              <w:spacing w:line="315" w:lineRule="exact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X1</w:t>
            </w:r>
          </w:p>
        </w:tc>
        <w:tc>
          <w:tcPr>
            <w:tcW w:w="995" w:type="dxa"/>
            <w:shd w:val="clear" w:color="auto" w:fill="F1F1F1"/>
          </w:tcPr>
          <w:p w14:paraId="7ABE3327" w14:textId="77777777" w:rsidR="00DE3082" w:rsidRDefault="007F0774">
            <w:pPr>
              <w:pStyle w:val="TableParagraph"/>
              <w:spacing w:line="315" w:lineRule="exact"/>
              <w:ind w:left="14" w:right="10"/>
              <w:jc w:val="center"/>
              <w:rPr>
                <w:sz w:val="28"/>
              </w:rPr>
            </w:pPr>
            <w:r>
              <w:rPr>
                <w:sz w:val="28"/>
              </w:rPr>
              <w:t>Y1</w:t>
            </w:r>
          </w:p>
        </w:tc>
        <w:tc>
          <w:tcPr>
            <w:tcW w:w="995" w:type="dxa"/>
            <w:shd w:val="clear" w:color="auto" w:fill="F1F1F1"/>
          </w:tcPr>
          <w:p w14:paraId="6DBD516E" w14:textId="77777777" w:rsidR="00DE3082" w:rsidRDefault="007F0774">
            <w:pPr>
              <w:pStyle w:val="TableParagraph"/>
              <w:spacing w:line="315" w:lineRule="exact"/>
              <w:ind w:left="14" w:right="12"/>
              <w:jc w:val="center"/>
              <w:rPr>
                <w:sz w:val="28"/>
              </w:rPr>
            </w:pPr>
            <w:r>
              <w:rPr>
                <w:sz w:val="28"/>
              </w:rPr>
              <w:t>X2</w:t>
            </w:r>
          </w:p>
        </w:tc>
        <w:tc>
          <w:tcPr>
            <w:tcW w:w="995" w:type="dxa"/>
            <w:shd w:val="clear" w:color="auto" w:fill="F1F1F1"/>
          </w:tcPr>
          <w:p w14:paraId="12E9E951" w14:textId="77777777" w:rsidR="00DE3082" w:rsidRDefault="007F0774">
            <w:pPr>
              <w:pStyle w:val="TableParagraph"/>
              <w:spacing w:line="315" w:lineRule="exact"/>
              <w:ind w:left="14" w:right="14"/>
              <w:jc w:val="center"/>
              <w:rPr>
                <w:sz w:val="28"/>
              </w:rPr>
            </w:pPr>
            <w:r>
              <w:rPr>
                <w:sz w:val="28"/>
              </w:rPr>
              <w:t>Y2</w:t>
            </w:r>
          </w:p>
        </w:tc>
        <w:tc>
          <w:tcPr>
            <w:tcW w:w="991" w:type="dxa"/>
            <w:shd w:val="clear" w:color="auto" w:fill="F1F1F1"/>
          </w:tcPr>
          <w:p w14:paraId="32A881BF" w14:textId="77777777" w:rsidR="00DE3082" w:rsidRDefault="007F0774">
            <w:pPr>
              <w:pStyle w:val="TableParagraph"/>
              <w:spacing w:line="315" w:lineRule="exact"/>
              <w:ind w:left="8" w:right="12"/>
              <w:jc w:val="center"/>
              <w:rPr>
                <w:sz w:val="28"/>
              </w:rPr>
            </w:pPr>
            <w:r>
              <w:rPr>
                <w:sz w:val="28"/>
              </w:rPr>
              <w:t>X3</w:t>
            </w:r>
          </w:p>
        </w:tc>
        <w:tc>
          <w:tcPr>
            <w:tcW w:w="712" w:type="dxa"/>
            <w:shd w:val="clear" w:color="auto" w:fill="F1F1F1"/>
          </w:tcPr>
          <w:p w14:paraId="05865482" w14:textId="77777777" w:rsidR="00DE3082" w:rsidRDefault="007F0774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Y3</w:t>
            </w:r>
          </w:p>
        </w:tc>
        <w:tc>
          <w:tcPr>
            <w:tcW w:w="851" w:type="dxa"/>
            <w:shd w:val="clear" w:color="auto" w:fill="F1F1F1"/>
          </w:tcPr>
          <w:p w14:paraId="0D64A3B8" w14:textId="77777777" w:rsidR="00DE3082" w:rsidRDefault="007F0774">
            <w:pPr>
              <w:pStyle w:val="TableParagraph"/>
              <w:spacing w:line="315" w:lineRule="exact"/>
              <w:ind w:left="10" w:right="15"/>
              <w:jc w:val="center"/>
              <w:rPr>
                <w:sz w:val="28"/>
              </w:rPr>
            </w:pPr>
            <w:r>
              <w:rPr>
                <w:sz w:val="28"/>
              </w:rPr>
              <w:t>X4</w:t>
            </w:r>
          </w:p>
        </w:tc>
        <w:tc>
          <w:tcPr>
            <w:tcW w:w="711" w:type="dxa"/>
            <w:shd w:val="clear" w:color="auto" w:fill="F1F1F1"/>
          </w:tcPr>
          <w:p w14:paraId="68E98EED" w14:textId="77777777" w:rsidR="00DE3082" w:rsidRDefault="007F0774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z w:val="28"/>
              </w:rPr>
              <w:t>Y4</w:t>
            </w:r>
          </w:p>
        </w:tc>
      </w:tr>
      <w:tr w:rsidR="00DE3082" w14:paraId="44D6845B" w14:textId="77777777">
        <w:trPr>
          <w:trHeight w:val="647"/>
        </w:trPr>
        <w:tc>
          <w:tcPr>
            <w:tcW w:w="764" w:type="dxa"/>
          </w:tcPr>
          <w:p w14:paraId="6B7EB08F" w14:textId="77777777" w:rsidR="00DE3082" w:rsidRDefault="007F0774">
            <w:pPr>
              <w:pStyle w:val="TableParagraph"/>
              <w:spacing w:line="320" w:lineRule="exact"/>
              <w:ind w:left="8" w:right="2"/>
              <w:jc w:val="center"/>
              <w:rPr>
                <w:sz w:val="28"/>
              </w:rPr>
            </w:pPr>
            <w:r>
              <w:rPr>
                <w:sz w:val="28"/>
              </w:rPr>
              <w:t>Пост.</w:t>
            </w:r>
          </w:p>
        </w:tc>
        <w:tc>
          <w:tcPr>
            <w:tcW w:w="937" w:type="dxa"/>
          </w:tcPr>
          <w:p w14:paraId="76485DD9" w14:textId="77777777" w:rsidR="00DE3082" w:rsidRDefault="007F0774">
            <w:pPr>
              <w:pStyle w:val="TableParagraph"/>
              <w:spacing w:line="319" w:lineRule="exact"/>
              <w:ind w:left="1" w:right="1"/>
              <w:jc w:val="center"/>
              <w:rPr>
                <w:sz w:val="28"/>
              </w:rPr>
            </w:pPr>
            <w:r>
              <w:rPr>
                <w:sz w:val="28"/>
              </w:rPr>
              <w:t>Р-</w:t>
            </w:r>
          </w:p>
          <w:p w14:paraId="5145506E" w14:textId="77777777" w:rsidR="00DE3082" w:rsidRDefault="007F0774">
            <w:pPr>
              <w:pStyle w:val="TableParagraph"/>
              <w:spacing w:line="308" w:lineRule="exact"/>
              <w:ind w:left="5" w:right="1"/>
              <w:jc w:val="center"/>
              <w:rPr>
                <w:sz w:val="28"/>
              </w:rPr>
            </w:pPr>
            <w:r>
              <w:rPr>
                <w:sz w:val="28"/>
              </w:rPr>
              <w:t>расп.П.</w:t>
            </w:r>
          </w:p>
        </w:tc>
        <w:tc>
          <w:tcPr>
            <w:tcW w:w="994" w:type="dxa"/>
          </w:tcPr>
          <w:p w14:paraId="6B2B7CE0" w14:textId="77777777" w:rsidR="00DE3082" w:rsidRDefault="007F0774">
            <w:pPr>
              <w:pStyle w:val="TableParagraph"/>
              <w:spacing w:line="320" w:lineRule="exact"/>
              <w:ind w:right="24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0.22</w:t>
            </w:r>
          </w:p>
        </w:tc>
        <w:tc>
          <w:tcPr>
            <w:tcW w:w="851" w:type="dxa"/>
          </w:tcPr>
          <w:p w14:paraId="7E62934F" w14:textId="77777777" w:rsidR="00DE3082" w:rsidRDefault="007F0774">
            <w:pPr>
              <w:pStyle w:val="TableParagraph"/>
              <w:spacing w:line="320" w:lineRule="exact"/>
              <w:ind w:left="10" w:right="9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95" w:type="dxa"/>
          </w:tcPr>
          <w:p w14:paraId="26BA3A28" w14:textId="77777777" w:rsidR="00DE3082" w:rsidRDefault="007F0774">
            <w:pPr>
              <w:pStyle w:val="TableParagraph"/>
              <w:spacing w:line="320" w:lineRule="exact"/>
              <w:ind w:left="14" w:right="17"/>
              <w:jc w:val="center"/>
              <w:rPr>
                <w:sz w:val="28"/>
              </w:rPr>
            </w:pPr>
            <w:r>
              <w:rPr>
                <w:sz w:val="28"/>
              </w:rPr>
              <w:t>3540.00</w:t>
            </w:r>
          </w:p>
        </w:tc>
        <w:tc>
          <w:tcPr>
            <w:tcW w:w="995" w:type="dxa"/>
          </w:tcPr>
          <w:p w14:paraId="5155DF21" w14:textId="77777777" w:rsidR="00DE3082" w:rsidRDefault="007F0774">
            <w:pPr>
              <w:pStyle w:val="TableParagraph"/>
              <w:spacing w:line="320" w:lineRule="exact"/>
              <w:ind w:left="14" w:right="19"/>
              <w:jc w:val="center"/>
              <w:rPr>
                <w:sz w:val="28"/>
              </w:rPr>
            </w:pPr>
            <w:r>
              <w:rPr>
                <w:sz w:val="28"/>
              </w:rPr>
              <w:t>4240.00</w:t>
            </w:r>
          </w:p>
        </w:tc>
        <w:tc>
          <w:tcPr>
            <w:tcW w:w="995" w:type="dxa"/>
          </w:tcPr>
          <w:p w14:paraId="665DE395" w14:textId="77777777" w:rsidR="00DE3082" w:rsidRDefault="007F0774">
            <w:pPr>
              <w:pStyle w:val="TableParagraph"/>
              <w:spacing w:line="320" w:lineRule="exact"/>
              <w:ind w:left="12" w:right="19"/>
              <w:jc w:val="center"/>
              <w:rPr>
                <w:sz w:val="28"/>
              </w:rPr>
            </w:pPr>
            <w:r>
              <w:rPr>
                <w:sz w:val="28"/>
              </w:rPr>
              <w:t>3540.00</w:t>
            </w:r>
          </w:p>
        </w:tc>
        <w:tc>
          <w:tcPr>
            <w:tcW w:w="991" w:type="dxa"/>
          </w:tcPr>
          <w:p w14:paraId="3AF0A8DD" w14:textId="77777777" w:rsidR="00DE3082" w:rsidRDefault="007F0774">
            <w:pPr>
              <w:pStyle w:val="TableParagraph"/>
              <w:spacing w:line="320" w:lineRule="exact"/>
              <w:ind w:left="8" w:right="22"/>
              <w:jc w:val="center"/>
              <w:rPr>
                <w:sz w:val="28"/>
              </w:rPr>
            </w:pPr>
            <w:r>
              <w:rPr>
                <w:sz w:val="28"/>
              </w:rPr>
              <w:t>4240.00</w:t>
            </w:r>
          </w:p>
        </w:tc>
        <w:tc>
          <w:tcPr>
            <w:tcW w:w="712" w:type="dxa"/>
          </w:tcPr>
          <w:p w14:paraId="3D8B090B" w14:textId="77777777" w:rsidR="00DE3082" w:rsidRDefault="007F0774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851" w:type="dxa"/>
          </w:tcPr>
          <w:p w14:paraId="19E6ADE9" w14:textId="77777777" w:rsidR="00DE3082" w:rsidRDefault="007F0774">
            <w:pPr>
              <w:pStyle w:val="TableParagraph"/>
              <w:spacing w:line="320" w:lineRule="exact"/>
              <w:ind w:left="4" w:right="15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711" w:type="dxa"/>
          </w:tcPr>
          <w:p w14:paraId="41AA7EFD" w14:textId="77777777" w:rsidR="00DE3082" w:rsidRDefault="007F0774">
            <w:pPr>
              <w:pStyle w:val="TableParagraph"/>
              <w:spacing w:line="320" w:lineRule="exact"/>
              <w:ind w:left="101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</w:tr>
      <w:tr w:rsidR="00DE3082" w14:paraId="50B8D247" w14:textId="77777777">
        <w:trPr>
          <w:trHeight w:val="482"/>
        </w:trPr>
        <w:tc>
          <w:tcPr>
            <w:tcW w:w="764" w:type="dxa"/>
            <w:vMerge w:val="restart"/>
            <w:tcBorders>
              <w:bottom w:val="nil"/>
            </w:tcBorders>
          </w:tcPr>
          <w:p w14:paraId="74A065BB" w14:textId="77777777" w:rsidR="00DE3082" w:rsidRDefault="00DE3082">
            <w:pPr>
              <w:pStyle w:val="TableParagraph"/>
              <w:spacing w:before="4"/>
              <w:rPr>
                <w:sz w:val="27"/>
              </w:rPr>
            </w:pPr>
          </w:p>
          <w:p w14:paraId="486BAC7F" w14:textId="77777777" w:rsidR="00DE3082" w:rsidRDefault="007F0774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Длит.</w:t>
            </w:r>
          </w:p>
        </w:tc>
        <w:tc>
          <w:tcPr>
            <w:tcW w:w="937" w:type="dxa"/>
            <w:vMerge w:val="restart"/>
            <w:tcBorders>
              <w:bottom w:val="nil"/>
            </w:tcBorders>
          </w:tcPr>
          <w:p w14:paraId="65C55DD3" w14:textId="77777777" w:rsidR="00DE3082" w:rsidRDefault="00DE3082">
            <w:pPr>
              <w:pStyle w:val="TableParagraph"/>
              <w:spacing w:before="4"/>
              <w:rPr>
                <w:sz w:val="27"/>
              </w:rPr>
            </w:pPr>
          </w:p>
          <w:p w14:paraId="5FAD51C0" w14:textId="77777777" w:rsidR="00DE3082" w:rsidRDefault="007F0774">
            <w:pPr>
              <w:pStyle w:val="TableParagraph"/>
              <w:spacing w:line="322" w:lineRule="exact"/>
              <w:ind w:left="1" w:right="1"/>
              <w:jc w:val="center"/>
              <w:rPr>
                <w:sz w:val="28"/>
              </w:rPr>
            </w:pPr>
            <w:r>
              <w:rPr>
                <w:sz w:val="28"/>
              </w:rPr>
              <w:t>Р-</w:t>
            </w:r>
          </w:p>
          <w:p w14:paraId="17261462" w14:textId="77777777" w:rsidR="00DE3082" w:rsidRDefault="007F0774">
            <w:pPr>
              <w:pStyle w:val="TableParagraph"/>
              <w:spacing w:line="308" w:lineRule="exact"/>
              <w:ind w:left="5" w:right="1"/>
              <w:jc w:val="center"/>
              <w:rPr>
                <w:sz w:val="28"/>
              </w:rPr>
            </w:pPr>
            <w:r>
              <w:rPr>
                <w:sz w:val="28"/>
              </w:rPr>
              <w:t>расп.П.</w:t>
            </w:r>
          </w:p>
        </w:tc>
        <w:tc>
          <w:tcPr>
            <w:tcW w:w="994" w:type="dxa"/>
            <w:tcBorders>
              <w:bottom w:val="nil"/>
            </w:tcBorders>
          </w:tcPr>
          <w:p w14:paraId="2AE8C114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3E43EF10" w14:textId="77777777" w:rsidR="00DE3082" w:rsidRDefault="007F0774">
            <w:pPr>
              <w:pStyle w:val="TableParagraph"/>
              <w:spacing w:line="315" w:lineRule="exact"/>
              <w:ind w:left="10" w:right="10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995" w:type="dxa"/>
            <w:tcBorders>
              <w:bottom w:val="nil"/>
            </w:tcBorders>
          </w:tcPr>
          <w:p w14:paraId="4F3707A3" w14:textId="77777777" w:rsidR="00DE3082" w:rsidRDefault="007F0774">
            <w:pPr>
              <w:pStyle w:val="TableParagraph"/>
              <w:spacing w:line="315" w:lineRule="exact"/>
              <w:ind w:left="14" w:right="17"/>
              <w:jc w:val="center"/>
              <w:rPr>
                <w:sz w:val="28"/>
              </w:rPr>
            </w:pPr>
            <w:r>
              <w:rPr>
                <w:sz w:val="28"/>
              </w:rPr>
              <w:t>1770.00</w:t>
            </w:r>
          </w:p>
        </w:tc>
        <w:tc>
          <w:tcPr>
            <w:tcW w:w="995" w:type="dxa"/>
            <w:tcBorders>
              <w:bottom w:val="nil"/>
            </w:tcBorders>
          </w:tcPr>
          <w:p w14:paraId="0D2CD55B" w14:textId="77777777" w:rsidR="00DE3082" w:rsidRDefault="007F0774">
            <w:pPr>
              <w:pStyle w:val="TableParagraph"/>
              <w:spacing w:line="315" w:lineRule="exact"/>
              <w:ind w:left="14" w:right="14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95" w:type="dxa"/>
            <w:tcBorders>
              <w:bottom w:val="nil"/>
            </w:tcBorders>
          </w:tcPr>
          <w:p w14:paraId="0C01AF12" w14:textId="77777777" w:rsidR="00DE3082" w:rsidRDefault="007F0774">
            <w:pPr>
              <w:pStyle w:val="TableParagraph"/>
              <w:spacing w:line="315" w:lineRule="exact"/>
              <w:ind w:left="12" w:right="19"/>
              <w:jc w:val="center"/>
              <w:rPr>
                <w:sz w:val="28"/>
              </w:rPr>
            </w:pPr>
            <w:r>
              <w:rPr>
                <w:sz w:val="28"/>
              </w:rPr>
              <w:t>1770.00</w:t>
            </w:r>
          </w:p>
        </w:tc>
        <w:tc>
          <w:tcPr>
            <w:tcW w:w="991" w:type="dxa"/>
            <w:tcBorders>
              <w:bottom w:val="nil"/>
            </w:tcBorders>
          </w:tcPr>
          <w:p w14:paraId="37A6030E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712" w:type="dxa"/>
            <w:tcBorders>
              <w:bottom w:val="nil"/>
            </w:tcBorders>
          </w:tcPr>
          <w:p w14:paraId="76D00ECB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26D4725D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14:paraId="3F3433ED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6548A959" w14:textId="77777777">
        <w:trPr>
          <w:trHeight w:val="482"/>
        </w:trPr>
        <w:tc>
          <w:tcPr>
            <w:tcW w:w="764" w:type="dxa"/>
            <w:vMerge/>
            <w:tcBorders>
              <w:top w:val="nil"/>
              <w:bottom w:val="nil"/>
            </w:tcBorders>
          </w:tcPr>
          <w:p w14:paraId="5D67DD0F" w14:textId="77777777" w:rsidR="00DE3082" w:rsidRDefault="00DE3082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  <w:bottom w:val="nil"/>
            </w:tcBorders>
          </w:tcPr>
          <w:p w14:paraId="74987E89" w14:textId="77777777" w:rsidR="00DE3082" w:rsidRDefault="00DE308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93B31CD" w14:textId="77777777" w:rsidR="00DE3082" w:rsidRDefault="007F0774">
            <w:pPr>
              <w:pStyle w:val="TableParagraph"/>
              <w:spacing w:before="154" w:line="308" w:lineRule="exact"/>
              <w:ind w:right="24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0.18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EF24BD5" w14:textId="77777777" w:rsidR="00DE3082" w:rsidRDefault="007F0774">
            <w:pPr>
              <w:pStyle w:val="TableParagraph"/>
              <w:spacing w:before="154" w:line="308" w:lineRule="exact"/>
              <w:ind w:left="10" w:right="9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0053F35D" w14:textId="77777777" w:rsidR="00DE3082" w:rsidRDefault="007F0774">
            <w:pPr>
              <w:pStyle w:val="TableParagraph"/>
              <w:spacing w:before="154" w:line="308" w:lineRule="exact"/>
              <w:ind w:left="14" w:right="17"/>
              <w:jc w:val="center"/>
              <w:rPr>
                <w:sz w:val="28"/>
              </w:rPr>
            </w:pPr>
            <w:r>
              <w:rPr>
                <w:sz w:val="28"/>
              </w:rPr>
              <w:t>3540.00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2FABE71D" w14:textId="77777777" w:rsidR="00DE3082" w:rsidRDefault="007F0774">
            <w:pPr>
              <w:pStyle w:val="TableParagraph"/>
              <w:spacing w:before="154" w:line="308" w:lineRule="exact"/>
              <w:ind w:left="14" w:right="19"/>
              <w:jc w:val="center"/>
              <w:rPr>
                <w:sz w:val="28"/>
              </w:rPr>
            </w:pPr>
            <w:r>
              <w:rPr>
                <w:sz w:val="28"/>
              </w:rPr>
              <w:t>4240.00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70CE2371" w14:textId="77777777" w:rsidR="00DE3082" w:rsidRDefault="007F0774">
            <w:pPr>
              <w:pStyle w:val="TableParagraph"/>
              <w:spacing w:before="154" w:line="308" w:lineRule="exact"/>
              <w:ind w:left="12" w:right="19"/>
              <w:jc w:val="center"/>
              <w:rPr>
                <w:sz w:val="28"/>
              </w:rPr>
            </w:pPr>
            <w:r>
              <w:rPr>
                <w:sz w:val="28"/>
              </w:rPr>
              <w:t>3540.00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F32A176" w14:textId="77777777" w:rsidR="00DE3082" w:rsidRDefault="007F0774">
            <w:pPr>
              <w:pStyle w:val="TableParagraph"/>
              <w:spacing w:before="154" w:line="308" w:lineRule="exact"/>
              <w:ind w:left="8" w:right="22"/>
              <w:jc w:val="center"/>
              <w:rPr>
                <w:sz w:val="28"/>
              </w:rPr>
            </w:pPr>
            <w:r>
              <w:rPr>
                <w:sz w:val="28"/>
              </w:rPr>
              <w:t>4240.00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14:paraId="4468E5A3" w14:textId="77777777" w:rsidR="00DE3082" w:rsidRDefault="007F0774">
            <w:pPr>
              <w:pStyle w:val="TableParagraph"/>
              <w:spacing w:before="154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73E79C8" w14:textId="77777777" w:rsidR="00DE3082" w:rsidRDefault="007F0774">
            <w:pPr>
              <w:pStyle w:val="TableParagraph"/>
              <w:spacing w:before="154" w:line="308" w:lineRule="exact"/>
              <w:ind w:left="4" w:right="15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2D29FCA" w14:textId="77777777" w:rsidR="00DE3082" w:rsidRDefault="007F0774">
            <w:pPr>
              <w:pStyle w:val="TableParagraph"/>
              <w:spacing w:before="154" w:line="308" w:lineRule="exact"/>
              <w:ind w:left="101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</w:tr>
      <w:tr w:rsidR="00DE3082" w14:paraId="1C889159" w14:textId="77777777">
        <w:trPr>
          <w:trHeight w:val="321"/>
        </w:trPr>
        <w:tc>
          <w:tcPr>
            <w:tcW w:w="764" w:type="dxa"/>
            <w:tcBorders>
              <w:top w:val="nil"/>
              <w:bottom w:val="nil"/>
            </w:tcBorders>
          </w:tcPr>
          <w:p w14:paraId="2F95B88A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DD5649F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E81DD1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70C6199" w14:textId="77777777" w:rsidR="00DE3082" w:rsidRDefault="007F0774">
            <w:pPr>
              <w:pStyle w:val="TableParagraph"/>
              <w:spacing w:line="302" w:lineRule="exact"/>
              <w:ind w:left="10" w:right="10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31091009" w14:textId="77777777" w:rsidR="00DE3082" w:rsidRDefault="007F0774">
            <w:pPr>
              <w:pStyle w:val="TableParagraph"/>
              <w:spacing w:line="302" w:lineRule="exact"/>
              <w:ind w:left="14" w:right="17"/>
              <w:jc w:val="center"/>
              <w:rPr>
                <w:sz w:val="28"/>
              </w:rPr>
            </w:pPr>
            <w:r>
              <w:rPr>
                <w:sz w:val="28"/>
              </w:rPr>
              <w:t>1770.00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43B900DC" w14:textId="77777777" w:rsidR="00DE3082" w:rsidRDefault="007F0774">
            <w:pPr>
              <w:pStyle w:val="TableParagraph"/>
              <w:spacing w:line="302" w:lineRule="exact"/>
              <w:ind w:left="14" w:right="14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2B62DEBA" w14:textId="77777777" w:rsidR="00DE3082" w:rsidRDefault="007F0774">
            <w:pPr>
              <w:pStyle w:val="TableParagraph"/>
              <w:spacing w:line="302" w:lineRule="exact"/>
              <w:ind w:left="12" w:right="19"/>
              <w:jc w:val="center"/>
              <w:rPr>
                <w:sz w:val="28"/>
              </w:rPr>
            </w:pPr>
            <w:r>
              <w:rPr>
                <w:sz w:val="28"/>
              </w:rPr>
              <w:t>1770.00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B07412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14:paraId="305AC511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546DF7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AF88EB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  <w:tr w:rsidR="00DE3082" w14:paraId="489F60AE" w14:textId="77777777">
        <w:trPr>
          <w:trHeight w:val="643"/>
        </w:trPr>
        <w:tc>
          <w:tcPr>
            <w:tcW w:w="764" w:type="dxa"/>
            <w:tcBorders>
              <w:top w:val="nil"/>
            </w:tcBorders>
          </w:tcPr>
          <w:p w14:paraId="3E3CCF03" w14:textId="77777777" w:rsidR="00DE3082" w:rsidRDefault="007F0774">
            <w:pPr>
              <w:pStyle w:val="TableParagraph"/>
              <w:spacing w:line="315" w:lineRule="exact"/>
              <w:ind w:left="2" w:right="2"/>
              <w:jc w:val="center"/>
              <w:rPr>
                <w:sz w:val="28"/>
              </w:rPr>
            </w:pPr>
            <w:r>
              <w:rPr>
                <w:sz w:val="28"/>
              </w:rPr>
              <w:t>Кратк</w:t>
            </w:r>
          </w:p>
          <w:p w14:paraId="3DDE6B19" w14:textId="77777777" w:rsidR="00DE3082" w:rsidRDefault="007F0774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937" w:type="dxa"/>
            <w:tcBorders>
              <w:top w:val="nil"/>
            </w:tcBorders>
          </w:tcPr>
          <w:p w14:paraId="18BF8317" w14:textId="77777777" w:rsidR="00DE3082" w:rsidRDefault="007F0774">
            <w:pPr>
              <w:pStyle w:val="TableParagraph"/>
              <w:spacing w:line="315" w:lineRule="exact"/>
              <w:ind w:left="1" w:right="1"/>
              <w:jc w:val="center"/>
              <w:rPr>
                <w:sz w:val="28"/>
              </w:rPr>
            </w:pPr>
            <w:r>
              <w:rPr>
                <w:sz w:val="28"/>
              </w:rPr>
              <w:t>Р-</w:t>
            </w:r>
          </w:p>
          <w:p w14:paraId="0614B724" w14:textId="77777777" w:rsidR="00DE3082" w:rsidRDefault="007F0774">
            <w:pPr>
              <w:pStyle w:val="TableParagraph"/>
              <w:spacing w:line="308" w:lineRule="exact"/>
              <w:ind w:left="5" w:right="1"/>
              <w:jc w:val="center"/>
              <w:rPr>
                <w:sz w:val="28"/>
              </w:rPr>
            </w:pPr>
            <w:r>
              <w:rPr>
                <w:sz w:val="28"/>
              </w:rPr>
              <w:t>расп.П.</w:t>
            </w:r>
          </w:p>
        </w:tc>
        <w:tc>
          <w:tcPr>
            <w:tcW w:w="994" w:type="dxa"/>
            <w:tcBorders>
              <w:top w:val="nil"/>
            </w:tcBorders>
          </w:tcPr>
          <w:p w14:paraId="63C292E1" w14:textId="77777777" w:rsidR="00DE3082" w:rsidRDefault="007F0774">
            <w:pPr>
              <w:pStyle w:val="TableParagraph"/>
              <w:spacing w:line="315" w:lineRule="exact"/>
              <w:ind w:right="24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0.30</w:t>
            </w:r>
          </w:p>
        </w:tc>
        <w:tc>
          <w:tcPr>
            <w:tcW w:w="851" w:type="dxa"/>
            <w:tcBorders>
              <w:top w:val="nil"/>
            </w:tcBorders>
          </w:tcPr>
          <w:p w14:paraId="3A89A16C" w14:textId="77777777" w:rsidR="00DE3082" w:rsidRDefault="007F0774">
            <w:pPr>
              <w:pStyle w:val="TableParagraph"/>
              <w:spacing w:line="315" w:lineRule="exact"/>
              <w:ind w:left="10" w:right="9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95" w:type="dxa"/>
            <w:tcBorders>
              <w:top w:val="nil"/>
            </w:tcBorders>
          </w:tcPr>
          <w:p w14:paraId="4D028459" w14:textId="77777777" w:rsidR="00DE3082" w:rsidRDefault="007F0774">
            <w:pPr>
              <w:pStyle w:val="TableParagraph"/>
              <w:spacing w:line="315" w:lineRule="exact"/>
              <w:ind w:left="14" w:right="17"/>
              <w:jc w:val="center"/>
              <w:rPr>
                <w:sz w:val="28"/>
              </w:rPr>
            </w:pPr>
            <w:r>
              <w:rPr>
                <w:sz w:val="28"/>
              </w:rPr>
              <w:t>3540.00</w:t>
            </w:r>
          </w:p>
        </w:tc>
        <w:tc>
          <w:tcPr>
            <w:tcW w:w="995" w:type="dxa"/>
            <w:tcBorders>
              <w:top w:val="nil"/>
            </w:tcBorders>
          </w:tcPr>
          <w:p w14:paraId="749C3B8C" w14:textId="77777777" w:rsidR="00DE3082" w:rsidRDefault="007F0774">
            <w:pPr>
              <w:pStyle w:val="TableParagraph"/>
              <w:spacing w:line="315" w:lineRule="exact"/>
              <w:ind w:left="14" w:right="19"/>
              <w:jc w:val="center"/>
              <w:rPr>
                <w:sz w:val="28"/>
              </w:rPr>
            </w:pPr>
            <w:r>
              <w:rPr>
                <w:sz w:val="28"/>
              </w:rPr>
              <w:t>4240.00</w:t>
            </w:r>
          </w:p>
        </w:tc>
        <w:tc>
          <w:tcPr>
            <w:tcW w:w="995" w:type="dxa"/>
            <w:tcBorders>
              <w:top w:val="nil"/>
            </w:tcBorders>
          </w:tcPr>
          <w:p w14:paraId="28A5554F" w14:textId="77777777" w:rsidR="00DE3082" w:rsidRDefault="007F0774">
            <w:pPr>
              <w:pStyle w:val="TableParagraph"/>
              <w:spacing w:line="315" w:lineRule="exact"/>
              <w:ind w:left="12" w:right="19"/>
              <w:jc w:val="center"/>
              <w:rPr>
                <w:sz w:val="28"/>
              </w:rPr>
            </w:pPr>
            <w:r>
              <w:rPr>
                <w:sz w:val="28"/>
              </w:rPr>
              <w:t>3540.00</w:t>
            </w:r>
          </w:p>
        </w:tc>
        <w:tc>
          <w:tcPr>
            <w:tcW w:w="991" w:type="dxa"/>
            <w:tcBorders>
              <w:top w:val="nil"/>
            </w:tcBorders>
          </w:tcPr>
          <w:p w14:paraId="69C67D4E" w14:textId="77777777" w:rsidR="00DE3082" w:rsidRDefault="007F0774">
            <w:pPr>
              <w:pStyle w:val="TableParagraph"/>
              <w:spacing w:line="315" w:lineRule="exact"/>
              <w:ind w:left="8" w:right="22"/>
              <w:jc w:val="center"/>
              <w:rPr>
                <w:sz w:val="28"/>
              </w:rPr>
            </w:pPr>
            <w:r>
              <w:rPr>
                <w:sz w:val="28"/>
              </w:rPr>
              <w:t>4240.00</w:t>
            </w:r>
          </w:p>
        </w:tc>
        <w:tc>
          <w:tcPr>
            <w:tcW w:w="712" w:type="dxa"/>
            <w:tcBorders>
              <w:top w:val="nil"/>
            </w:tcBorders>
          </w:tcPr>
          <w:p w14:paraId="7EC20FB8" w14:textId="77777777" w:rsidR="00DE3082" w:rsidRDefault="007F0774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851" w:type="dxa"/>
            <w:tcBorders>
              <w:top w:val="nil"/>
            </w:tcBorders>
          </w:tcPr>
          <w:p w14:paraId="75E205BE" w14:textId="77777777" w:rsidR="00DE3082" w:rsidRDefault="007F0774">
            <w:pPr>
              <w:pStyle w:val="TableParagraph"/>
              <w:spacing w:line="315" w:lineRule="exact"/>
              <w:ind w:left="4" w:right="15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711" w:type="dxa"/>
            <w:tcBorders>
              <w:top w:val="nil"/>
            </w:tcBorders>
          </w:tcPr>
          <w:p w14:paraId="7B034C9F" w14:textId="77777777" w:rsidR="00DE3082" w:rsidRDefault="007F0774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</w:tr>
      <w:tr w:rsidR="00DE3082" w14:paraId="29011956" w14:textId="77777777">
        <w:trPr>
          <w:trHeight w:val="326"/>
        </w:trPr>
        <w:tc>
          <w:tcPr>
            <w:tcW w:w="764" w:type="dxa"/>
          </w:tcPr>
          <w:p w14:paraId="254CC2DD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14:paraId="0CDC4EFC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ACEE3F3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E0BC946" w14:textId="77777777" w:rsidR="00DE3082" w:rsidRDefault="007F0774">
            <w:pPr>
              <w:pStyle w:val="TableParagraph"/>
              <w:spacing w:line="306" w:lineRule="exact"/>
              <w:ind w:left="10" w:right="10"/>
              <w:jc w:val="center"/>
              <w:rPr>
                <w:sz w:val="28"/>
              </w:rPr>
            </w:pPr>
            <w:r>
              <w:rPr>
                <w:sz w:val="28"/>
              </w:rPr>
              <w:t>960.00</w:t>
            </w:r>
          </w:p>
        </w:tc>
        <w:tc>
          <w:tcPr>
            <w:tcW w:w="995" w:type="dxa"/>
          </w:tcPr>
          <w:p w14:paraId="55358720" w14:textId="77777777" w:rsidR="00DE3082" w:rsidRDefault="007F0774">
            <w:pPr>
              <w:pStyle w:val="TableParagraph"/>
              <w:spacing w:line="306" w:lineRule="exact"/>
              <w:ind w:left="14" w:right="17"/>
              <w:jc w:val="center"/>
              <w:rPr>
                <w:sz w:val="28"/>
              </w:rPr>
            </w:pPr>
            <w:r>
              <w:rPr>
                <w:sz w:val="28"/>
              </w:rPr>
              <w:t>1770.00</w:t>
            </w:r>
          </w:p>
        </w:tc>
        <w:tc>
          <w:tcPr>
            <w:tcW w:w="995" w:type="dxa"/>
          </w:tcPr>
          <w:p w14:paraId="018DCAD8" w14:textId="77777777" w:rsidR="00DE3082" w:rsidRDefault="007F0774">
            <w:pPr>
              <w:pStyle w:val="TableParagraph"/>
              <w:spacing w:line="306" w:lineRule="exact"/>
              <w:ind w:left="14" w:right="14"/>
              <w:jc w:val="center"/>
              <w:rPr>
                <w:sz w:val="28"/>
              </w:rPr>
            </w:pPr>
            <w:r>
              <w:rPr>
                <w:sz w:val="28"/>
              </w:rPr>
              <w:t>0.00</w:t>
            </w:r>
          </w:p>
        </w:tc>
        <w:tc>
          <w:tcPr>
            <w:tcW w:w="995" w:type="dxa"/>
          </w:tcPr>
          <w:p w14:paraId="37AB6961" w14:textId="77777777" w:rsidR="00DE3082" w:rsidRDefault="007F0774">
            <w:pPr>
              <w:pStyle w:val="TableParagraph"/>
              <w:spacing w:line="306" w:lineRule="exact"/>
              <w:ind w:left="12" w:right="19"/>
              <w:jc w:val="center"/>
              <w:rPr>
                <w:sz w:val="28"/>
              </w:rPr>
            </w:pPr>
            <w:r>
              <w:rPr>
                <w:sz w:val="28"/>
              </w:rPr>
              <w:t>1770.00</w:t>
            </w:r>
          </w:p>
        </w:tc>
        <w:tc>
          <w:tcPr>
            <w:tcW w:w="991" w:type="dxa"/>
          </w:tcPr>
          <w:p w14:paraId="45F68ED2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14:paraId="1ED1F8C4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8412EF2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7B2FF82" w14:textId="77777777" w:rsidR="00DE3082" w:rsidRDefault="00DE3082">
            <w:pPr>
              <w:pStyle w:val="TableParagraph"/>
              <w:rPr>
                <w:sz w:val="24"/>
              </w:rPr>
            </w:pPr>
          </w:p>
        </w:tc>
      </w:tr>
    </w:tbl>
    <w:p w14:paraId="2A35BC81" w14:textId="77777777" w:rsidR="00DE3082" w:rsidRDefault="00DE3082">
      <w:pPr>
        <w:pStyle w:val="a3"/>
        <w:spacing w:before="1"/>
        <w:rPr>
          <w:sz w:val="41"/>
        </w:rPr>
      </w:pPr>
    </w:p>
    <w:p w14:paraId="6A8D668B" w14:textId="77777777" w:rsidR="00DE3082" w:rsidRDefault="007F0774">
      <w:pPr>
        <w:pStyle w:val="a3"/>
        <w:ind w:left="1463"/>
      </w:pPr>
      <w:r>
        <w:t>Таблиця 4.26 – Поєднання зусиль</w:t>
      </w:r>
    </w:p>
    <w:p w14:paraId="4DA3DFDA" w14:textId="77777777" w:rsidR="00DE3082" w:rsidRDefault="00DE3082">
      <w:pPr>
        <w:pStyle w:val="a3"/>
        <w:spacing w:before="9"/>
        <w:rPr>
          <w:sz w:val="14"/>
        </w:rPr>
      </w:pPr>
    </w:p>
    <w:tbl>
      <w:tblPr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272"/>
        <w:gridCol w:w="1421"/>
        <w:gridCol w:w="1416"/>
        <w:gridCol w:w="1421"/>
        <w:gridCol w:w="1700"/>
        <w:gridCol w:w="1560"/>
      </w:tblGrid>
      <w:tr w:rsidR="00DE3082" w14:paraId="0DF8FA93" w14:textId="77777777">
        <w:trPr>
          <w:trHeight w:val="321"/>
        </w:trPr>
        <w:tc>
          <w:tcPr>
            <w:tcW w:w="9784" w:type="dxa"/>
            <w:gridSpan w:val="7"/>
            <w:shd w:val="clear" w:color="auto" w:fill="F1F1F1"/>
          </w:tcPr>
          <w:p w14:paraId="22CF839E" w14:textId="77777777" w:rsidR="00DE3082" w:rsidRDefault="007F0774">
            <w:pPr>
              <w:pStyle w:val="TableParagraph"/>
              <w:spacing w:line="301" w:lineRule="exact"/>
              <w:ind w:left="2948" w:right="2944"/>
              <w:jc w:val="center"/>
              <w:rPr>
                <w:sz w:val="28"/>
              </w:rPr>
            </w:pPr>
            <w:r>
              <w:rPr>
                <w:sz w:val="28"/>
              </w:rPr>
              <w:t>Поєднання зусиль (екстремуми)</w:t>
            </w:r>
          </w:p>
        </w:tc>
      </w:tr>
      <w:tr w:rsidR="00DE3082" w14:paraId="02B3F906" w14:textId="77777777">
        <w:trPr>
          <w:trHeight w:val="321"/>
        </w:trPr>
        <w:tc>
          <w:tcPr>
            <w:tcW w:w="994" w:type="dxa"/>
            <w:shd w:val="clear" w:color="auto" w:fill="F1F1F1"/>
          </w:tcPr>
          <w:p w14:paraId="23B19965" w14:textId="77777777" w:rsidR="00DE3082" w:rsidRDefault="007F0774">
            <w:pPr>
              <w:pStyle w:val="TableParagraph"/>
              <w:spacing w:line="302" w:lineRule="exact"/>
              <w:ind w:left="26" w:right="25"/>
              <w:jc w:val="center"/>
              <w:rPr>
                <w:sz w:val="28"/>
              </w:rPr>
            </w:pPr>
            <w:r>
              <w:rPr>
                <w:sz w:val="28"/>
              </w:rPr>
              <w:t>№тр.</w:t>
            </w:r>
          </w:p>
        </w:tc>
        <w:tc>
          <w:tcPr>
            <w:tcW w:w="1272" w:type="dxa"/>
            <w:shd w:val="clear" w:color="auto" w:fill="F1F1F1"/>
          </w:tcPr>
          <w:p w14:paraId="6F566FCF" w14:textId="77777777" w:rsidR="00DE3082" w:rsidRDefault="007F0774">
            <w:pPr>
              <w:pStyle w:val="TableParagraph"/>
              <w:spacing w:line="302" w:lineRule="exact"/>
              <w:ind w:left="162" w:right="151"/>
              <w:jc w:val="center"/>
              <w:rPr>
                <w:sz w:val="28"/>
              </w:rPr>
            </w:pPr>
            <w:r>
              <w:rPr>
                <w:sz w:val="28"/>
              </w:rPr>
              <w:t>Mx</w:t>
            </w:r>
          </w:p>
        </w:tc>
        <w:tc>
          <w:tcPr>
            <w:tcW w:w="1421" w:type="dxa"/>
            <w:shd w:val="clear" w:color="auto" w:fill="F1F1F1"/>
          </w:tcPr>
          <w:p w14:paraId="620C5A46" w14:textId="77777777" w:rsidR="00DE3082" w:rsidRDefault="007F0774">
            <w:pPr>
              <w:pStyle w:val="TableParagraph"/>
              <w:spacing w:line="302" w:lineRule="exact"/>
              <w:ind w:left="194" w:right="186"/>
              <w:jc w:val="center"/>
              <w:rPr>
                <w:sz w:val="28"/>
              </w:rPr>
            </w:pPr>
            <w:r>
              <w:rPr>
                <w:sz w:val="28"/>
              </w:rPr>
              <w:t>My</w:t>
            </w:r>
          </w:p>
        </w:tc>
        <w:tc>
          <w:tcPr>
            <w:tcW w:w="1416" w:type="dxa"/>
            <w:shd w:val="clear" w:color="auto" w:fill="F1F1F1"/>
          </w:tcPr>
          <w:p w14:paraId="0EF015DC" w14:textId="77777777" w:rsidR="00DE3082" w:rsidRDefault="007F0774">
            <w:pPr>
              <w:pStyle w:val="TableParagraph"/>
              <w:spacing w:line="302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Mxy</w:t>
            </w:r>
          </w:p>
        </w:tc>
        <w:tc>
          <w:tcPr>
            <w:tcW w:w="1421" w:type="dxa"/>
            <w:shd w:val="clear" w:color="auto" w:fill="F1F1F1"/>
          </w:tcPr>
          <w:p w14:paraId="2B835803" w14:textId="77777777" w:rsidR="00DE3082" w:rsidRDefault="007F0774">
            <w:pPr>
              <w:pStyle w:val="TableParagraph"/>
              <w:spacing w:line="302" w:lineRule="exact"/>
              <w:ind w:left="194" w:right="186"/>
              <w:jc w:val="center"/>
              <w:rPr>
                <w:sz w:val="28"/>
              </w:rPr>
            </w:pPr>
            <w:r>
              <w:rPr>
                <w:sz w:val="28"/>
              </w:rPr>
              <w:t>Qx</w:t>
            </w:r>
          </w:p>
        </w:tc>
        <w:tc>
          <w:tcPr>
            <w:tcW w:w="1700" w:type="dxa"/>
            <w:shd w:val="clear" w:color="auto" w:fill="F1F1F1"/>
          </w:tcPr>
          <w:p w14:paraId="68D442AE" w14:textId="77777777" w:rsidR="00DE3082" w:rsidRDefault="007F0774">
            <w:pPr>
              <w:pStyle w:val="TableParagraph"/>
              <w:spacing w:line="302" w:lineRule="exact"/>
              <w:ind w:left="271" w:right="271"/>
              <w:jc w:val="center"/>
              <w:rPr>
                <w:sz w:val="28"/>
              </w:rPr>
            </w:pPr>
            <w:r>
              <w:rPr>
                <w:sz w:val="28"/>
              </w:rPr>
              <w:t>Qy</w:t>
            </w:r>
          </w:p>
        </w:tc>
        <w:tc>
          <w:tcPr>
            <w:tcW w:w="1560" w:type="dxa"/>
            <w:shd w:val="clear" w:color="auto" w:fill="F1F1F1"/>
          </w:tcPr>
          <w:p w14:paraId="320EF404" w14:textId="77777777" w:rsidR="00DE3082" w:rsidRDefault="007F0774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R</w:t>
            </w:r>
          </w:p>
        </w:tc>
      </w:tr>
      <w:tr w:rsidR="00DE3082" w14:paraId="11589250" w14:textId="77777777">
        <w:trPr>
          <w:trHeight w:val="321"/>
        </w:trPr>
        <w:tc>
          <w:tcPr>
            <w:tcW w:w="994" w:type="dxa"/>
            <w:tcBorders>
              <w:bottom w:val="nil"/>
            </w:tcBorders>
          </w:tcPr>
          <w:p w14:paraId="4D651E2A" w14:textId="77777777" w:rsidR="00DE3082" w:rsidRDefault="007F0774">
            <w:pPr>
              <w:pStyle w:val="TableParagraph"/>
              <w:spacing w:line="301" w:lineRule="exact"/>
              <w:ind w:left="26" w:right="22"/>
              <w:jc w:val="center"/>
              <w:rPr>
                <w:sz w:val="28"/>
              </w:rPr>
            </w:pPr>
            <w:r>
              <w:rPr>
                <w:sz w:val="28"/>
              </w:rPr>
              <w:t>1123</w:t>
            </w:r>
          </w:p>
        </w:tc>
        <w:tc>
          <w:tcPr>
            <w:tcW w:w="1272" w:type="dxa"/>
            <w:tcBorders>
              <w:bottom w:val="nil"/>
            </w:tcBorders>
          </w:tcPr>
          <w:p w14:paraId="3B4319F0" w14:textId="77777777" w:rsidR="00DE3082" w:rsidRDefault="007F0774">
            <w:pPr>
              <w:pStyle w:val="TableParagraph"/>
              <w:spacing w:line="301" w:lineRule="exact"/>
              <w:ind w:right="3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-0.34</w:t>
            </w:r>
          </w:p>
        </w:tc>
        <w:tc>
          <w:tcPr>
            <w:tcW w:w="1421" w:type="dxa"/>
            <w:tcBorders>
              <w:bottom w:val="nil"/>
            </w:tcBorders>
          </w:tcPr>
          <w:p w14:paraId="1846CD27" w14:textId="77777777" w:rsidR="00DE3082" w:rsidRDefault="007F0774">
            <w:pPr>
              <w:pStyle w:val="TableParagraph"/>
              <w:spacing w:line="301" w:lineRule="exact"/>
              <w:ind w:left="194" w:right="188"/>
              <w:jc w:val="center"/>
              <w:rPr>
                <w:sz w:val="28"/>
              </w:rPr>
            </w:pPr>
            <w:r>
              <w:rPr>
                <w:sz w:val="28"/>
              </w:rPr>
              <w:t>-0.25</w:t>
            </w:r>
          </w:p>
        </w:tc>
        <w:tc>
          <w:tcPr>
            <w:tcW w:w="1416" w:type="dxa"/>
            <w:tcBorders>
              <w:bottom w:val="nil"/>
            </w:tcBorders>
          </w:tcPr>
          <w:p w14:paraId="6F391726" w14:textId="77777777" w:rsidR="00DE3082" w:rsidRDefault="007F0774">
            <w:pPr>
              <w:pStyle w:val="TableParagraph"/>
              <w:spacing w:line="301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0.02</w:t>
            </w:r>
          </w:p>
        </w:tc>
        <w:tc>
          <w:tcPr>
            <w:tcW w:w="1421" w:type="dxa"/>
            <w:tcBorders>
              <w:bottom w:val="nil"/>
            </w:tcBorders>
          </w:tcPr>
          <w:p w14:paraId="7C39FFAB" w14:textId="77777777" w:rsidR="00DE3082" w:rsidRDefault="007F0774">
            <w:pPr>
              <w:pStyle w:val="TableParagraph"/>
              <w:spacing w:line="301" w:lineRule="exact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-1.30</w:t>
            </w:r>
          </w:p>
        </w:tc>
        <w:tc>
          <w:tcPr>
            <w:tcW w:w="1700" w:type="dxa"/>
            <w:tcBorders>
              <w:bottom w:val="nil"/>
            </w:tcBorders>
          </w:tcPr>
          <w:p w14:paraId="58122E7E" w14:textId="77777777" w:rsidR="00DE3082" w:rsidRDefault="007F0774">
            <w:pPr>
              <w:pStyle w:val="TableParagraph"/>
              <w:spacing w:line="301" w:lineRule="exact"/>
              <w:ind w:left="271" w:right="272"/>
              <w:jc w:val="center"/>
              <w:rPr>
                <w:sz w:val="28"/>
              </w:rPr>
            </w:pPr>
            <w:r>
              <w:rPr>
                <w:sz w:val="28"/>
              </w:rPr>
              <w:t>-1.76</w:t>
            </w:r>
          </w:p>
        </w:tc>
        <w:tc>
          <w:tcPr>
            <w:tcW w:w="1560" w:type="dxa"/>
            <w:tcBorders>
              <w:bottom w:val="nil"/>
            </w:tcBorders>
          </w:tcPr>
          <w:p w14:paraId="4C8E7CDA" w14:textId="77777777" w:rsidR="00DE3082" w:rsidRDefault="007F0774">
            <w:pPr>
              <w:pStyle w:val="TableParagraph"/>
              <w:spacing w:line="301" w:lineRule="exact"/>
              <w:ind w:left="22" w:right="14"/>
              <w:jc w:val="center"/>
              <w:rPr>
                <w:sz w:val="28"/>
              </w:rPr>
            </w:pPr>
            <w:r>
              <w:rPr>
                <w:sz w:val="28"/>
              </w:rPr>
              <w:t>114.76</w:t>
            </w:r>
          </w:p>
        </w:tc>
      </w:tr>
      <w:tr w:rsidR="00DE3082" w14:paraId="3269D5A6" w14:textId="77777777">
        <w:trPr>
          <w:trHeight w:val="321"/>
        </w:trPr>
        <w:tc>
          <w:tcPr>
            <w:tcW w:w="994" w:type="dxa"/>
            <w:tcBorders>
              <w:top w:val="nil"/>
              <w:bottom w:val="nil"/>
            </w:tcBorders>
          </w:tcPr>
          <w:p w14:paraId="0DF1B5BF" w14:textId="77777777" w:rsidR="00DE3082" w:rsidRDefault="007F0774">
            <w:pPr>
              <w:pStyle w:val="TableParagraph"/>
              <w:spacing w:line="302" w:lineRule="exact"/>
              <w:ind w:left="26" w:right="22"/>
              <w:jc w:val="center"/>
              <w:rPr>
                <w:sz w:val="28"/>
              </w:rPr>
            </w:pPr>
            <w:r>
              <w:rPr>
                <w:sz w:val="28"/>
              </w:rPr>
              <w:t>1183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0CD61A16" w14:textId="77777777" w:rsidR="00DE3082" w:rsidRDefault="007F0774">
            <w:pPr>
              <w:pStyle w:val="TableParagraph"/>
              <w:spacing w:line="302" w:lineRule="exact"/>
              <w:ind w:right="3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-0.06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CB36C3A" w14:textId="77777777" w:rsidR="00DE3082" w:rsidRDefault="007F0774">
            <w:pPr>
              <w:pStyle w:val="TableParagraph"/>
              <w:spacing w:line="302" w:lineRule="exact"/>
              <w:ind w:left="194" w:right="188"/>
              <w:jc w:val="center"/>
              <w:rPr>
                <w:sz w:val="28"/>
              </w:rPr>
            </w:pPr>
            <w:r>
              <w:rPr>
                <w:sz w:val="28"/>
              </w:rPr>
              <w:t>-0.51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A4BA351" w14:textId="77777777" w:rsidR="00DE3082" w:rsidRDefault="007F0774">
            <w:pPr>
              <w:pStyle w:val="TableParagraph"/>
              <w:spacing w:line="302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2C547C0" w14:textId="77777777" w:rsidR="00DE3082" w:rsidRDefault="007F0774">
            <w:pPr>
              <w:pStyle w:val="TableParagraph"/>
              <w:spacing w:line="302" w:lineRule="exact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-0.70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55E44C1" w14:textId="77777777" w:rsidR="00DE3082" w:rsidRDefault="007F0774">
            <w:pPr>
              <w:pStyle w:val="TableParagraph"/>
              <w:spacing w:line="302" w:lineRule="exact"/>
              <w:ind w:left="271" w:right="272"/>
              <w:jc w:val="center"/>
              <w:rPr>
                <w:sz w:val="28"/>
              </w:rPr>
            </w:pPr>
            <w:r>
              <w:rPr>
                <w:sz w:val="28"/>
              </w:rPr>
              <w:t>-0.85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8055D7" w14:textId="77777777" w:rsidR="00DE3082" w:rsidRDefault="007F0774">
            <w:pPr>
              <w:pStyle w:val="TableParagraph"/>
              <w:spacing w:line="302" w:lineRule="exact"/>
              <w:ind w:left="22" w:right="10"/>
              <w:jc w:val="center"/>
              <w:rPr>
                <w:sz w:val="28"/>
              </w:rPr>
            </w:pPr>
            <w:r>
              <w:rPr>
                <w:sz w:val="28"/>
              </w:rPr>
              <w:t>-3.96</w:t>
            </w:r>
          </w:p>
        </w:tc>
      </w:tr>
      <w:tr w:rsidR="00DE3082" w14:paraId="15E7C3AC" w14:textId="77777777">
        <w:trPr>
          <w:trHeight w:val="321"/>
        </w:trPr>
        <w:tc>
          <w:tcPr>
            <w:tcW w:w="994" w:type="dxa"/>
            <w:tcBorders>
              <w:top w:val="nil"/>
              <w:bottom w:val="nil"/>
            </w:tcBorders>
          </w:tcPr>
          <w:p w14:paraId="21361228" w14:textId="77777777" w:rsidR="00DE3082" w:rsidRDefault="007F0774">
            <w:pPr>
              <w:pStyle w:val="TableParagraph"/>
              <w:spacing w:line="302" w:lineRule="exact"/>
              <w:ind w:left="26" w:right="16"/>
              <w:jc w:val="center"/>
              <w:rPr>
                <w:sz w:val="28"/>
              </w:rPr>
            </w:pPr>
            <w:r>
              <w:rPr>
                <w:sz w:val="28"/>
              </w:rPr>
              <w:t>376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32633BA2" w14:textId="77777777" w:rsidR="00DE3082" w:rsidRDefault="007F0774">
            <w:pPr>
              <w:pStyle w:val="TableParagraph"/>
              <w:spacing w:line="302" w:lineRule="exact"/>
              <w:ind w:right="37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0.00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3F38B0C" w14:textId="77777777" w:rsidR="00DE3082" w:rsidRDefault="007F0774">
            <w:pPr>
              <w:pStyle w:val="TableParagraph"/>
              <w:spacing w:line="302" w:lineRule="exact"/>
              <w:ind w:left="194" w:right="194"/>
              <w:jc w:val="center"/>
              <w:rPr>
                <w:sz w:val="28"/>
              </w:rPr>
            </w:pPr>
            <w:r>
              <w:rPr>
                <w:sz w:val="28"/>
              </w:rPr>
              <w:t>0.05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12A12FD" w14:textId="77777777" w:rsidR="00DE3082" w:rsidRDefault="007F0774">
            <w:pPr>
              <w:pStyle w:val="TableParagraph"/>
              <w:spacing w:line="302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0.14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62766A0" w14:textId="77777777" w:rsidR="00DE3082" w:rsidRDefault="007F0774">
            <w:pPr>
              <w:pStyle w:val="TableParagraph"/>
              <w:spacing w:line="302" w:lineRule="exact"/>
              <w:ind w:left="194" w:right="191"/>
              <w:jc w:val="center"/>
              <w:rPr>
                <w:sz w:val="28"/>
              </w:rPr>
            </w:pPr>
            <w:r>
              <w:rPr>
                <w:sz w:val="28"/>
              </w:rPr>
              <w:t>0.31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098E57C" w14:textId="77777777" w:rsidR="00DE3082" w:rsidRDefault="007F0774">
            <w:pPr>
              <w:pStyle w:val="TableParagraph"/>
              <w:spacing w:line="302" w:lineRule="exact"/>
              <w:ind w:left="271" w:right="272"/>
              <w:jc w:val="center"/>
              <w:rPr>
                <w:sz w:val="28"/>
              </w:rPr>
            </w:pPr>
            <w:r>
              <w:rPr>
                <w:sz w:val="28"/>
              </w:rPr>
              <w:t>-0.30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A8AC53" w14:textId="77777777" w:rsidR="00DE3082" w:rsidRDefault="007F0774">
            <w:pPr>
              <w:pStyle w:val="TableParagraph"/>
              <w:spacing w:line="302" w:lineRule="exact"/>
              <w:ind w:left="22" w:right="10"/>
              <w:jc w:val="center"/>
              <w:rPr>
                <w:sz w:val="28"/>
              </w:rPr>
            </w:pPr>
            <w:r>
              <w:rPr>
                <w:sz w:val="28"/>
              </w:rPr>
              <w:t>40.67</w:t>
            </w:r>
          </w:p>
        </w:tc>
      </w:tr>
      <w:tr w:rsidR="00DE3082" w14:paraId="6E8B9CCD" w14:textId="77777777">
        <w:trPr>
          <w:trHeight w:val="321"/>
        </w:trPr>
        <w:tc>
          <w:tcPr>
            <w:tcW w:w="994" w:type="dxa"/>
            <w:tcBorders>
              <w:top w:val="nil"/>
              <w:bottom w:val="nil"/>
            </w:tcBorders>
          </w:tcPr>
          <w:p w14:paraId="774A56F4" w14:textId="77777777" w:rsidR="00DE3082" w:rsidRDefault="007F0774">
            <w:pPr>
              <w:pStyle w:val="TableParagraph"/>
              <w:spacing w:line="302" w:lineRule="exact"/>
              <w:ind w:left="26" w:right="22"/>
              <w:jc w:val="center"/>
              <w:rPr>
                <w:sz w:val="28"/>
              </w:rPr>
            </w:pPr>
            <w:r>
              <w:rPr>
                <w:sz w:val="28"/>
              </w:rPr>
              <w:t>1139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79F6B4B1" w14:textId="77777777" w:rsidR="00DE3082" w:rsidRDefault="007F0774">
            <w:pPr>
              <w:pStyle w:val="TableParagraph"/>
              <w:spacing w:line="302" w:lineRule="exact"/>
              <w:ind w:right="3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-0.18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87ED347" w14:textId="77777777" w:rsidR="00DE3082" w:rsidRDefault="007F0774">
            <w:pPr>
              <w:pStyle w:val="TableParagraph"/>
              <w:spacing w:line="302" w:lineRule="exact"/>
              <w:ind w:left="194" w:right="188"/>
              <w:jc w:val="center"/>
              <w:rPr>
                <w:sz w:val="28"/>
              </w:rPr>
            </w:pPr>
            <w:r>
              <w:rPr>
                <w:sz w:val="28"/>
              </w:rPr>
              <w:t>-0.35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47C10B4" w14:textId="77777777" w:rsidR="00DE3082" w:rsidRDefault="007F0774">
            <w:pPr>
              <w:pStyle w:val="TableParagraph"/>
              <w:spacing w:line="302" w:lineRule="exact"/>
              <w:ind w:left="139" w:right="132"/>
              <w:jc w:val="center"/>
              <w:rPr>
                <w:sz w:val="28"/>
              </w:rPr>
            </w:pPr>
            <w:r>
              <w:rPr>
                <w:sz w:val="28"/>
              </w:rPr>
              <w:t>0.03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6998EED" w14:textId="77777777" w:rsidR="00DE3082" w:rsidRDefault="007F0774">
            <w:pPr>
              <w:pStyle w:val="TableParagraph"/>
              <w:spacing w:line="302" w:lineRule="exact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-3.08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C0CE326" w14:textId="77777777" w:rsidR="00DE3082" w:rsidRDefault="007F0774">
            <w:pPr>
              <w:pStyle w:val="TableParagraph"/>
              <w:spacing w:line="302" w:lineRule="exact"/>
              <w:ind w:left="271" w:right="272"/>
              <w:jc w:val="center"/>
              <w:rPr>
                <w:sz w:val="28"/>
              </w:rPr>
            </w:pPr>
            <w:r>
              <w:rPr>
                <w:sz w:val="28"/>
              </w:rPr>
              <w:t>-4.25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732CD4" w14:textId="77777777" w:rsidR="00DE3082" w:rsidRDefault="007F0774">
            <w:pPr>
              <w:pStyle w:val="TableParagraph"/>
              <w:spacing w:line="302" w:lineRule="exact"/>
              <w:ind w:left="22" w:right="14"/>
              <w:jc w:val="center"/>
              <w:rPr>
                <w:sz w:val="28"/>
              </w:rPr>
            </w:pPr>
            <w:r>
              <w:rPr>
                <w:sz w:val="28"/>
              </w:rPr>
              <w:t>316.32</w:t>
            </w:r>
          </w:p>
        </w:tc>
      </w:tr>
      <w:tr w:rsidR="00DE3082" w14:paraId="5B7889CE" w14:textId="77777777">
        <w:trPr>
          <w:trHeight w:val="327"/>
        </w:trPr>
        <w:tc>
          <w:tcPr>
            <w:tcW w:w="994" w:type="dxa"/>
            <w:tcBorders>
              <w:top w:val="nil"/>
            </w:tcBorders>
          </w:tcPr>
          <w:p w14:paraId="7D0B51DD" w14:textId="77777777" w:rsidR="00DE3082" w:rsidRDefault="007F0774">
            <w:pPr>
              <w:pStyle w:val="TableParagraph"/>
              <w:spacing w:line="307" w:lineRule="exact"/>
              <w:ind w:left="26" w:right="16"/>
              <w:jc w:val="center"/>
              <w:rPr>
                <w:sz w:val="28"/>
              </w:rPr>
            </w:pPr>
            <w:r>
              <w:rPr>
                <w:sz w:val="28"/>
              </w:rPr>
              <w:t>266</w:t>
            </w:r>
          </w:p>
        </w:tc>
        <w:tc>
          <w:tcPr>
            <w:tcW w:w="1272" w:type="dxa"/>
            <w:tcBorders>
              <w:top w:val="nil"/>
            </w:tcBorders>
          </w:tcPr>
          <w:p w14:paraId="365092FB" w14:textId="77777777" w:rsidR="00DE3082" w:rsidRDefault="007F0774">
            <w:pPr>
              <w:pStyle w:val="TableParagraph"/>
              <w:spacing w:line="307" w:lineRule="exact"/>
              <w:ind w:right="3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-0.17</w:t>
            </w:r>
          </w:p>
        </w:tc>
        <w:tc>
          <w:tcPr>
            <w:tcW w:w="1421" w:type="dxa"/>
            <w:tcBorders>
              <w:top w:val="nil"/>
            </w:tcBorders>
          </w:tcPr>
          <w:p w14:paraId="4C237F39" w14:textId="77777777" w:rsidR="00DE3082" w:rsidRDefault="007F0774">
            <w:pPr>
              <w:pStyle w:val="TableParagraph"/>
              <w:spacing w:line="307" w:lineRule="exact"/>
              <w:ind w:left="194" w:right="188"/>
              <w:jc w:val="center"/>
              <w:rPr>
                <w:sz w:val="28"/>
              </w:rPr>
            </w:pPr>
            <w:r>
              <w:rPr>
                <w:sz w:val="28"/>
              </w:rPr>
              <w:t>-0.16</w:t>
            </w:r>
          </w:p>
        </w:tc>
        <w:tc>
          <w:tcPr>
            <w:tcW w:w="1416" w:type="dxa"/>
            <w:tcBorders>
              <w:top w:val="nil"/>
            </w:tcBorders>
          </w:tcPr>
          <w:p w14:paraId="08D497F6" w14:textId="77777777" w:rsidR="00DE3082" w:rsidRDefault="007F0774">
            <w:pPr>
              <w:pStyle w:val="TableParagraph"/>
              <w:spacing w:line="307" w:lineRule="exact"/>
              <w:ind w:left="139" w:right="127"/>
              <w:jc w:val="center"/>
              <w:rPr>
                <w:sz w:val="28"/>
              </w:rPr>
            </w:pPr>
            <w:r>
              <w:rPr>
                <w:sz w:val="28"/>
              </w:rPr>
              <w:t>-0.02</w:t>
            </w:r>
          </w:p>
        </w:tc>
        <w:tc>
          <w:tcPr>
            <w:tcW w:w="1421" w:type="dxa"/>
            <w:tcBorders>
              <w:top w:val="nil"/>
            </w:tcBorders>
          </w:tcPr>
          <w:p w14:paraId="5ED65B35" w14:textId="77777777" w:rsidR="00DE3082" w:rsidRDefault="007F0774">
            <w:pPr>
              <w:pStyle w:val="TableParagraph"/>
              <w:spacing w:line="307" w:lineRule="exact"/>
              <w:ind w:left="194" w:right="187"/>
              <w:jc w:val="center"/>
              <w:rPr>
                <w:sz w:val="28"/>
              </w:rPr>
            </w:pPr>
            <w:r>
              <w:rPr>
                <w:sz w:val="28"/>
              </w:rPr>
              <w:t>-2.49</w:t>
            </w:r>
          </w:p>
        </w:tc>
        <w:tc>
          <w:tcPr>
            <w:tcW w:w="1700" w:type="dxa"/>
            <w:tcBorders>
              <w:top w:val="nil"/>
            </w:tcBorders>
          </w:tcPr>
          <w:p w14:paraId="6075EBD9" w14:textId="77777777" w:rsidR="00DE3082" w:rsidRDefault="007F0774">
            <w:pPr>
              <w:pStyle w:val="TableParagraph"/>
              <w:spacing w:line="307" w:lineRule="exact"/>
              <w:ind w:left="271" w:right="268"/>
              <w:jc w:val="center"/>
              <w:rPr>
                <w:sz w:val="28"/>
              </w:rPr>
            </w:pPr>
            <w:r>
              <w:rPr>
                <w:sz w:val="28"/>
              </w:rPr>
              <w:t>2.74</w:t>
            </w:r>
          </w:p>
        </w:tc>
        <w:tc>
          <w:tcPr>
            <w:tcW w:w="1560" w:type="dxa"/>
            <w:tcBorders>
              <w:top w:val="nil"/>
            </w:tcBorders>
          </w:tcPr>
          <w:p w14:paraId="26E5DDBE" w14:textId="77777777" w:rsidR="00DE3082" w:rsidRDefault="007F0774">
            <w:pPr>
              <w:pStyle w:val="TableParagraph"/>
              <w:spacing w:line="307" w:lineRule="exact"/>
              <w:ind w:left="22" w:right="14"/>
              <w:jc w:val="center"/>
              <w:rPr>
                <w:sz w:val="28"/>
              </w:rPr>
            </w:pPr>
            <w:r>
              <w:rPr>
                <w:sz w:val="28"/>
              </w:rPr>
              <w:t>366.11</w:t>
            </w:r>
          </w:p>
        </w:tc>
      </w:tr>
    </w:tbl>
    <w:p w14:paraId="3A4B7E20" w14:textId="77777777" w:rsidR="00DE3082" w:rsidRDefault="00DE3082">
      <w:pPr>
        <w:pStyle w:val="a3"/>
        <w:spacing w:before="1"/>
        <w:rPr>
          <w:sz w:val="41"/>
        </w:rPr>
      </w:pPr>
    </w:p>
    <w:p w14:paraId="7D3266BD" w14:textId="77777777" w:rsidR="00DE3082" w:rsidRDefault="007F0774">
      <w:pPr>
        <w:pStyle w:val="a3"/>
        <w:ind w:left="1343"/>
      </w:pPr>
      <w:r>
        <w:t>Таблиця 4.27 - Армування</w:t>
      </w:r>
    </w:p>
    <w:p w14:paraId="119C6E0E" w14:textId="77777777" w:rsidR="00DE3082" w:rsidRDefault="00DE3082">
      <w:pPr>
        <w:pStyle w:val="a3"/>
        <w:spacing w:before="9"/>
        <w:rPr>
          <w:sz w:val="14"/>
        </w:rPr>
      </w:pPr>
    </w:p>
    <w:tbl>
      <w:tblPr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37"/>
        <w:gridCol w:w="842"/>
        <w:gridCol w:w="842"/>
        <w:gridCol w:w="842"/>
        <w:gridCol w:w="842"/>
        <w:gridCol w:w="841"/>
        <w:gridCol w:w="837"/>
      </w:tblGrid>
      <w:tr w:rsidR="00DE3082" w14:paraId="3FF8AF45" w14:textId="77777777">
        <w:trPr>
          <w:trHeight w:val="964"/>
        </w:trPr>
        <w:tc>
          <w:tcPr>
            <w:tcW w:w="8406" w:type="dxa"/>
            <w:gridSpan w:val="10"/>
            <w:shd w:val="clear" w:color="auto" w:fill="F1F1F1"/>
          </w:tcPr>
          <w:p w14:paraId="3936B945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036E7006" w14:textId="77777777" w:rsidR="00DE3082" w:rsidRDefault="00DE3082">
            <w:pPr>
              <w:pStyle w:val="TableParagraph"/>
              <w:spacing w:before="3"/>
              <w:rPr>
                <w:sz w:val="25"/>
              </w:rPr>
            </w:pPr>
          </w:p>
          <w:p w14:paraId="3ECC557F" w14:textId="77777777" w:rsidR="00DE3082" w:rsidRDefault="007F0774">
            <w:pPr>
              <w:pStyle w:val="TableParagraph"/>
              <w:spacing w:before="1" w:line="308" w:lineRule="exact"/>
              <w:ind w:left="2666" w:right="2673"/>
              <w:jc w:val="center"/>
              <w:rPr>
                <w:sz w:val="28"/>
              </w:rPr>
            </w:pPr>
            <w:r>
              <w:rPr>
                <w:sz w:val="28"/>
              </w:rPr>
              <w:t>Армування (екстремуми)</w:t>
            </w:r>
          </w:p>
        </w:tc>
      </w:tr>
      <w:tr w:rsidR="00DE3082" w14:paraId="5A87D084" w14:textId="77777777">
        <w:trPr>
          <w:trHeight w:val="964"/>
        </w:trPr>
        <w:tc>
          <w:tcPr>
            <w:tcW w:w="841" w:type="dxa"/>
            <w:shd w:val="clear" w:color="auto" w:fill="F1F1F1"/>
          </w:tcPr>
          <w:p w14:paraId="4268C481" w14:textId="77777777" w:rsidR="00DE3082" w:rsidRDefault="007F0774">
            <w:pPr>
              <w:pStyle w:val="TableParagraph"/>
              <w:spacing w:line="315" w:lineRule="exact"/>
              <w:ind w:left="10" w:right="9"/>
              <w:jc w:val="center"/>
              <w:rPr>
                <w:sz w:val="28"/>
              </w:rPr>
            </w:pPr>
            <w:r>
              <w:rPr>
                <w:sz w:val="28"/>
              </w:rPr>
              <w:t>№тр.</w:t>
            </w:r>
          </w:p>
        </w:tc>
        <w:tc>
          <w:tcPr>
            <w:tcW w:w="841" w:type="dxa"/>
            <w:shd w:val="clear" w:color="auto" w:fill="F1F1F1"/>
          </w:tcPr>
          <w:p w14:paraId="48476BEB" w14:textId="77777777" w:rsidR="00DE3082" w:rsidRDefault="007F0774">
            <w:pPr>
              <w:pStyle w:val="TableParagraph"/>
              <w:ind w:left="152" w:firstLine="100"/>
              <w:rPr>
                <w:sz w:val="28"/>
              </w:rPr>
            </w:pPr>
            <w:r>
              <w:rPr>
                <w:sz w:val="28"/>
              </w:rPr>
              <w:t xml:space="preserve">Xc </w:t>
            </w:r>
            <w:r>
              <w:rPr>
                <w:w w:val="95"/>
                <w:sz w:val="28"/>
              </w:rPr>
              <w:t>(cm)</w:t>
            </w:r>
          </w:p>
        </w:tc>
        <w:tc>
          <w:tcPr>
            <w:tcW w:w="841" w:type="dxa"/>
            <w:shd w:val="clear" w:color="auto" w:fill="F1F1F1"/>
          </w:tcPr>
          <w:p w14:paraId="7703F527" w14:textId="77777777" w:rsidR="00DE3082" w:rsidRDefault="007F0774">
            <w:pPr>
              <w:pStyle w:val="TableParagraph"/>
              <w:ind w:left="147" w:firstLine="100"/>
              <w:rPr>
                <w:sz w:val="28"/>
              </w:rPr>
            </w:pPr>
            <w:r>
              <w:rPr>
                <w:sz w:val="28"/>
              </w:rPr>
              <w:t xml:space="preserve">Yc </w:t>
            </w:r>
            <w:r>
              <w:rPr>
                <w:w w:val="95"/>
                <w:sz w:val="28"/>
              </w:rPr>
              <w:t>(cm)</w:t>
            </w:r>
          </w:p>
        </w:tc>
        <w:tc>
          <w:tcPr>
            <w:tcW w:w="837" w:type="dxa"/>
            <w:shd w:val="clear" w:color="auto" w:fill="F1F1F1"/>
          </w:tcPr>
          <w:p w14:paraId="6DE0D0C0" w14:textId="77777777" w:rsidR="00DE3082" w:rsidRDefault="007F0774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Кут</w:t>
            </w:r>
          </w:p>
        </w:tc>
        <w:tc>
          <w:tcPr>
            <w:tcW w:w="842" w:type="dxa"/>
            <w:shd w:val="clear" w:color="auto" w:fill="F1F1F1"/>
          </w:tcPr>
          <w:p w14:paraId="64B5520E" w14:textId="77777777" w:rsidR="00DE3082" w:rsidRDefault="007F0774">
            <w:pPr>
              <w:pStyle w:val="TableParagraph"/>
              <w:spacing w:line="315" w:lineRule="exact"/>
              <w:ind w:left="217"/>
              <w:rPr>
                <w:sz w:val="28"/>
              </w:rPr>
            </w:pPr>
            <w:r>
              <w:rPr>
                <w:sz w:val="28"/>
              </w:rPr>
              <w:t>AX</w:t>
            </w:r>
          </w:p>
          <w:p w14:paraId="1B19CA1D" w14:textId="77777777" w:rsidR="00DE3082" w:rsidRDefault="007F0774">
            <w:pPr>
              <w:pStyle w:val="TableParagraph"/>
              <w:spacing w:before="3" w:line="322" w:lineRule="exact"/>
              <w:ind w:left="150" w:firstLine="62"/>
              <w:rPr>
                <w:sz w:val="28"/>
              </w:rPr>
            </w:pPr>
            <w:r>
              <w:rPr>
                <w:sz w:val="28"/>
              </w:rPr>
              <w:t>низ (cm)</w:t>
            </w:r>
          </w:p>
        </w:tc>
        <w:tc>
          <w:tcPr>
            <w:tcW w:w="842" w:type="dxa"/>
            <w:shd w:val="clear" w:color="auto" w:fill="F1F1F1"/>
          </w:tcPr>
          <w:p w14:paraId="476B8B02" w14:textId="77777777" w:rsidR="00DE3082" w:rsidRDefault="007F0774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z w:val="28"/>
              </w:rPr>
              <w:t>AY</w:t>
            </w:r>
          </w:p>
          <w:p w14:paraId="03C0A8B7" w14:textId="77777777" w:rsidR="00DE3082" w:rsidRDefault="007F0774">
            <w:pPr>
              <w:pStyle w:val="TableParagraph"/>
              <w:spacing w:before="3" w:line="322" w:lineRule="exact"/>
              <w:ind w:left="148" w:firstLine="62"/>
              <w:rPr>
                <w:sz w:val="28"/>
              </w:rPr>
            </w:pPr>
            <w:r>
              <w:rPr>
                <w:sz w:val="28"/>
              </w:rPr>
              <w:t xml:space="preserve">низ </w:t>
            </w:r>
            <w:r>
              <w:rPr>
                <w:w w:val="95"/>
                <w:sz w:val="28"/>
              </w:rPr>
              <w:t>(cm)</w:t>
            </w:r>
          </w:p>
        </w:tc>
        <w:tc>
          <w:tcPr>
            <w:tcW w:w="842" w:type="dxa"/>
            <w:shd w:val="clear" w:color="auto" w:fill="F1F1F1"/>
          </w:tcPr>
          <w:p w14:paraId="111537EB" w14:textId="77777777" w:rsidR="00DE3082" w:rsidRDefault="007F0774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AX</w:t>
            </w:r>
          </w:p>
          <w:p w14:paraId="760EF820" w14:textId="77777777" w:rsidR="00DE3082" w:rsidRDefault="007F0774">
            <w:pPr>
              <w:pStyle w:val="TableParagraph"/>
              <w:spacing w:before="3" w:line="322" w:lineRule="exact"/>
              <w:ind w:left="146" w:right="134" w:hanging="5"/>
              <w:rPr>
                <w:sz w:val="28"/>
              </w:rPr>
            </w:pPr>
            <w:r>
              <w:rPr>
                <w:sz w:val="28"/>
              </w:rPr>
              <w:t>верх (cm)</w:t>
            </w:r>
          </w:p>
        </w:tc>
        <w:tc>
          <w:tcPr>
            <w:tcW w:w="842" w:type="dxa"/>
            <w:shd w:val="clear" w:color="auto" w:fill="F1F1F1"/>
          </w:tcPr>
          <w:p w14:paraId="3751E7F3" w14:textId="77777777" w:rsidR="00DE3082" w:rsidRDefault="007F0774">
            <w:pPr>
              <w:pStyle w:val="TableParagraph"/>
              <w:spacing w:line="315" w:lineRule="exact"/>
              <w:ind w:left="207"/>
              <w:rPr>
                <w:sz w:val="28"/>
              </w:rPr>
            </w:pPr>
            <w:r>
              <w:rPr>
                <w:sz w:val="28"/>
              </w:rPr>
              <w:t>AY</w:t>
            </w:r>
          </w:p>
          <w:p w14:paraId="5C3C2693" w14:textId="77777777" w:rsidR="00DE3082" w:rsidRDefault="007F0774">
            <w:pPr>
              <w:pStyle w:val="TableParagraph"/>
              <w:spacing w:before="3" w:line="322" w:lineRule="exact"/>
              <w:ind w:left="140" w:right="140" w:hanging="5"/>
              <w:rPr>
                <w:sz w:val="28"/>
              </w:rPr>
            </w:pPr>
            <w:r>
              <w:rPr>
                <w:sz w:val="28"/>
              </w:rPr>
              <w:t>верх (cm)</w:t>
            </w:r>
          </w:p>
        </w:tc>
        <w:tc>
          <w:tcPr>
            <w:tcW w:w="841" w:type="dxa"/>
            <w:shd w:val="clear" w:color="auto" w:fill="F1F1F1"/>
          </w:tcPr>
          <w:p w14:paraId="0AA0B251" w14:textId="77777777" w:rsidR="00DE3082" w:rsidRDefault="007F0774">
            <w:pPr>
              <w:pStyle w:val="TableParagraph"/>
              <w:spacing w:line="315" w:lineRule="exact"/>
              <w:ind w:left="205"/>
              <w:rPr>
                <w:sz w:val="28"/>
              </w:rPr>
            </w:pPr>
            <w:r>
              <w:rPr>
                <w:sz w:val="28"/>
              </w:rPr>
              <w:t>AX</w:t>
            </w:r>
          </w:p>
          <w:p w14:paraId="51E589E4" w14:textId="77777777" w:rsidR="00DE3082" w:rsidRDefault="007F0774">
            <w:pPr>
              <w:pStyle w:val="TableParagraph"/>
              <w:spacing w:before="3" w:line="322" w:lineRule="exact"/>
              <w:ind w:left="138" w:right="154" w:firstLine="9"/>
              <w:rPr>
                <w:sz w:val="28"/>
              </w:rPr>
            </w:pPr>
            <w:r>
              <w:rPr>
                <w:sz w:val="28"/>
              </w:rPr>
              <w:t xml:space="preserve">поп. </w:t>
            </w:r>
            <w:r>
              <w:rPr>
                <w:w w:val="95"/>
                <w:sz w:val="28"/>
              </w:rPr>
              <w:t>(cm)</w:t>
            </w:r>
          </w:p>
        </w:tc>
        <w:tc>
          <w:tcPr>
            <w:tcW w:w="837" w:type="dxa"/>
            <w:shd w:val="clear" w:color="auto" w:fill="F1F1F1"/>
          </w:tcPr>
          <w:p w14:paraId="6DE7E011" w14:textId="77777777" w:rsidR="00DE3082" w:rsidRDefault="007F0774">
            <w:pPr>
              <w:pStyle w:val="TableParagraph"/>
              <w:spacing w:line="315" w:lineRule="exact"/>
              <w:ind w:left="204"/>
              <w:rPr>
                <w:sz w:val="28"/>
              </w:rPr>
            </w:pPr>
            <w:r>
              <w:rPr>
                <w:sz w:val="28"/>
              </w:rPr>
              <w:t>AY</w:t>
            </w:r>
          </w:p>
          <w:p w14:paraId="738BF01F" w14:textId="77777777" w:rsidR="00DE3082" w:rsidRDefault="007F0774">
            <w:pPr>
              <w:pStyle w:val="TableParagraph"/>
              <w:spacing w:before="3" w:line="322" w:lineRule="exact"/>
              <w:ind w:left="137" w:right="151" w:firstLine="9"/>
              <w:rPr>
                <w:sz w:val="28"/>
              </w:rPr>
            </w:pPr>
            <w:r>
              <w:rPr>
                <w:sz w:val="28"/>
              </w:rPr>
              <w:t xml:space="preserve">поп. </w:t>
            </w:r>
            <w:r>
              <w:rPr>
                <w:w w:val="95"/>
                <w:sz w:val="28"/>
              </w:rPr>
              <w:t>(cm)</w:t>
            </w:r>
          </w:p>
        </w:tc>
      </w:tr>
      <w:tr w:rsidR="00DE3082" w14:paraId="396EF49E" w14:textId="77777777">
        <w:trPr>
          <w:trHeight w:val="326"/>
        </w:trPr>
        <w:tc>
          <w:tcPr>
            <w:tcW w:w="841" w:type="dxa"/>
            <w:tcBorders>
              <w:bottom w:val="nil"/>
            </w:tcBorders>
          </w:tcPr>
          <w:p w14:paraId="27575084" w14:textId="77777777" w:rsidR="00DE3082" w:rsidRDefault="007F0774">
            <w:pPr>
              <w:pStyle w:val="TableParagraph"/>
              <w:spacing w:line="306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299</w:t>
            </w:r>
          </w:p>
        </w:tc>
        <w:tc>
          <w:tcPr>
            <w:tcW w:w="841" w:type="dxa"/>
            <w:tcBorders>
              <w:bottom w:val="nil"/>
            </w:tcBorders>
          </w:tcPr>
          <w:p w14:paraId="5BB89565" w14:textId="77777777" w:rsidR="00DE3082" w:rsidRDefault="007F0774">
            <w:pPr>
              <w:pStyle w:val="TableParagraph"/>
              <w:spacing w:line="306" w:lineRule="exact"/>
              <w:ind w:left="11" w:right="4"/>
              <w:jc w:val="center"/>
              <w:rPr>
                <w:sz w:val="28"/>
              </w:rPr>
            </w:pPr>
            <w:r>
              <w:rPr>
                <w:sz w:val="28"/>
              </w:rPr>
              <w:t>235.6</w:t>
            </w:r>
          </w:p>
        </w:tc>
        <w:tc>
          <w:tcPr>
            <w:tcW w:w="841" w:type="dxa"/>
            <w:tcBorders>
              <w:bottom w:val="nil"/>
            </w:tcBorders>
          </w:tcPr>
          <w:p w14:paraId="53481B6E" w14:textId="77777777" w:rsidR="00DE3082" w:rsidRDefault="007F0774">
            <w:pPr>
              <w:pStyle w:val="TableParagraph"/>
              <w:spacing w:line="306" w:lineRule="exact"/>
              <w:ind w:left="3" w:right="9"/>
              <w:jc w:val="center"/>
              <w:rPr>
                <w:sz w:val="28"/>
              </w:rPr>
            </w:pPr>
            <w:r>
              <w:rPr>
                <w:sz w:val="28"/>
              </w:rPr>
              <w:t>3371.4</w:t>
            </w:r>
          </w:p>
        </w:tc>
        <w:tc>
          <w:tcPr>
            <w:tcW w:w="837" w:type="dxa"/>
            <w:tcBorders>
              <w:bottom w:val="nil"/>
            </w:tcBorders>
          </w:tcPr>
          <w:p w14:paraId="10513FB4" w14:textId="77777777" w:rsidR="00DE3082" w:rsidRDefault="007F0774">
            <w:pPr>
              <w:pStyle w:val="TableParagraph"/>
              <w:spacing w:line="306" w:lineRule="exact"/>
              <w:ind w:left="238"/>
              <w:rPr>
                <w:sz w:val="28"/>
              </w:rPr>
            </w:pPr>
            <w:r>
              <w:rPr>
                <w:sz w:val="28"/>
              </w:rPr>
              <w:t>0.0</w:t>
            </w:r>
          </w:p>
        </w:tc>
        <w:tc>
          <w:tcPr>
            <w:tcW w:w="842" w:type="dxa"/>
            <w:tcBorders>
              <w:bottom w:val="nil"/>
            </w:tcBorders>
          </w:tcPr>
          <w:p w14:paraId="18058FB8" w14:textId="77777777" w:rsidR="00DE3082" w:rsidRDefault="007F0774">
            <w:pPr>
              <w:pStyle w:val="TableParagraph"/>
              <w:spacing w:line="306" w:lineRule="exact"/>
              <w:ind w:left="169"/>
              <w:rPr>
                <w:sz w:val="28"/>
              </w:rPr>
            </w:pPr>
            <w:r>
              <w:rPr>
                <w:sz w:val="28"/>
              </w:rPr>
              <w:t>1.50</w:t>
            </w:r>
          </w:p>
        </w:tc>
        <w:tc>
          <w:tcPr>
            <w:tcW w:w="842" w:type="dxa"/>
            <w:tcBorders>
              <w:bottom w:val="nil"/>
            </w:tcBorders>
          </w:tcPr>
          <w:p w14:paraId="28674995" w14:textId="77777777" w:rsidR="00DE3082" w:rsidRDefault="007F0774">
            <w:pPr>
              <w:pStyle w:val="TableParagraph"/>
              <w:spacing w:line="306" w:lineRule="exact"/>
              <w:ind w:left="140" w:right="145"/>
              <w:jc w:val="center"/>
              <w:rPr>
                <w:sz w:val="28"/>
              </w:rPr>
            </w:pPr>
            <w:r>
              <w:rPr>
                <w:sz w:val="28"/>
              </w:rPr>
              <w:t>2.55</w:t>
            </w:r>
          </w:p>
        </w:tc>
        <w:tc>
          <w:tcPr>
            <w:tcW w:w="842" w:type="dxa"/>
            <w:tcBorders>
              <w:bottom w:val="nil"/>
            </w:tcBorders>
          </w:tcPr>
          <w:p w14:paraId="1D7E9466" w14:textId="77777777" w:rsidR="00DE3082" w:rsidRDefault="007F0774">
            <w:pPr>
              <w:pStyle w:val="TableParagraph"/>
              <w:spacing w:line="306" w:lineRule="exact"/>
              <w:ind w:left="165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bottom w:val="nil"/>
            </w:tcBorders>
          </w:tcPr>
          <w:p w14:paraId="1C0FDA88" w14:textId="77777777" w:rsidR="00DE3082" w:rsidRDefault="007F0774">
            <w:pPr>
              <w:pStyle w:val="TableParagraph"/>
              <w:spacing w:line="306" w:lineRule="exact"/>
              <w:ind w:left="132" w:right="153"/>
              <w:jc w:val="center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1" w:type="dxa"/>
            <w:tcBorders>
              <w:bottom w:val="nil"/>
            </w:tcBorders>
          </w:tcPr>
          <w:p w14:paraId="273F6634" w14:textId="77777777" w:rsidR="00DE3082" w:rsidRDefault="007F0774">
            <w:pPr>
              <w:pStyle w:val="TableParagraph"/>
              <w:spacing w:line="306" w:lineRule="exact"/>
              <w:ind w:left="157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  <w:tc>
          <w:tcPr>
            <w:tcW w:w="837" w:type="dxa"/>
            <w:tcBorders>
              <w:bottom w:val="nil"/>
            </w:tcBorders>
          </w:tcPr>
          <w:p w14:paraId="4640A7B7" w14:textId="77777777" w:rsidR="00DE3082" w:rsidRDefault="007F0774">
            <w:pPr>
              <w:pStyle w:val="TableParagraph"/>
              <w:spacing w:line="306" w:lineRule="exact"/>
              <w:ind w:left="138" w:right="159"/>
              <w:jc w:val="center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</w:tr>
      <w:tr w:rsidR="00DE3082" w14:paraId="64F4D6E8" w14:textId="77777777">
        <w:trPr>
          <w:trHeight w:val="321"/>
        </w:trPr>
        <w:tc>
          <w:tcPr>
            <w:tcW w:w="841" w:type="dxa"/>
            <w:tcBorders>
              <w:top w:val="nil"/>
              <w:bottom w:val="nil"/>
            </w:tcBorders>
          </w:tcPr>
          <w:p w14:paraId="70AB22C5" w14:textId="77777777" w:rsidR="00DE3082" w:rsidRDefault="007F0774">
            <w:pPr>
              <w:pStyle w:val="TableParagraph"/>
              <w:spacing w:line="302" w:lineRule="exact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1281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7061C371" w14:textId="77777777" w:rsidR="00DE3082" w:rsidRDefault="007F0774">
            <w:pPr>
              <w:pStyle w:val="TableParagraph"/>
              <w:spacing w:line="302" w:lineRule="exact"/>
              <w:ind w:left="11" w:right="9"/>
              <w:jc w:val="center"/>
              <w:rPr>
                <w:sz w:val="28"/>
              </w:rPr>
            </w:pPr>
            <w:r>
              <w:rPr>
                <w:sz w:val="28"/>
              </w:rPr>
              <w:t>2961.3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7193CB32" w14:textId="77777777" w:rsidR="00DE3082" w:rsidRDefault="007F0774">
            <w:pPr>
              <w:pStyle w:val="TableParagraph"/>
              <w:spacing w:line="302" w:lineRule="exact"/>
              <w:ind w:left="8" w:right="9"/>
              <w:jc w:val="center"/>
              <w:rPr>
                <w:sz w:val="28"/>
              </w:rPr>
            </w:pPr>
            <w:r>
              <w:rPr>
                <w:sz w:val="28"/>
              </w:rPr>
              <w:t>134.9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4DE734D3" w14:textId="77777777" w:rsidR="00DE3082" w:rsidRDefault="007F0774">
            <w:pPr>
              <w:pStyle w:val="TableParagraph"/>
              <w:spacing w:line="302" w:lineRule="exact"/>
              <w:ind w:left="238"/>
              <w:rPr>
                <w:sz w:val="28"/>
              </w:rPr>
            </w:pPr>
            <w:r>
              <w:rPr>
                <w:sz w:val="28"/>
              </w:rPr>
              <w:t>0.0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39E25FA4" w14:textId="77777777" w:rsidR="00DE3082" w:rsidRDefault="007F0774">
            <w:pPr>
              <w:pStyle w:val="TableParagraph"/>
              <w:spacing w:line="302" w:lineRule="exact"/>
              <w:ind w:left="169"/>
              <w:rPr>
                <w:sz w:val="28"/>
              </w:rPr>
            </w:pPr>
            <w:r>
              <w:rPr>
                <w:sz w:val="28"/>
              </w:rPr>
              <w:t>1.15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3C7BDA04" w14:textId="77777777" w:rsidR="00DE3082" w:rsidRDefault="007F0774">
            <w:pPr>
              <w:pStyle w:val="TableParagraph"/>
              <w:spacing w:line="302" w:lineRule="exact"/>
              <w:ind w:left="140" w:right="145"/>
              <w:jc w:val="center"/>
              <w:rPr>
                <w:sz w:val="28"/>
              </w:rPr>
            </w:pPr>
            <w:r>
              <w:rPr>
                <w:sz w:val="28"/>
              </w:rPr>
              <w:t>2.71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6679135" w14:textId="77777777" w:rsidR="00DE3082" w:rsidRDefault="007F0774">
            <w:pPr>
              <w:pStyle w:val="TableParagraph"/>
              <w:spacing w:line="302" w:lineRule="exact"/>
              <w:ind w:left="165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E3AA293" w14:textId="77777777" w:rsidR="00DE3082" w:rsidRDefault="007F0774">
            <w:pPr>
              <w:pStyle w:val="TableParagraph"/>
              <w:spacing w:line="302" w:lineRule="exact"/>
              <w:ind w:left="132" w:right="153"/>
              <w:jc w:val="center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2A7BD911" w14:textId="77777777" w:rsidR="00DE3082" w:rsidRDefault="007F0774">
            <w:pPr>
              <w:pStyle w:val="TableParagraph"/>
              <w:spacing w:line="302" w:lineRule="exact"/>
              <w:ind w:left="157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6C4317CC" w14:textId="77777777" w:rsidR="00DE3082" w:rsidRDefault="007F0774">
            <w:pPr>
              <w:pStyle w:val="TableParagraph"/>
              <w:spacing w:line="302" w:lineRule="exact"/>
              <w:ind w:left="138" w:right="159"/>
              <w:jc w:val="center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</w:tr>
      <w:tr w:rsidR="00DE3082" w14:paraId="6080560C" w14:textId="77777777">
        <w:trPr>
          <w:trHeight w:val="321"/>
        </w:trPr>
        <w:tc>
          <w:tcPr>
            <w:tcW w:w="841" w:type="dxa"/>
            <w:tcBorders>
              <w:top w:val="nil"/>
              <w:bottom w:val="nil"/>
            </w:tcBorders>
          </w:tcPr>
          <w:p w14:paraId="1FE56E68" w14:textId="77777777" w:rsidR="00DE3082" w:rsidRDefault="007F0774">
            <w:pPr>
              <w:pStyle w:val="TableParagraph"/>
              <w:spacing w:line="302" w:lineRule="exact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1123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3FC94361" w14:textId="77777777" w:rsidR="00DE3082" w:rsidRDefault="007F0774">
            <w:pPr>
              <w:pStyle w:val="TableParagraph"/>
              <w:spacing w:line="302" w:lineRule="exact"/>
              <w:ind w:left="11" w:right="9"/>
              <w:jc w:val="center"/>
              <w:rPr>
                <w:sz w:val="28"/>
              </w:rPr>
            </w:pPr>
            <w:r>
              <w:rPr>
                <w:sz w:val="28"/>
              </w:rPr>
              <w:t>3297.1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272AB18A" w14:textId="77777777" w:rsidR="00DE3082" w:rsidRDefault="007F0774">
            <w:pPr>
              <w:pStyle w:val="TableParagraph"/>
              <w:spacing w:line="302" w:lineRule="exact"/>
              <w:ind w:left="3" w:right="9"/>
              <w:jc w:val="center"/>
              <w:rPr>
                <w:sz w:val="28"/>
              </w:rPr>
            </w:pPr>
            <w:r>
              <w:rPr>
                <w:sz w:val="28"/>
              </w:rPr>
              <w:t>2245.6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2BE9B1AF" w14:textId="77777777" w:rsidR="00DE3082" w:rsidRDefault="007F0774">
            <w:pPr>
              <w:pStyle w:val="TableParagraph"/>
              <w:spacing w:line="302" w:lineRule="exact"/>
              <w:ind w:left="238"/>
              <w:rPr>
                <w:sz w:val="28"/>
              </w:rPr>
            </w:pPr>
            <w:r>
              <w:rPr>
                <w:sz w:val="28"/>
              </w:rPr>
              <w:t>0.0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3F52430B" w14:textId="77777777" w:rsidR="00DE3082" w:rsidRDefault="007F0774">
            <w:pPr>
              <w:pStyle w:val="TableParagraph"/>
              <w:spacing w:line="302" w:lineRule="exact"/>
              <w:ind w:left="169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1E2C6E0" w14:textId="77777777" w:rsidR="00DE3082" w:rsidRDefault="007F0774">
            <w:pPr>
              <w:pStyle w:val="TableParagraph"/>
              <w:spacing w:line="302" w:lineRule="exact"/>
              <w:ind w:left="140" w:right="145"/>
              <w:jc w:val="center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3F45CF7" w14:textId="77777777" w:rsidR="00DE3082" w:rsidRDefault="007F0774">
            <w:pPr>
              <w:pStyle w:val="TableParagraph"/>
              <w:spacing w:line="302" w:lineRule="exact"/>
              <w:ind w:left="165"/>
              <w:rPr>
                <w:sz w:val="28"/>
              </w:rPr>
            </w:pPr>
            <w:r>
              <w:rPr>
                <w:sz w:val="28"/>
              </w:rPr>
              <w:t>2.12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09F1E2F" w14:textId="77777777" w:rsidR="00DE3082" w:rsidRDefault="007F0774">
            <w:pPr>
              <w:pStyle w:val="TableParagraph"/>
              <w:spacing w:line="302" w:lineRule="exact"/>
              <w:ind w:left="132" w:right="153"/>
              <w:jc w:val="center"/>
              <w:rPr>
                <w:sz w:val="28"/>
              </w:rPr>
            </w:pPr>
            <w:r>
              <w:rPr>
                <w:sz w:val="28"/>
              </w:rPr>
              <w:t>1.58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0355E298" w14:textId="77777777" w:rsidR="00DE3082" w:rsidRDefault="007F0774">
            <w:pPr>
              <w:pStyle w:val="TableParagraph"/>
              <w:spacing w:line="302" w:lineRule="exact"/>
              <w:ind w:left="157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10E29BD1" w14:textId="77777777" w:rsidR="00DE3082" w:rsidRDefault="007F0774">
            <w:pPr>
              <w:pStyle w:val="TableParagraph"/>
              <w:spacing w:line="302" w:lineRule="exact"/>
              <w:ind w:left="138" w:right="159"/>
              <w:jc w:val="center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</w:tr>
      <w:tr w:rsidR="00DE3082" w14:paraId="27ACB84B" w14:textId="77777777">
        <w:trPr>
          <w:trHeight w:val="321"/>
        </w:trPr>
        <w:tc>
          <w:tcPr>
            <w:tcW w:w="841" w:type="dxa"/>
            <w:tcBorders>
              <w:top w:val="nil"/>
              <w:bottom w:val="nil"/>
            </w:tcBorders>
          </w:tcPr>
          <w:p w14:paraId="3672023F" w14:textId="77777777" w:rsidR="00DE3082" w:rsidRDefault="007F0774">
            <w:pPr>
              <w:pStyle w:val="TableParagraph"/>
              <w:spacing w:line="302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4ECCF657" w14:textId="77777777" w:rsidR="00DE3082" w:rsidRDefault="007F0774">
            <w:pPr>
              <w:pStyle w:val="TableParagraph"/>
              <w:spacing w:line="302" w:lineRule="exact"/>
              <w:ind w:left="11" w:right="9"/>
              <w:jc w:val="center"/>
              <w:rPr>
                <w:sz w:val="28"/>
              </w:rPr>
            </w:pPr>
            <w:r>
              <w:rPr>
                <w:sz w:val="28"/>
              </w:rPr>
              <w:t>1497.8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28133E13" w14:textId="77777777" w:rsidR="00DE3082" w:rsidRDefault="007F0774">
            <w:pPr>
              <w:pStyle w:val="TableParagraph"/>
              <w:spacing w:line="302" w:lineRule="exact"/>
              <w:ind w:left="8" w:right="9"/>
              <w:jc w:val="center"/>
              <w:rPr>
                <w:sz w:val="28"/>
              </w:rPr>
            </w:pPr>
            <w:r>
              <w:rPr>
                <w:sz w:val="28"/>
              </w:rPr>
              <w:t>581.9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054129E9" w14:textId="77777777" w:rsidR="00DE3082" w:rsidRDefault="007F0774">
            <w:pPr>
              <w:pStyle w:val="TableParagraph"/>
              <w:spacing w:line="302" w:lineRule="exact"/>
              <w:ind w:left="238"/>
              <w:rPr>
                <w:sz w:val="28"/>
              </w:rPr>
            </w:pPr>
            <w:r>
              <w:rPr>
                <w:sz w:val="28"/>
              </w:rPr>
              <w:t>0.0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FF17C4E" w14:textId="77777777" w:rsidR="00DE3082" w:rsidRDefault="007F0774">
            <w:pPr>
              <w:pStyle w:val="TableParagraph"/>
              <w:spacing w:line="302" w:lineRule="exact"/>
              <w:ind w:left="169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E3A79B3" w14:textId="77777777" w:rsidR="00DE3082" w:rsidRDefault="007F0774">
            <w:pPr>
              <w:pStyle w:val="TableParagraph"/>
              <w:spacing w:line="302" w:lineRule="exact"/>
              <w:ind w:left="140" w:right="145"/>
              <w:jc w:val="center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45BBF2B" w14:textId="77777777" w:rsidR="00DE3082" w:rsidRDefault="007F0774">
            <w:pPr>
              <w:pStyle w:val="TableParagraph"/>
              <w:spacing w:line="302" w:lineRule="exact"/>
              <w:ind w:left="165"/>
              <w:rPr>
                <w:sz w:val="28"/>
              </w:rPr>
            </w:pPr>
            <w:r>
              <w:rPr>
                <w:sz w:val="28"/>
              </w:rPr>
              <w:t>1.76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4EC180C1" w14:textId="77777777" w:rsidR="00DE3082" w:rsidRDefault="007F0774">
            <w:pPr>
              <w:pStyle w:val="TableParagraph"/>
              <w:spacing w:line="302" w:lineRule="exact"/>
              <w:ind w:left="132" w:right="153"/>
              <w:jc w:val="center"/>
              <w:rPr>
                <w:sz w:val="28"/>
              </w:rPr>
            </w:pPr>
            <w:r>
              <w:rPr>
                <w:sz w:val="28"/>
              </w:rPr>
              <w:t>3.23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7075456D" w14:textId="77777777" w:rsidR="00DE3082" w:rsidRDefault="007F0774">
            <w:pPr>
              <w:pStyle w:val="TableParagraph"/>
              <w:spacing w:line="302" w:lineRule="exact"/>
              <w:ind w:left="157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14:paraId="5DF55437" w14:textId="77777777" w:rsidR="00DE3082" w:rsidRDefault="007F0774">
            <w:pPr>
              <w:pStyle w:val="TableParagraph"/>
              <w:spacing w:line="302" w:lineRule="exact"/>
              <w:ind w:left="138" w:right="159"/>
              <w:jc w:val="center"/>
              <w:rPr>
                <w:sz w:val="28"/>
              </w:rPr>
            </w:pPr>
            <w:r>
              <w:rPr>
                <w:sz w:val="28"/>
              </w:rPr>
              <w:t>0.01</w:t>
            </w:r>
          </w:p>
        </w:tc>
      </w:tr>
      <w:tr w:rsidR="00DE3082" w14:paraId="1E288344" w14:textId="77777777">
        <w:trPr>
          <w:trHeight w:val="321"/>
        </w:trPr>
        <w:tc>
          <w:tcPr>
            <w:tcW w:w="841" w:type="dxa"/>
            <w:tcBorders>
              <w:top w:val="nil"/>
            </w:tcBorders>
          </w:tcPr>
          <w:p w14:paraId="2826E7D2" w14:textId="77777777" w:rsidR="00DE3082" w:rsidRDefault="007F0774">
            <w:pPr>
              <w:pStyle w:val="TableParagraph"/>
              <w:spacing w:line="302" w:lineRule="exact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1139</w:t>
            </w:r>
          </w:p>
        </w:tc>
        <w:tc>
          <w:tcPr>
            <w:tcW w:w="841" w:type="dxa"/>
            <w:tcBorders>
              <w:top w:val="nil"/>
            </w:tcBorders>
          </w:tcPr>
          <w:p w14:paraId="77981D35" w14:textId="77777777" w:rsidR="00DE3082" w:rsidRDefault="007F0774">
            <w:pPr>
              <w:pStyle w:val="TableParagraph"/>
              <w:spacing w:line="302" w:lineRule="exact"/>
              <w:ind w:left="11" w:right="9"/>
              <w:jc w:val="center"/>
              <w:rPr>
                <w:sz w:val="28"/>
              </w:rPr>
            </w:pPr>
            <w:r>
              <w:rPr>
                <w:sz w:val="28"/>
              </w:rPr>
              <w:t>3247.8</w:t>
            </w:r>
          </w:p>
        </w:tc>
        <w:tc>
          <w:tcPr>
            <w:tcW w:w="841" w:type="dxa"/>
            <w:tcBorders>
              <w:top w:val="nil"/>
            </w:tcBorders>
          </w:tcPr>
          <w:p w14:paraId="21A563C1" w14:textId="77777777" w:rsidR="00DE3082" w:rsidRDefault="007F0774">
            <w:pPr>
              <w:pStyle w:val="TableParagraph"/>
              <w:spacing w:line="302" w:lineRule="exact"/>
              <w:ind w:left="3" w:right="9"/>
              <w:jc w:val="center"/>
              <w:rPr>
                <w:sz w:val="28"/>
              </w:rPr>
            </w:pPr>
            <w:r>
              <w:rPr>
                <w:sz w:val="28"/>
              </w:rPr>
              <w:t>1213.7</w:t>
            </w:r>
          </w:p>
        </w:tc>
        <w:tc>
          <w:tcPr>
            <w:tcW w:w="837" w:type="dxa"/>
            <w:tcBorders>
              <w:top w:val="nil"/>
            </w:tcBorders>
          </w:tcPr>
          <w:p w14:paraId="60F0B35C" w14:textId="77777777" w:rsidR="00DE3082" w:rsidRDefault="007F0774">
            <w:pPr>
              <w:pStyle w:val="TableParagraph"/>
              <w:spacing w:line="302" w:lineRule="exact"/>
              <w:ind w:left="238"/>
              <w:rPr>
                <w:sz w:val="28"/>
              </w:rPr>
            </w:pPr>
            <w:r>
              <w:rPr>
                <w:sz w:val="28"/>
              </w:rPr>
              <w:t>0.0</w:t>
            </w:r>
          </w:p>
        </w:tc>
        <w:tc>
          <w:tcPr>
            <w:tcW w:w="842" w:type="dxa"/>
            <w:tcBorders>
              <w:top w:val="nil"/>
            </w:tcBorders>
          </w:tcPr>
          <w:p w14:paraId="0D1DBEDF" w14:textId="77777777" w:rsidR="00DE3082" w:rsidRDefault="007F0774">
            <w:pPr>
              <w:pStyle w:val="TableParagraph"/>
              <w:spacing w:line="302" w:lineRule="exact"/>
              <w:ind w:left="169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top w:val="nil"/>
            </w:tcBorders>
          </w:tcPr>
          <w:p w14:paraId="49301A72" w14:textId="77777777" w:rsidR="00DE3082" w:rsidRDefault="007F0774">
            <w:pPr>
              <w:pStyle w:val="TableParagraph"/>
              <w:spacing w:line="302" w:lineRule="exact"/>
              <w:ind w:left="140" w:right="145"/>
              <w:jc w:val="center"/>
              <w:rPr>
                <w:sz w:val="28"/>
              </w:rPr>
            </w:pPr>
            <w:r>
              <w:rPr>
                <w:sz w:val="28"/>
              </w:rPr>
              <w:t>0.40</w:t>
            </w:r>
          </w:p>
        </w:tc>
        <w:tc>
          <w:tcPr>
            <w:tcW w:w="842" w:type="dxa"/>
            <w:tcBorders>
              <w:top w:val="nil"/>
            </w:tcBorders>
          </w:tcPr>
          <w:p w14:paraId="55737269" w14:textId="77777777" w:rsidR="00DE3082" w:rsidRDefault="007F0774">
            <w:pPr>
              <w:pStyle w:val="TableParagraph"/>
              <w:spacing w:line="302" w:lineRule="exact"/>
              <w:ind w:left="165"/>
              <w:rPr>
                <w:sz w:val="28"/>
              </w:rPr>
            </w:pPr>
            <w:r>
              <w:rPr>
                <w:sz w:val="28"/>
              </w:rPr>
              <w:t>1.21</w:t>
            </w:r>
          </w:p>
        </w:tc>
        <w:tc>
          <w:tcPr>
            <w:tcW w:w="842" w:type="dxa"/>
            <w:tcBorders>
              <w:top w:val="nil"/>
            </w:tcBorders>
          </w:tcPr>
          <w:p w14:paraId="48F90EAB" w14:textId="77777777" w:rsidR="00DE3082" w:rsidRDefault="007F0774">
            <w:pPr>
              <w:pStyle w:val="TableParagraph"/>
              <w:spacing w:line="302" w:lineRule="exact"/>
              <w:ind w:left="132" w:right="153"/>
              <w:jc w:val="center"/>
              <w:rPr>
                <w:sz w:val="28"/>
              </w:rPr>
            </w:pPr>
            <w:r>
              <w:rPr>
                <w:sz w:val="28"/>
              </w:rPr>
              <w:t>2.17</w:t>
            </w:r>
          </w:p>
        </w:tc>
        <w:tc>
          <w:tcPr>
            <w:tcW w:w="841" w:type="dxa"/>
            <w:tcBorders>
              <w:top w:val="nil"/>
            </w:tcBorders>
          </w:tcPr>
          <w:p w14:paraId="15B49EE0" w14:textId="77777777" w:rsidR="00DE3082" w:rsidRDefault="007F0774">
            <w:pPr>
              <w:pStyle w:val="TableParagraph"/>
              <w:spacing w:line="302" w:lineRule="exact"/>
              <w:ind w:left="157"/>
              <w:rPr>
                <w:sz w:val="28"/>
              </w:rPr>
            </w:pPr>
            <w:r>
              <w:rPr>
                <w:sz w:val="28"/>
              </w:rPr>
              <w:t>6.43</w:t>
            </w:r>
          </w:p>
        </w:tc>
        <w:tc>
          <w:tcPr>
            <w:tcW w:w="837" w:type="dxa"/>
            <w:tcBorders>
              <w:top w:val="nil"/>
            </w:tcBorders>
          </w:tcPr>
          <w:p w14:paraId="4D3FA84D" w14:textId="77777777" w:rsidR="00DE3082" w:rsidRDefault="007F0774">
            <w:pPr>
              <w:pStyle w:val="TableParagraph"/>
              <w:spacing w:line="302" w:lineRule="exact"/>
              <w:ind w:left="138" w:right="159"/>
              <w:jc w:val="center"/>
              <w:rPr>
                <w:sz w:val="28"/>
              </w:rPr>
            </w:pPr>
            <w:r>
              <w:rPr>
                <w:sz w:val="28"/>
              </w:rPr>
              <w:t>8.85</w:t>
            </w:r>
          </w:p>
        </w:tc>
      </w:tr>
    </w:tbl>
    <w:p w14:paraId="134093C2" w14:textId="77777777" w:rsidR="00DE3082" w:rsidRDefault="00DE3082">
      <w:pPr>
        <w:pStyle w:val="a3"/>
        <w:spacing w:before="10"/>
        <w:rPr>
          <w:sz w:val="6"/>
        </w:rPr>
      </w:pPr>
    </w:p>
    <w:p w14:paraId="2F713AF7" w14:textId="77777777" w:rsidR="00DE3082" w:rsidRDefault="00DE3082">
      <w:pPr>
        <w:rPr>
          <w:sz w:val="6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25EFE621" w14:textId="77777777" w:rsidR="00DE3082" w:rsidRDefault="007F0774">
      <w:pPr>
        <w:pStyle w:val="a3"/>
        <w:spacing w:before="10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6F3E77C6" wp14:editId="49A424EF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466885423" name="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59686831" name=" 233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9478605" name=" 23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6EEAEE" id=" 232" o:spid="_x0000_s1026" style="position:absolute;margin-left:55.55pt;margin-top:18.7pt;width:521.15pt;height:804.45pt;z-index:-25166233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">
                <v:shape id=" 233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34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F5C5601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145C5249" w14:textId="77777777" w:rsidR="00DE3082" w:rsidRDefault="007F0774">
      <w:pPr>
        <w:spacing w:before="94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34CD7FFB" w14:textId="77777777" w:rsidR="00DE3082" w:rsidRDefault="007F0774">
      <w:pPr>
        <w:pStyle w:val="a3"/>
        <w:spacing w:before="166"/>
        <w:ind w:left="1432"/>
      </w:pPr>
      <w:r>
        <w:t>46</w:t>
      </w:r>
    </w:p>
    <w:p w14:paraId="4AB38245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639972D9" w14:textId="77777777" w:rsidR="00DE3082" w:rsidRDefault="007F0774">
      <w:pPr>
        <w:pStyle w:val="a4"/>
        <w:numPr>
          <w:ilvl w:val="1"/>
          <w:numId w:val="14"/>
        </w:numPr>
        <w:tabs>
          <w:tab w:val="left" w:pos="1886"/>
        </w:tabs>
        <w:spacing w:before="75"/>
        <w:rPr>
          <w:sz w:val="28"/>
        </w:rPr>
      </w:pPr>
      <w:r>
        <w:rPr>
          <w:sz w:val="28"/>
        </w:rPr>
        <w:lastRenderedPageBreak/>
        <w:t>Основи та</w:t>
      </w:r>
      <w:r>
        <w:rPr>
          <w:spacing w:val="2"/>
          <w:sz w:val="28"/>
        </w:rPr>
        <w:t xml:space="preserve"> </w:t>
      </w:r>
      <w:r>
        <w:rPr>
          <w:sz w:val="28"/>
        </w:rPr>
        <w:t>фундаменти</w:t>
      </w:r>
    </w:p>
    <w:p w14:paraId="10D7CA3F" w14:textId="77777777" w:rsidR="00DE3082" w:rsidRDefault="00DE3082">
      <w:pPr>
        <w:pStyle w:val="a3"/>
        <w:rPr>
          <w:sz w:val="30"/>
        </w:rPr>
      </w:pPr>
    </w:p>
    <w:p w14:paraId="41769D71" w14:textId="77777777" w:rsidR="00DE3082" w:rsidRDefault="00DE3082">
      <w:pPr>
        <w:pStyle w:val="a3"/>
        <w:spacing w:before="10"/>
        <w:rPr>
          <w:sz w:val="25"/>
        </w:rPr>
      </w:pPr>
    </w:p>
    <w:p w14:paraId="7E82C79F" w14:textId="77777777" w:rsidR="00DE3082" w:rsidRPr="00850CC6" w:rsidRDefault="007F0774">
      <w:pPr>
        <w:pStyle w:val="a3"/>
        <w:spacing w:line="360" w:lineRule="auto"/>
        <w:ind w:left="622" w:right="438" w:firstLine="840"/>
        <w:jc w:val="both"/>
        <w:rPr>
          <w:lang w:val="ru-RU"/>
        </w:rPr>
      </w:pPr>
      <w:r w:rsidRPr="00850CC6">
        <w:rPr>
          <w:lang w:val="ru-RU"/>
        </w:rPr>
        <w:t>Розрахунок фундаменту. Фундамент – одна з найважливіших  конструкцій будинку, роль якої важко переоцінити. Він призначений для передачі навантаження від усіх конструкцій будинку на ґрунт. Тому від надійності фундаменту великою мірою залежить капітальність і довговічність будинку.</w:t>
      </w:r>
    </w:p>
    <w:p w14:paraId="7A311B37" w14:textId="77777777" w:rsidR="00DE3082" w:rsidRPr="00850CC6" w:rsidRDefault="00DE3082">
      <w:pPr>
        <w:pStyle w:val="a3"/>
        <w:spacing w:before="2"/>
        <w:rPr>
          <w:sz w:val="42"/>
          <w:lang w:val="ru-RU"/>
        </w:rPr>
      </w:pPr>
    </w:p>
    <w:p w14:paraId="48EE01F1" w14:textId="77777777" w:rsidR="00DE3082" w:rsidRDefault="007F0774">
      <w:pPr>
        <w:pStyle w:val="a4"/>
        <w:numPr>
          <w:ilvl w:val="2"/>
          <w:numId w:val="14"/>
        </w:numPr>
        <w:tabs>
          <w:tab w:val="left" w:pos="2097"/>
        </w:tabs>
        <w:spacing w:before="1"/>
        <w:jc w:val="left"/>
        <w:rPr>
          <w:sz w:val="28"/>
        </w:rPr>
      </w:pPr>
      <w:r>
        <w:rPr>
          <w:sz w:val="28"/>
        </w:rPr>
        <w:t>Визначення несучої здатності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ґрунтів.</w:t>
      </w:r>
    </w:p>
    <w:p w14:paraId="6DCD6938" w14:textId="77777777" w:rsidR="00DE3082" w:rsidRDefault="00DE3082">
      <w:pPr>
        <w:pStyle w:val="a3"/>
        <w:rPr>
          <w:sz w:val="30"/>
        </w:rPr>
      </w:pPr>
    </w:p>
    <w:p w14:paraId="7C4A6E0B" w14:textId="77777777" w:rsidR="00DE3082" w:rsidRDefault="00DE3082">
      <w:pPr>
        <w:pStyle w:val="a3"/>
        <w:spacing w:before="10"/>
        <w:rPr>
          <w:sz w:val="25"/>
        </w:rPr>
      </w:pPr>
    </w:p>
    <w:p w14:paraId="4E6CA0FE" w14:textId="77777777" w:rsidR="00DE3082" w:rsidRPr="00850CC6" w:rsidRDefault="007F0774">
      <w:pPr>
        <w:pStyle w:val="a3"/>
        <w:spacing w:before="1" w:line="360" w:lineRule="auto"/>
        <w:ind w:left="622" w:right="450" w:firstLine="840"/>
        <w:jc w:val="both"/>
        <w:rPr>
          <w:lang w:val="ru-RU"/>
        </w:rPr>
      </w:pPr>
      <w:r w:rsidRPr="00850CC6">
        <w:rPr>
          <w:lang w:val="ru-RU"/>
        </w:rPr>
        <w:t xml:space="preserve">Аналіз умов будівництва є важливим фактором вибору раціонального варіанта фундаменту </w:t>
      </w:r>
      <w:r w:rsidRPr="00850CC6">
        <w:rPr>
          <w:spacing w:val="-3"/>
          <w:lang w:val="ru-RU"/>
        </w:rPr>
        <w:t xml:space="preserve">під </w:t>
      </w:r>
      <w:r w:rsidRPr="00850CC6">
        <w:rPr>
          <w:lang w:val="ru-RU"/>
        </w:rPr>
        <w:t>споруду. Основним його етапом є оцінка напластування ґрунтів за їх властивостями та міцністю</w:t>
      </w:r>
      <w:r w:rsidRPr="00850CC6">
        <w:rPr>
          <w:spacing w:val="-1"/>
          <w:lang w:val="ru-RU"/>
        </w:rPr>
        <w:t xml:space="preserve"> </w:t>
      </w:r>
      <w:r w:rsidRPr="00850CC6">
        <w:rPr>
          <w:lang w:val="ru-RU"/>
        </w:rPr>
        <w:t>шарів.</w:t>
      </w:r>
    </w:p>
    <w:p w14:paraId="386919FF" w14:textId="77777777" w:rsidR="00DE3082" w:rsidRPr="00850CC6" w:rsidRDefault="007F0774">
      <w:pPr>
        <w:pStyle w:val="a3"/>
        <w:spacing w:line="357" w:lineRule="auto"/>
        <w:ind w:left="622" w:right="450" w:firstLine="840"/>
        <w:jc w:val="both"/>
        <w:rPr>
          <w:lang w:val="ru-RU"/>
        </w:rPr>
      </w:pPr>
      <w:r w:rsidRPr="00850CC6">
        <w:rPr>
          <w:lang w:val="ru-RU"/>
        </w:rPr>
        <w:t xml:space="preserve">Обробку матеріалу починають з вирахування допоміжних характеристик та показників ґрунту для встановлення їх умовного опору </w:t>
      </w:r>
      <w:r>
        <w:rPr>
          <w:spacing w:val="5"/>
        </w:rPr>
        <w:t>R</w:t>
      </w:r>
      <w:r w:rsidRPr="00850CC6">
        <w:rPr>
          <w:spacing w:val="5"/>
          <w:vertAlign w:val="subscript"/>
          <w:lang w:val="ru-RU"/>
        </w:rPr>
        <w:t>0</w:t>
      </w:r>
      <w:r w:rsidRPr="00850CC6">
        <w:rPr>
          <w:lang w:val="ru-RU"/>
        </w:rPr>
        <w:t xml:space="preserve"> .</w:t>
      </w:r>
    </w:p>
    <w:p w14:paraId="331730CB" w14:textId="77777777" w:rsidR="00DE3082" w:rsidRPr="00850CC6" w:rsidRDefault="007F0774">
      <w:pPr>
        <w:pStyle w:val="a3"/>
        <w:spacing w:before="6"/>
        <w:ind w:left="1329"/>
        <w:jc w:val="both"/>
        <w:rPr>
          <w:lang w:val="ru-RU"/>
        </w:rPr>
      </w:pPr>
      <w:r w:rsidRPr="00850CC6">
        <w:rPr>
          <w:lang w:val="ru-RU"/>
        </w:rPr>
        <w:t>Таблиця 4.28 - Дані до аналізу ґрунтових умов будівництва</w:t>
      </w:r>
    </w:p>
    <w:p w14:paraId="1BB79777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D3A8127" w14:textId="77777777" w:rsidR="00DE3082" w:rsidRPr="00850CC6" w:rsidRDefault="00DE3082">
      <w:pPr>
        <w:pStyle w:val="a3"/>
        <w:spacing w:before="10"/>
        <w:rPr>
          <w:sz w:val="21"/>
          <w:lang w:val="ru-RU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1373"/>
        <w:gridCol w:w="941"/>
        <w:gridCol w:w="936"/>
        <w:gridCol w:w="927"/>
        <w:gridCol w:w="706"/>
        <w:gridCol w:w="850"/>
        <w:gridCol w:w="601"/>
        <w:gridCol w:w="706"/>
        <w:gridCol w:w="721"/>
        <w:gridCol w:w="754"/>
        <w:gridCol w:w="755"/>
      </w:tblGrid>
      <w:tr w:rsidR="00DE3082" w14:paraId="2F717252" w14:textId="77777777">
        <w:trPr>
          <w:trHeight w:val="369"/>
        </w:trPr>
        <w:tc>
          <w:tcPr>
            <w:tcW w:w="874" w:type="dxa"/>
            <w:vMerge w:val="restart"/>
          </w:tcPr>
          <w:p w14:paraId="78799599" w14:textId="77777777" w:rsidR="00DE3082" w:rsidRDefault="007F0774">
            <w:pPr>
              <w:pStyle w:val="TableParagraph"/>
              <w:spacing w:before="175"/>
              <w:ind w:left="129" w:firstLine="17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5"/>
                <w:sz w:val="28"/>
              </w:rPr>
              <w:t>шару</w:t>
            </w:r>
          </w:p>
        </w:tc>
        <w:tc>
          <w:tcPr>
            <w:tcW w:w="1373" w:type="dxa"/>
            <w:vMerge w:val="restart"/>
          </w:tcPr>
          <w:p w14:paraId="6B6D0617" w14:textId="77777777" w:rsidR="00DE3082" w:rsidRDefault="007F0774">
            <w:pPr>
              <w:pStyle w:val="TableParagraph"/>
              <w:spacing w:before="175"/>
              <w:ind w:left="254" w:firstLine="91"/>
              <w:rPr>
                <w:sz w:val="28"/>
              </w:rPr>
            </w:pPr>
            <w:r>
              <w:rPr>
                <w:sz w:val="28"/>
              </w:rPr>
              <w:t xml:space="preserve">Назва </w:t>
            </w:r>
            <w:r>
              <w:rPr>
                <w:w w:val="95"/>
                <w:sz w:val="28"/>
              </w:rPr>
              <w:t>грунтів</w:t>
            </w:r>
          </w:p>
        </w:tc>
        <w:tc>
          <w:tcPr>
            <w:tcW w:w="7897" w:type="dxa"/>
            <w:gridSpan w:val="10"/>
          </w:tcPr>
          <w:p w14:paraId="508F95C4" w14:textId="77777777" w:rsidR="00DE3082" w:rsidRDefault="007F0774">
            <w:pPr>
              <w:pStyle w:val="TableParagraph"/>
              <w:spacing w:before="12"/>
              <w:ind w:left="2483" w:right="2470"/>
              <w:jc w:val="center"/>
              <w:rPr>
                <w:sz w:val="28"/>
              </w:rPr>
            </w:pPr>
            <w:r>
              <w:rPr>
                <w:sz w:val="28"/>
              </w:rPr>
              <w:t>Характеристики грунтів</w:t>
            </w:r>
          </w:p>
        </w:tc>
      </w:tr>
      <w:tr w:rsidR="00DE3082" w14:paraId="7F0C4E2A" w14:textId="77777777">
        <w:trPr>
          <w:trHeight w:val="647"/>
        </w:trPr>
        <w:tc>
          <w:tcPr>
            <w:tcW w:w="874" w:type="dxa"/>
            <w:vMerge/>
            <w:tcBorders>
              <w:top w:val="nil"/>
            </w:tcBorders>
          </w:tcPr>
          <w:p w14:paraId="2E3B7FC5" w14:textId="77777777" w:rsidR="00DE3082" w:rsidRDefault="00DE3082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3BA16316" w14:textId="77777777" w:rsidR="00DE3082" w:rsidRDefault="00DE3082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</w:tcPr>
          <w:p w14:paraId="39631783" w14:textId="77777777" w:rsidR="00DE3082" w:rsidRDefault="007F0774">
            <w:pPr>
              <w:pStyle w:val="TableParagraph"/>
              <w:spacing w:before="1" w:line="316" w:lineRule="exact"/>
              <w:ind w:left="129" w:firstLine="244"/>
              <w:rPr>
                <w:sz w:val="18"/>
              </w:rPr>
            </w:pPr>
            <w:r>
              <w:rPr>
                <w:sz w:val="28"/>
              </w:rPr>
              <w:t>γ</w:t>
            </w:r>
            <w:r>
              <w:rPr>
                <w:sz w:val="28"/>
                <w:vertAlign w:val="subscript"/>
              </w:rPr>
              <w:t>s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кН/м</w:t>
            </w:r>
            <w:r>
              <w:rPr>
                <w:w w:val="95"/>
                <w:position w:val="10"/>
                <w:sz w:val="18"/>
              </w:rPr>
              <w:t>3</w:t>
            </w:r>
          </w:p>
        </w:tc>
        <w:tc>
          <w:tcPr>
            <w:tcW w:w="936" w:type="dxa"/>
          </w:tcPr>
          <w:p w14:paraId="2989D23C" w14:textId="77777777" w:rsidR="00DE3082" w:rsidRDefault="007F0774">
            <w:pPr>
              <w:pStyle w:val="TableParagraph"/>
              <w:spacing w:before="1" w:line="316" w:lineRule="exact"/>
              <w:ind w:left="130" w:firstLine="278"/>
              <w:rPr>
                <w:sz w:val="18"/>
              </w:rPr>
            </w:pPr>
            <w:r>
              <w:rPr>
                <w:sz w:val="28"/>
              </w:rPr>
              <w:t xml:space="preserve">γ </w:t>
            </w:r>
            <w:r>
              <w:rPr>
                <w:w w:val="95"/>
                <w:sz w:val="28"/>
              </w:rPr>
              <w:t>кН/м</w:t>
            </w:r>
            <w:r>
              <w:rPr>
                <w:w w:val="95"/>
                <w:position w:val="10"/>
                <w:sz w:val="18"/>
              </w:rPr>
              <w:t>3</w:t>
            </w:r>
          </w:p>
        </w:tc>
        <w:tc>
          <w:tcPr>
            <w:tcW w:w="927" w:type="dxa"/>
          </w:tcPr>
          <w:p w14:paraId="275312E0" w14:textId="77777777" w:rsidR="00DE3082" w:rsidRDefault="007F0774">
            <w:pPr>
              <w:pStyle w:val="TableParagraph"/>
              <w:spacing w:before="151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W</w:t>
            </w:r>
          </w:p>
        </w:tc>
        <w:tc>
          <w:tcPr>
            <w:tcW w:w="706" w:type="dxa"/>
          </w:tcPr>
          <w:p w14:paraId="3907F55D" w14:textId="77777777" w:rsidR="00DE3082" w:rsidRDefault="007F0774">
            <w:pPr>
              <w:pStyle w:val="TableParagraph"/>
              <w:spacing w:before="151"/>
              <w:ind w:left="87" w:right="71"/>
              <w:jc w:val="center"/>
              <w:rPr>
                <w:sz w:val="28"/>
              </w:rPr>
            </w:pPr>
            <w:r>
              <w:rPr>
                <w:sz w:val="28"/>
              </w:rPr>
              <w:t>W</w:t>
            </w:r>
            <w:r>
              <w:rPr>
                <w:sz w:val="28"/>
                <w:vertAlign w:val="subscript"/>
              </w:rPr>
              <w:t>L</w:t>
            </w:r>
          </w:p>
        </w:tc>
        <w:tc>
          <w:tcPr>
            <w:tcW w:w="850" w:type="dxa"/>
          </w:tcPr>
          <w:p w14:paraId="015CD066" w14:textId="77777777" w:rsidR="00DE3082" w:rsidRDefault="007F0774">
            <w:pPr>
              <w:pStyle w:val="TableParagraph"/>
              <w:spacing w:before="151"/>
              <w:ind w:left="245"/>
              <w:rPr>
                <w:sz w:val="28"/>
              </w:rPr>
            </w:pPr>
            <w:r>
              <w:rPr>
                <w:sz w:val="28"/>
              </w:rPr>
              <w:t>W</w:t>
            </w:r>
            <w:r>
              <w:rPr>
                <w:sz w:val="28"/>
                <w:vertAlign w:val="subscript"/>
              </w:rPr>
              <w:t>P</w:t>
            </w:r>
          </w:p>
        </w:tc>
        <w:tc>
          <w:tcPr>
            <w:tcW w:w="601" w:type="dxa"/>
          </w:tcPr>
          <w:p w14:paraId="60B383D6" w14:textId="77777777" w:rsidR="00DE3082" w:rsidRDefault="007F0774">
            <w:pPr>
              <w:pStyle w:val="TableParagraph"/>
              <w:spacing w:before="140"/>
              <w:ind w:left="138" w:right="124"/>
              <w:jc w:val="center"/>
              <w:rPr>
                <w:sz w:val="18"/>
              </w:rPr>
            </w:pPr>
            <w:r>
              <w:rPr>
                <w:position w:val="-8"/>
                <w:sz w:val="28"/>
              </w:rPr>
              <w:t>φ</w:t>
            </w:r>
            <w:r>
              <w:rPr>
                <w:sz w:val="18"/>
              </w:rPr>
              <w:t>o</w:t>
            </w:r>
          </w:p>
        </w:tc>
        <w:tc>
          <w:tcPr>
            <w:tcW w:w="706" w:type="dxa"/>
          </w:tcPr>
          <w:p w14:paraId="61D59E14" w14:textId="77777777" w:rsidR="00DE3082" w:rsidRDefault="007F0774">
            <w:pPr>
              <w:pStyle w:val="TableParagraph"/>
              <w:spacing w:before="151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  <w:tc>
          <w:tcPr>
            <w:tcW w:w="721" w:type="dxa"/>
          </w:tcPr>
          <w:p w14:paraId="5B1E5BCD" w14:textId="77777777" w:rsidR="00DE3082" w:rsidRDefault="007F0774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  <w:p w14:paraId="36B4AEF3" w14:textId="77777777" w:rsidR="00DE3082" w:rsidRDefault="007F0774">
            <w:pPr>
              <w:pStyle w:val="TableParagraph"/>
              <w:spacing w:line="315" w:lineRule="exact"/>
              <w:ind w:left="104" w:right="103"/>
              <w:jc w:val="center"/>
              <w:rPr>
                <w:sz w:val="28"/>
              </w:rPr>
            </w:pPr>
            <w:r>
              <w:rPr>
                <w:sz w:val="28"/>
              </w:rPr>
              <w:t>кПа</w:t>
            </w:r>
          </w:p>
        </w:tc>
        <w:tc>
          <w:tcPr>
            <w:tcW w:w="754" w:type="dxa"/>
          </w:tcPr>
          <w:p w14:paraId="4CA87432" w14:textId="77777777" w:rsidR="00DE3082" w:rsidRDefault="007F0774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  <w:p w14:paraId="757E8CC9" w14:textId="77777777" w:rsidR="00DE3082" w:rsidRDefault="007F0774">
            <w:pPr>
              <w:pStyle w:val="TableParagraph"/>
              <w:spacing w:line="315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мПа</w:t>
            </w:r>
          </w:p>
        </w:tc>
        <w:tc>
          <w:tcPr>
            <w:tcW w:w="755" w:type="dxa"/>
          </w:tcPr>
          <w:p w14:paraId="12EBE712" w14:textId="77777777" w:rsidR="00DE3082" w:rsidRDefault="007F0774">
            <w:pPr>
              <w:pStyle w:val="TableParagraph"/>
              <w:spacing w:before="1" w:line="316" w:lineRule="exact"/>
              <w:ind w:left="128" w:firstLine="120"/>
              <w:rPr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c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мПа</w:t>
            </w:r>
          </w:p>
        </w:tc>
      </w:tr>
      <w:tr w:rsidR="00DE3082" w14:paraId="2E32E943" w14:textId="77777777">
        <w:trPr>
          <w:trHeight w:val="321"/>
        </w:trPr>
        <w:tc>
          <w:tcPr>
            <w:tcW w:w="874" w:type="dxa"/>
          </w:tcPr>
          <w:p w14:paraId="161F9D0B" w14:textId="77777777" w:rsidR="00DE3082" w:rsidRDefault="007F0774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3" w:type="dxa"/>
          </w:tcPr>
          <w:p w14:paraId="55D8652B" w14:textId="77777777" w:rsidR="00DE3082" w:rsidRDefault="007F0774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41" w:type="dxa"/>
          </w:tcPr>
          <w:p w14:paraId="69AE08F9" w14:textId="77777777" w:rsidR="00DE3082" w:rsidRDefault="007F077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36" w:type="dxa"/>
          </w:tcPr>
          <w:p w14:paraId="549B16F1" w14:textId="77777777" w:rsidR="00DE3082" w:rsidRDefault="007F077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27" w:type="dxa"/>
          </w:tcPr>
          <w:p w14:paraId="5CCBF743" w14:textId="77777777" w:rsidR="00DE3082" w:rsidRDefault="007F0774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06" w:type="dxa"/>
          </w:tcPr>
          <w:p w14:paraId="17D9ABC5" w14:textId="77777777" w:rsidR="00DE3082" w:rsidRDefault="007F0774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50" w:type="dxa"/>
          </w:tcPr>
          <w:p w14:paraId="149F63A9" w14:textId="77777777" w:rsidR="00DE3082" w:rsidRDefault="007F0774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01" w:type="dxa"/>
          </w:tcPr>
          <w:p w14:paraId="41BEFB9F" w14:textId="77777777" w:rsidR="00DE3082" w:rsidRDefault="007F0774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06" w:type="dxa"/>
          </w:tcPr>
          <w:p w14:paraId="56C7E990" w14:textId="77777777" w:rsidR="00DE3082" w:rsidRDefault="007F0774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21" w:type="dxa"/>
          </w:tcPr>
          <w:p w14:paraId="4E581B3E" w14:textId="77777777" w:rsidR="00DE3082" w:rsidRDefault="007F0774">
            <w:pPr>
              <w:pStyle w:val="TableParagraph"/>
              <w:spacing w:line="301" w:lineRule="exact"/>
              <w:ind w:left="2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4" w:type="dxa"/>
          </w:tcPr>
          <w:p w14:paraId="251A02E0" w14:textId="77777777" w:rsidR="00DE3082" w:rsidRDefault="007F0774">
            <w:pPr>
              <w:pStyle w:val="TableParagraph"/>
              <w:spacing w:line="301" w:lineRule="exact"/>
              <w:ind w:left="104" w:right="8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55" w:type="dxa"/>
          </w:tcPr>
          <w:p w14:paraId="71ED0DAF" w14:textId="77777777" w:rsidR="00DE3082" w:rsidRDefault="007F0774">
            <w:pPr>
              <w:pStyle w:val="TableParagraph"/>
              <w:spacing w:line="301" w:lineRule="exact"/>
              <w:ind w:left="222" w:right="20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E3082" w14:paraId="528DEC61" w14:textId="77777777">
        <w:trPr>
          <w:trHeight w:val="1037"/>
        </w:trPr>
        <w:tc>
          <w:tcPr>
            <w:tcW w:w="874" w:type="dxa"/>
          </w:tcPr>
          <w:p w14:paraId="722B7E63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099C8E02" w14:textId="77777777" w:rsidR="00DE3082" w:rsidRDefault="007F0774">
            <w:pPr>
              <w:pStyle w:val="TableParagraph"/>
              <w:ind w:left="18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3" w:type="dxa"/>
          </w:tcPr>
          <w:p w14:paraId="5600A7BC" w14:textId="77777777" w:rsidR="00DE3082" w:rsidRDefault="007F0774">
            <w:pPr>
              <w:pStyle w:val="TableParagraph"/>
              <w:spacing w:before="64"/>
              <w:ind w:left="81" w:firstLine="43"/>
              <w:rPr>
                <w:sz w:val="28"/>
              </w:rPr>
            </w:pPr>
            <w:r>
              <w:rPr>
                <w:sz w:val="28"/>
              </w:rPr>
              <w:t>Ґрунто –</w:t>
            </w:r>
          </w:p>
          <w:p w14:paraId="722FBC4C" w14:textId="77777777" w:rsidR="00DE3082" w:rsidRDefault="007F0774">
            <w:pPr>
              <w:pStyle w:val="TableParagraph"/>
              <w:spacing w:before="5" w:line="322" w:lineRule="exact"/>
              <w:ind w:left="62" w:right="133" w:firstLine="19"/>
              <w:rPr>
                <w:sz w:val="28"/>
              </w:rPr>
            </w:pPr>
            <w:r>
              <w:rPr>
                <w:sz w:val="28"/>
              </w:rPr>
              <w:t>рослинна шар 0,9 м</w:t>
            </w:r>
          </w:p>
        </w:tc>
        <w:tc>
          <w:tcPr>
            <w:tcW w:w="941" w:type="dxa"/>
          </w:tcPr>
          <w:p w14:paraId="2C57AA1E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3A261A24" w14:textId="77777777" w:rsidR="00DE3082" w:rsidRDefault="007F0774">
            <w:pPr>
              <w:pStyle w:val="TableParagraph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26,2</w:t>
            </w:r>
          </w:p>
        </w:tc>
        <w:tc>
          <w:tcPr>
            <w:tcW w:w="936" w:type="dxa"/>
          </w:tcPr>
          <w:p w14:paraId="62C5975D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514CC524" w14:textId="77777777" w:rsidR="00DE3082" w:rsidRDefault="007F0774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27" w:type="dxa"/>
          </w:tcPr>
          <w:p w14:paraId="0933E7AC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274B730C" w14:textId="77777777" w:rsidR="00DE3082" w:rsidRDefault="007F0774">
            <w:pPr>
              <w:pStyle w:val="TableParagraph"/>
              <w:ind w:left="205" w:right="181"/>
              <w:jc w:val="center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706" w:type="dxa"/>
          </w:tcPr>
          <w:p w14:paraId="14896ABB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76D03377" w14:textId="77777777" w:rsidR="00DE3082" w:rsidRDefault="007F0774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850" w:type="dxa"/>
          </w:tcPr>
          <w:p w14:paraId="2C534A87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125EDEE8" w14:textId="77777777" w:rsidR="00DE3082" w:rsidRDefault="007F0774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601" w:type="dxa"/>
          </w:tcPr>
          <w:p w14:paraId="5C9A3728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2342E14F" w14:textId="77777777" w:rsidR="00DE3082" w:rsidRDefault="007F0774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706" w:type="dxa"/>
          </w:tcPr>
          <w:p w14:paraId="57CA5D21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09639521" w14:textId="77777777" w:rsidR="00DE3082" w:rsidRDefault="007F0774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721" w:type="dxa"/>
          </w:tcPr>
          <w:p w14:paraId="4C5CDA2B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212A92E4" w14:textId="77777777" w:rsidR="00DE3082" w:rsidRDefault="007F0774">
            <w:pPr>
              <w:pStyle w:val="TableParagraph"/>
              <w:ind w:left="297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754" w:type="dxa"/>
          </w:tcPr>
          <w:p w14:paraId="7952048C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5A857940" w14:textId="77777777" w:rsidR="00DE3082" w:rsidRDefault="007F077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755" w:type="dxa"/>
          </w:tcPr>
          <w:p w14:paraId="4D8978F8" w14:textId="77777777" w:rsidR="00DE3082" w:rsidRDefault="00DE3082">
            <w:pPr>
              <w:pStyle w:val="TableParagraph"/>
              <w:spacing w:before="3"/>
              <w:rPr>
                <w:sz w:val="30"/>
              </w:rPr>
            </w:pPr>
          </w:p>
          <w:p w14:paraId="2DF2B170" w14:textId="77777777" w:rsidR="00DE3082" w:rsidRDefault="007F077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DE3082" w14:paraId="69640828" w14:textId="77777777">
        <w:trPr>
          <w:trHeight w:val="1233"/>
        </w:trPr>
        <w:tc>
          <w:tcPr>
            <w:tcW w:w="874" w:type="dxa"/>
          </w:tcPr>
          <w:p w14:paraId="29B22526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3247E977" w14:textId="77777777" w:rsidR="00DE3082" w:rsidRDefault="007F0774">
            <w:pPr>
              <w:pStyle w:val="TableParagraph"/>
              <w:spacing w:before="180"/>
              <w:ind w:left="18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73" w:type="dxa"/>
          </w:tcPr>
          <w:p w14:paraId="0BD438B9" w14:textId="77777777" w:rsidR="00DE3082" w:rsidRDefault="007F0774">
            <w:pPr>
              <w:pStyle w:val="TableParagraph"/>
              <w:spacing w:line="230" w:lineRule="auto"/>
              <w:ind w:left="95" w:right="67" w:firstLine="254"/>
              <w:rPr>
                <w:sz w:val="28"/>
              </w:rPr>
            </w:pPr>
            <w:r>
              <w:rPr>
                <w:sz w:val="28"/>
              </w:rPr>
              <w:t>Пісок середньої крупності</w:t>
            </w:r>
          </w:p>
          <w:p w14:paraId="6790D76A" w14:textId="77777777" w:rsidR="00DE3082" w:rsidRDefault="007F0774">
            <w:pPr>
              <w:pStyle w:val="TableParagraph"/>
              <w:spacing w:line="288" w:lineRule="exact"/>
              <w:ind w:left="388"/>
              <w:rPr>
                <w:sz w:val="28"/>
              </w:rPr>
            </w:pPr>
            <w:r>
              <w:rPr>
                <w:sz w:val="28"/>
              </w:rPr>
              <w:t>8,1 м</w:t>
            </w:r>
          </w:p>
        </w:tc>
        <w:tc>
          <w:tcPr>
            <w:tcW w:w="941" w:type="dxa"/>
          </w:tcPr>
          <w:p w14:paraId="3AA4DEEA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620895F1" w14:textId="77777777" w:rsidR="00DE3082" w:rsidRDefault="007F0774">
            <w:pPr>
              <w:pStyle w:val="TableParagraph"/>
              <w:spacing w:before="180"/>
              <w:ind w:left="132" w:right="123"/>
              <w:jc w:val="center"/>
              <w:rPr>
                <w:sz w:val="28"/>
              </w:rPr>
            </w:pPr>
            <w:r>
              <w:rPr>
                <w:sz w:val="28"/>
              </w:rPr>
              <w:t>26,5</w:t>
            </w:r>
          </w:p>
        </w:tc>
        <w:tc>
          <w:tcPr>
            <w:tcW w:w="936" w:type="dxa"/>
          </w:tcPr>
          <w:p w14:paraId="7E6D1DB5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3B199CD2" w14:textId="77777777" w:rsidR="00DE3082" w:rsidRDefault="007F0774">
            <w:pPr>
              <w:pStyle w:val="TableParagraph"/>
              <w:spacing w:before="180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17,8</w:t>
            </w:r>
          </w:p>
        </w:tc>
        <w:tc>
          <w:tcPr>
            <w:tcW w:w="927" w:type="dxa"/>
          </w:tcPr>
          <w:p w14:paraId="60A1E5B3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3DF5F3D2" w14:textId="77777777" w:rsidR="00DE3082" w:rsidRDefault="007F0774">
            <w:pPr>
              <w:pStyle w:val="TableParagraph"/>
              <w:spacing w:before="180"/>
              <w:ind w:left="205" w:right="181"/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706" w:type="dxa"/>
          </w:tcPr>
          <w:p w14:paraId="1F97996E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15E5D825" w14:textId="77777777" w:rsidR="00DE3082" w:rsidRDefault="007F0774">
            <w:pPr>
              <w:pStyle w:val="TableParagraph"/>
              <w:spacing w:before="180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850" w:type="dxa"/>
          </w:tcPr>
          <w:p w14:paraId="2DA1CC59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3329420F" w14:textId="77777777" w:rsidR="00DE3082" w:rsidRDefault="007F0774">
            <w:pPr>
              <w:pStyle w:val="TableParagraph"/>
              <w:spacing w:before="180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601" w:type="dxa"/>
          </w:tcPr>
          <w:p w14:paraId="50D7F71D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0830002F" w14:textId="77777777" w:rsidR="00DE3082" w:rsidRDefault="007F0774">
            <w:pPr>
              <w:pStyle w:val="TableParagraph"/>
              <w:spacing w:before="180"/>
              <w:ind w:left="147" w:right="124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06" w:type="dxa"/>
          </w:tcPr>
          <w:p w14:paraId="3483CD16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3F5F9FCE" w14:textId="77777777" w:rsidR="00DE3082" w:rsidRDefault="007F0774">
            <w:pPr>
              <w:pStyle w:val="TableParagraph"/>
              <w:spacing w:before="180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721" w:type="dxa"/>
          </w:tcPr>
          <w:p w14:paraId="5282815E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73A9E3B0" w14:textId="77777777" w:rsidR="00DE3082" w:rsidRDefault="007F0774">
            <w:pPr>
              <w:pStyle w:val="TableParagraph"/>
              <w:spacing w:before="180"/>
              <w:ind w:left="29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4" w:type="dxa"/>
          </w:tcPr>
          <w:p w14:paraId="5790D065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69979D76" w14:textId="77777777" w:rsidR="00DE3082" w:rsidRDefault="007F0774">
            <w:pPr>
              <w:pStyle w:val="TableParagraph"/>
              <w:spacing w:before="180"/>
              <w:ind w:left="104" w:right="8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55" w:type="dxa"/>
          </w:tcPr>
          <w:p w14:paraId="7880B1D9" w14:textId="77777777" w:rsidR="00DE3082" w:rsidRDefault="00DE3082">
            <w:pPr>
              <w:pStyle w:val="TableParagraph"/>
              <w:rPr>
                <w:sz w:val="30"/>
              </w:rPr>
            </w:pPr>
          </w:p>
          <w:p w14:paraId="7C33C6F1" w14:textId="77777777" w:rsidR="00DE3082" w:rsidRDefault="007F0774">
            <w:pPr>
              <w:pStyle w:val="TableParagraph"/>
              <w:spacing w:before="180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DE3082" w14:paraId="672DE8AF" w14:textId="77777777">
        <w:trPr>
          <w:trHeight w:val="642"/>
        </w:trPr>
        <w:tc>
          <w:tcPr>
            <w:tcW w:w="874" w:type="dxa"/>
          </w:tcPr>
          <w:p w14:paraId="3D99C311" w14:textId="77777777" w:rsidR="00DE3082" w:rsidRDefault="007F0774">
            <w:pPr>
              <w:pStyle w:val="TableParagraph"/>
              <w:spacing w:before="232"/>
              <w:ind w:left="18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73" w:type="dxa"/>
          </w:tcPr>
          <w:p w14:paraId="4EDD4987" w14:textId="77777777" w:rsidR="00DE3082" w:rsidRDefault="007F0774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Суглинок</w:t>
            </w:r>
          </w:p>
          <w:p w14:paraId="1A5A9E88" w14:textId="77777777" w:rsidR="00DE3082" w:rsidRDefault="007F0774">
            <w:pPr>
              <w:pStyle w:val="TableParagraph"/>
              <w:spacing w:line="308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-- м</w:t>
            </w:r>
          </w:p>
        </w:tc>
        <w:tc>
          <w:tcPr>
            <w:tcW w:w="941" w:type="dxa"/>
          </w:tcPr>
          <w:p w14:paraId="21807CC2" w14:textId="77777777" w:rsidR="00DE3082" w:rsidRDefault="007F0774">
            <w:pPr>
              <w:pStyle w:val="TableParagraph"/>
              <w:spacing w:before="232"/>
              <w:ind w:left="137" w:right="123"/>
              <w:jc w:val="center"/>
              <w:rPr>
                <w:sz w:val="28"/>
              </w:rPr>
            </w:pPr>
            <w:r>
              <w:rPr>
                <w:sz w:val="28"/>
              </w:rPr>
              <w:t>27,02</w:t>
            </w:r>
          </w:p>
        </w:tc>
        <w:tc>
          <w:tcPr>
            <w:tcW w:w="936" w:type="dxa"/>
          </w:tcPr>
          <w:p w14:paraId="593EDE8A" w14:textId="77777777" w:rsidR="00DE3082" w:rsidRDefault="007F0774">
            <w:pPr>
              <w:pStyle w:val="TableParagraph"/>
              <w:spacing w:before="232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18,9</w:t>
            </w:r>
          </w:p>
        </w:tc>
        <w:tc>
          <w:tcPr>
            <w:tcW w:w="927" w:type="dxa"/>
          </w:tcPr>
          <w:p w14:paraId="5BEC3996" w14:textId="77777777" w:rsidR="00DE3082" w:rsidRDefault="007F0774">
            <w:pPr>
              <w:pStyle w:val="TableParagraph"/>
              <w:spacing w:before="232"/>
              <w:ind w:left="205" w:right="180"/>
              <w:jc w:val="center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706" w:type="dxa"/>
          </w:tcPr>
          <w:p w14:paraId="106A0716" w14:textId="77777777" w:rsidR="00DE3082" w:rsidRDefault="007F0774">
            <w:pPr>
              <w:pStyle w:val="TableParagraph"/>
              <w:spacing w:before="232"/>
              <w:ind w:left="95" w:right="71"/>
              <w:jc w:val="center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850" w:type="dxa"/>
          </w:tcPr>
          <w:p w14:paraId="4E9E976E" w14:textId="77777777" w:rsidR="00DE3082" w:rsidRDefault="007F0774">
            <w:pPr>
              <w:pStyle w:val="TableParagraph"/>
              <w:spacing w:before="232"/>
              <w:ind w:left="187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601" w:type="dxa"/>
          </w:tcPr>
          <w:p w14:paraId="352438E5" w14:textId="77777777" w:rsidR="00DE3082" w:rsidRDefault="007F0774">
            <w:pPr>
              <w:pStyle w:val="TableParagraph"/>
              <w:spacing w:before="232"/>
              <w:ind w:left="147" w:right="12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6" w:type="dxa"/>
          </w:tcPr>
          <w:p w14:paraId="49A76C2D" w14:textId="77777777" w:rsidR="00DE3082" w:rsidRDefault="007F0774">
            <w:pPr>
              <w:pStyle w:val="TableParagraph"/>
              <w:spacing w:before="232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721" w:type="dxa"/>
          </w:tcPr>
          <w:p w14:paraId="36EDE306" w14:textId="77777777" w:rsidR="00DE3082" w:rsidRDefault="007F0774">
            <w:pPr>
              <w:pStyle w:val="TableParagraph"/>
              <w:spacing w:before="232"/>
              <w:ind w:left="29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54" w:type="dxa"/>
          </w:tcPr>
          <w:p w14:paraId="5F2B2D80" w14:textId="77777777" w:rsidR="00DE3082" w:rsidRDefault="007F0774">
            <w:pPr>
              <w:pStyle w:val="TableParagraph"/>
              <w:spacing w:before="232"/>
              <w:ind w:left="104" w:right="8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55" w:type="dxa"/>
          </w:tcPr>
          <w:p w14:paraId="167D7CEA" w14:textId="77777777" w:rsidR="00DE3082" w:rsidRDefault="007F0774">
            <w:pPr>
              <w:pStyle w:val="TableParagraph"/>
              <w:spacing w:before="232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67446CF2" w14:textId="77777777" w:rsidR="00DE3082" w:rsidRDefault="00DE3082">
      <w:pPr>
        <w:pStyle w:val="a3"/>
        <w:rPr>
          <w:sz w:val="20"/>
        </w:rPr>
      </w:pPr>
    </w:p>
    <w:p w14:paraId="471464EB" w14:textId="77777777" w:rsidR="00DE3082" w:rsidRDefault="00DE3082">
      <w:pPr>
        <w:pStyle w:val="a3"/>
        <w:rPr>
          <w:sz w:val="20"/>
        </w:rPr>
      </w:pPr>
    </w:p>
    <w:p w14:paraId="74705F83" w14:textId="77777777" w:rsidR="00DE3082" w:rsidRDefault="00DE3082">
      <w:pPr>
        <w:pStyle w:val="a3"/>
        <w:rPr>
          <w:sz w:val="20"/>
        </w:rPr>
      </w:pPr>
    </w:p>
    <w:p w14:paraId="160D241F" w14:textId="77777777" w:rsidR="00DE3082" w:rsidRDefault="00DE3082">
      <w:pPr>
        <w:pStyle w:val="a3"/>
        <w:rPr>
          <w:sz w:val="20"/>
        </w:rPr>
      </w:pPr>
    </w:p>
    <w:p w14:paraId="112F7296" w14:textId="77777777" w:rsidR="00DE3082" w:rsidRDefault="00DE3082">
      <w:pPr>
        <w:pStyle w:val="a3"/>
        <w:rPr>
          <w:sz w:val="20"/>
        </w:rPr>
      </w:pPr>
    </w:p>
    <w:p w14:paraId="644B963E" w14:textId="77777777" w:rsidR="00DE3082" w:rsidRDefault="00DE3082">
      <w:pPr>
        <w:pStyle w:val="a3"/>
        <w:rPr>
          <w:sz w:val="20"/>
        </w:rPr>
      </w:pPr>
    </w:p>
    <w:p w14:paraId="42CFB9BE" w14:textId="77777777" w:rsidR="00DE3082" w:rsidRDefault="00DE3082">
      <w:pPr>
        <w:pStyle w:val="a3"/>
        <w:rPr>
          <w:sz w:val="20"/>
        </w:rPr>
      </w:pPr>
    </w:p>
    <w:p w14:paraId="3615731C" w14:textId="77777777" w:rsidR="00DE3082" w:rsidRDefault="00DE3082">
      <w:pPr>
        <w:pStyle w:val="a3"/>
        <w:rPr>
          <w:sz w:val="20"/>
        </w:rPr>
      </w:pPr>
    </w:p>
    <w:p w14:paraId="6FEDBEC7" w14:textId="77777777" w:rsidR="00DE3082" w:rsidRDefault="00DE3082">
      <w:pPr>
        <w:pStyle w:val="a3"/>
        <w:rPr>
          <w:sz w:val="20"/>
        </w:rPr>
      </w:pPr>
    </w:p>
    <w:p w14:paraId="0EBCCEAF" w14:textId="77777777" w:rsidR="00DE3082" w:rsidRDefault="00DE3082">
      <w:pPr>
        <w:rPr>
          <w:sz w:val="20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7C51C2BF" w14:textId="77777777" w:rsidR="00DE3082" w:rsidRDefault="007F0774">
      <w:pPr>
        <w:pStyle w:val="a3"/>
        <w:spacing w:before="4"/>
        <w:rPr>
          <w:sz w:val="42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AED388A" wp14:editId="6C56666C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62015554" name="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462946594" name=" 236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596127" name=" 23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E611A0" id=" 235" o:spid="_x0000_s1026" style="position:absolute;margin-left:55.55pt;margin-top:18.7pt;width:521.15pt;height:804.45pt;z-index:-251661312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">
                <v:shape id=" 236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37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77A7664" w14:textId="77777777" w:rsidR="00D6655F" w:rsidRDefault="00D6655F">
      <w:pPr>
        <w:pStyle w:val="a3"/>
        <w:ind w:left="5160"/>
      </w:pPr>
    </w:p>
    <w:p w14:paraId="67A91BE9" w14:textId="42D866C8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5DA0A384" w14:textId="77777777" w:rsidR="00DE3082" w:rsidRDefault="007F0774">
      <w:pPr>
        <w:pStyle w:val="a3"/>
        <w:spacing w:before="8"/>
        <w:rPr>
          <w:sz w:val="21"/>
        </w:rPr>
      </w:pPr>
      <w:r>
        <w:br w:type="column"/>
      </w:r>
    </w:p>
    <w:p w14:paraId="25FF80E7" w14:textId="77777777" w:rsidR="00D6655F" w:rsidRDefault="00D6655F">
      <w:pPr>
        <w:ind w:left="1360"/>
        <w:rPr>
          <w:sz w:val="20"/>
        </w:rPr>
      </w:pPr>
    </w:p>
    <w:p w14:paraId="79E9504A" w14:textId="77777777" w:rsidR="00D6655F" w:rsidRDefault="00D6655F">
      <w:pPr>
        <w:ind w:left="1360"/>
        <w:rPr>
          <w:sz w:val="20"/>
        </w:rPr>
      </w:pPr>
    </w:p>
    <w:p w14:paraId="76ADF20A" w14:textId="6D50D1BB" w:rsidR="00DE3082" w:rsidRDefault="007F0774">
      <w:pPr>
        <w:ind w:left="1360"/>
        <w:rPr>
          <w:sz w:val="20"/>
        </w:rPr>
      </w:pPr>
      <w:r>
        <w:rPr>
          <w:sz w:val="20"/>
        </w:rPr>
        <w:t>Лист</w:t>
      </w:r>
    </w:p>
    <w:p w14:paraId="0A2B69D7" w14:textId="77777777" w:rsidR="00DE3082" w:rsidRDefault="007F0774">
      <w:pPr>
        <w:pStyle w:val="a3"/>
        <w:spacing w:before="166"/>
        <w:ind w:left="1432"/>
      </w:pPr>
      <w:r>
        <w:t>47</w:t>
      </w:r>
    </w:p>
    <w:p w14:paraId="3E88087D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03BA83C6" w14:textId="77777777" w:rsidR="00DE3082" w:rsidRDefault="007F0774">
      <w:pPr>
        <w:pStyle w:val="a3"/>
        <w:spacing w:before="68" w:line="360" w:lineRule="auto"/>
        <w:ind w:left="622" w:right="623" w:firstLine="840"/>
      </w:pPr>
      <w:r>
        <w:rPr>
          <w:i/>
          <w:u w:val="single"/>
        </w:rPr>
        <w:lastRenderedPageBreak/>
        <w:t>ІГЕ 1</w:t>
      </w:r>
      <w:r>
        <w:rPr>
          <w:i/>
        </w:rPr>
        <w:t xml:space="preserve"> </w:t>
      </w:r>
      <w:r>
        <w:t>- грунтово-рослинний ґрунт, питома вага якого γ = 12,0 кН/м</w:t>
      </w:r>
      <w:r>
        <w:rPr>
          <w:position w:val="10"/>
          <w:sz w:val="18"/>
        </w:rPr>
        <w:t xml:space="preserve">3 </w:t>
      </w:r>
      <w:r>
        <w:t>: ґрунт не може використовуватися як основа у зв'язку із своєю неоднорідністю і великим змістом органічних включень. Ґрунт підлягає зрізанню.</w:t>
      </w:r>
    </w:p>
    <w:p w14:paraId="255DE6AC" w14:textId="77777777" w:rsidR="00DE3082" w:rsidRDefault="00DE3082">
      <w:pPr>
        <w:pStyle w:val="a3"/>
        <w:spacing w:before="10"/>
        <w:rPr>
          <w:sz w:val="41"/>
        </w:rPr>
      </w:pPr>
    </w:p>
    <w:p w14:paraId="1E67209D" w14:textId="77777777" w:rsidR="00DE3082" w:rsidRPr="00850CC6" w:rsidRDefault="007F0774">
      <w:pPr>
        <w:pStyle w:val="a3"/>
        <w:spacing w:line="362" w:lineRule="auto"/>
        <w:ind w:left="622" w:firstLine="840"/>
        <w:rPr>
          <w:lang w:val="ru-RU"/>
        </w:rPr>
      </w:pPr>
      <w:r w:rsidRPr="00850CC6">
        <w:rPr>
          <w:i/>
          <w:u w:val="single"/>
          <w:lang w:val="ru-RU"/>
        </w:rPr>
        <w:t>ІГЕ 2</w:t>
      </w:r>
      <w:r w:rsidRPr="00850CC6">
        <w:rPr>
          <w:i/>
          <w:lang w:val="ru-RU"/>
        </w:rPr>
        <w:t xml:space="preserve"> </w:t>
      </w:r>
      <w:r w:rsidRPr="00850CC6">
        <w:rPr>
          <w:lang w:val="ru-RU"/>
        </w:rPr>
        <w:t>- пісок середньої крупності. Для піщаних ґрунтів похідні та класифікаційні показники визначаються в наступному обсязі:</w:t>
      </w:r>
    </w:p>
    <w:p w14:paraId="755AEF7D" w14:textId="77777777" w:rsidR="00DE3082" w:rsidRDefault="007F0774">
      <w:pPr>
        <w:pStyle w:val="a3"/>
        <w:spacing w:line="314" w:lineRule="exact"/>
        <w:ind w:left="1463"/>
      </w:pPr>
      <w:r>
        <w:t>а)коефіцієнт пористості:</w:t>
      </w:r>
    </w:p>
    <w:p w14:paraId="3CA2810D" w14:textId="77777777" w:rsidR="00DE3082" w:rsidRDefault="00DE3082">
      <w:pPr>
        <w:pStyle w:val="a3"/>
        <w:rPr>
          <w:sz w:val="20"/>
        </w:rPr>
      </w:pPr>
    </w:p>
    <w:p w14:paraId="413DA61D" w14:textId="77777777" w:rsidR="00DE3082" w:rsidRDefault="00DE3082">
      <w:pPr>
        <w:pStyle w:val="a3"/>
        <w:spacing w:before="10"/>
        <w:rPr>
          <w:sz w:val="29"/>
        </w:rPr>
      </w:pPr>
    </w:p>
    <w:p w14:paraId="751A90EE" w14:textId="77777777" w:rsidR="00DE3082" w:rsidRDefault="00DE3082">
      <w:pPr>
        <w:rPr>
          <w:sz w:val="29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1736F7F8" w14:textId="77777777" w:rsidR="00DE3082" w:rsidRDefault="007F0774">
      <w:pPr>
        <w:pStyle w:val="a3"/>
        <w:spacing w:before="51" w:line="272" w:lineRule="exact"/>
        <w:ind w:left="3821"/>
        <w:rPr>
          <w:rFonts w:ascii="Cambria Math"/>
        </w:rPr>
      </w:pPr>
      <w:r>
        <w:rPr>
          <w:rFonts w:ascii="Cambria Math"/>
          <w:spacing w:val="-1"/>
        </w:rPr>
        <w:t>26,5</w:t>
      </w:r>
    </w:p>
    <w:p w14:paraId="32D3A229" w14:textId="77777777" w:rsidR="00DE3082" w:rsidRDefault="007F0774">
      <w:pPr>
        <w:pStyle w:val="a3"/>
        <w:spacing w:line="202" w:lineRule="exact"/>
        <w:ind w:left="3196"/>
        <w:rPr>
          <w:rFonts w:ascii="Cambria Math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6FBE198" wp14:editId="680A7C8D">
                <wp:simplePos x="0" y="0"/>
                <wp:positionH relativeFrom="page">
                  <wp:posOffset>3061335</wp:posOffset>
                </wp:positionH>
                <wp:positionV relativeFrom="paragraph">
                  <wp:posOffset>81280</wp:posOffset>
                </wp:positionV>
                <wp:extent cx="332105" cy="0"/>
                <wp:effectExtent l="0" t="0" r="0" b="0"/>
                <wp:wrapNone/>
                <wp:docPr id="667605588" name="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FD0589" id=" 238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05pt,6.4pt" to="267.2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/>
        </w:rPr>
        <w:t>e =</w:t>
      </w:r>
    </w:p>
    <w:p w14:paraId="7C00DA27" w14:textId="77777777" w:rsidR="00DE3082" w:rsidRDefault="007F0774">
      <w:pPr>
        <w:pStyle w:val="a3"/>
        <w:spacing w:line="258" w:lineRule="exact"/>
        <w:ind w:left="3821"/>
        <w:rPr>
          <w:rFonts w:ascii="Cambria Math"/>
        </w:rPr>
      </w:pPr>
      <w:r>
        <w:rPr>
          <w:rFonts w:ascii="Cambria Math"/>
          <w:spacing w:val="-1"/>
        </w:rPr>
        <w:t>17,8</w:t>
      </w:r>
    </w:p>
    <w:p w14:paraId="47BE1383" w14:textId="77777777" w:rsidR="00DE3082" w:rsidRDefault="007F0774">
      <w:pPr>
        <w:pStyle w:val="a3"/>
        <w:spacing w:before="9"/>
        <w:rPr>
          <w:rFonts w:ascii="Cambria Math"/>
          <w:sz w:val="22"/>
        </w:rPr>
      </w:pPr>
      <w:r>
        <w:br w:type="column"/>
      </w:r>
    </w:p>
    <w:p w14:paraId="61FF607B" w14:textId="77777777" w:rsidR="00DE3082" w:rsidRDefault="007F0774">
      <w:pPr>
        <w:pStyle w:val="a4"/>
        <w:numPr>
          <w:ilvl w:val="0"/>
          <w:numId w:val="15"/>
        </w:numPr>
        <w:tabs>
          <w:tab w:val="left" w:pos="282"/>
        </w:tabs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( 1 + 0,10 ) − 1 =</w:t>
      </w:r>
      <w:r>
        <w:rPr>
          <w:rFonts w:ascii="Cambria Math" w:hAnsi="Cambria Math"/>
          <w:spacing w:val="35"/>
          <w:sz w:val="28"/>
        </w:rPr>
        <w:t xml:space="preserve"> </w:t>
      </w:r>
      <w:r>
        <w:rPr>
          <w:rFonts w:ascii="Cambria Math" w:hAnsi="Cambria Math"/>
          <w:sz w:val="28"/>
        </w:rPr>
        <w:t>0,64</w:t>
      </w:r>
    </w:p>
    <w:p w14:paraId="1D252AFF" w14:textId="77777777" w:rsidR="00DE3082" w:rsidRDefault="00DE3082">
      <w:pPr>
        <w:rPr>
          <w:rFonts w:ascii="Cambria Math" w:hAnsi="Cambria Math"/>
          <w:sz w:val="28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4341" w:space="40"/>
            <w:col w:w="6409"/>
          </w:cols>
        </w:sectPr>
      </w:pPr>
    </w:p>
    <w:p w14:paraId="35EF4A16" w14:textId="77777777" w:rsidR="00DE3082" w:rsidRDefault="00DE3082">
      <w:pPr>
        <w:pStyle w:val="a3"/>
        <w:rPr>
          <w:rFonts w:ascii="Cambria Math"/>
          <w:sz w:val="20"/>
        </w:rPr>
      </w:pPr>
    </w:p>
    <w:p w14:paraId="37F9F27A" w14:textId="77777777" w:rsidR="00DE3082" w:rsidRDefault="00DE3082">
      <w:pPr>
        <w:pStyle w:val="a3"/>
        <w:spacing w:before="8"/>
        <w:rPr>
          <w:rFonts w:ascii="Cambria Math"/>
          <w:sz w:val="25"/>
        </w:rPr>
      </w:pPr>
    </w:p>
    <w:p w14:paraId="0AD80CEA" w14:textId="77777777" w:rsidR="00DE3082" w:rsidRDefault="007F0774">
      <w:pPr>
        <w:pStyle w:val="a3"/>
        <w:spacing w:before="82"/>
        <w:ind w:left="1463"/>
      </w:pPr>
      <w:r>
        <w:rPr>
          <w:rFonts w:ascii="Cambria Math" w:hAnsi="Cambria Math"/>
        </w:rPr>
        <w:t>б</w:t>
      </w:r>
      <w:r>
        <w:t>)</w:t>
      </w:r>
      <w:r>
        <w:rPr>
          <w:rFonts w:ascii="Cambria Math" w:hAnsi="Cambria Math"/>
        </w:rPr>
        <w:t xml:space="preserve">ступінь вологості </w:t>
      </w:r>
      <w:r>
        <w:t>:</w:t>
      </w:r>
    </w:p>
    <w:p w14:paraId="1D741147" w14:textId="77777777" w:rsidR="00DE3082" w:rsidRDefault="00DE3082">
      <w:pPr>
        <w:pStyle w:val="a3"/>
        <w:rPr>
          <w:sz w:val="20"/>
        </w:rPr>
      </w:pPr>
    </w:p>
    <w:p w14:paraId="08C780FA" w14:textId="77777777" w:rsidR="00DE3082" w:rsidRDefault="00DE3082">
      <w:pPr>
        <w:pStyle w:val="a3"/>
        <w:spacing w:before="3"/>
        <w:rPr>
          <w:sz w:val="29"/>
        </w:rPr>
      </w:pPr>
    </w:p>
    <w:p w14:paraId="68ABA26D" w14:textId="77777777" w:rsidR="00DE3082" w:rsidRDefault="00DE3082">
      <w:pPr>
        <w:rPr>
          <w:sz w:val="29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1B8324DD" w14:textId="77777777" w:rsidR="00DE3082" w:rsidRDefault="007F0774">
      <w:pPr>
        <w:pStyle w:val="a3"/>
        <w:spacing w:before="51" w:line="271" w:lineRule="exact"/>
        <w:ind w:right="74"/>
        <w:jc w:val="right"/>
        <w:rPr>
          <w:rFonts w:ascii="Cambria Math"/>
        </w:rPr>
      </w:pPr>
      <w:r>
        <w:rPr>
          <w:rFonts w:ascii="Cambria Math"/>
          <w:w w:val="95"/>
        </w:rPr>
        <w:t>0,1</w:t>
      </w:r>
    </w:p>
    <w:p w14:paraId="1129F007" w14:textId="77777777" w:rsidR="00DE3082" w:rsidRDefault="007F0774">
      <w:pPr>
        <w:spacing w:line="461" w:lineRule="exact"/>
        <w:jc w:val="right"/>
        <w:rPr>
          <w:rFonts w:ascii="Cambria Math"/>
          <w:sz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559227C" wp14:editId="778CD326">
                <wp:simplePos x="0" y="0"/>
                <wp:positionH relativeFrom="page">
                  <wp:posOffset>3557905</wp:posOffset>
                </wp:positionH>
                <wp:positionV relativeFrom="paragraph">
                  <wp:posOffset>81915</wp:posOffset>
                </wp:positionV>
                <wp:extent cx="332105" cy="0"/>
                <wp:effectExtent l="0" t="0" r="0" b="0"/>
                <wp:wrapNone/>
                <wp:docPr id="1561185706" name="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B39905" id=" 239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0.15pt,6.45pt" to="306.3pt,6.4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/>
          <w:position w:val="19"/>
          <w:sz w:val="28"/>
        </w:rPr>
        <w:t>S</w:t>
      </w:r>
      <w:r>
        <w:rPr>
          <w:rFonts w:ascii="Cambria Math"/>
          <w:position w:val="13"/>
          <w:sz w:val="20"/>
        </w:rPr>
        <w:t xml:space="preserve">r </w:t>
      </w:r>
      <w:r>
        <w:rPr>
          <w:rFonts w:ascii="Cambria Math"/>
          <w:position w:val="19"/>
          <w:sz w:val="28"/>
        </w:rPr>
        <w:t xml:space="preserve">= </w:t>
      </w:r>
      <w:r>
        <w:rPr>
          <w:rFonts w:ascii="Cambria Math"/>
          <w:sz w:val="28"/>
        </w:rPr>
        <w:t>0,64</w:t>
      </w:r>
    </w:p>
    <w:p w14:paraId="10EA09CC" w14:textId="77777777" w:rsidR="00DE3082" w:rsidRDefault="007F0774">
      <w:pPr>
        <w:pStyle w:val="a3"/>
        <w:spacing w:before="51" w:line="272" w:lineRule="exact"/>
        <w:ind w:left="281"/>
        <w:rPr>
          <w:rFonts w:ascii="Cambria Math"/>
        </w:rPr>
      </w:pPr>
      <w:r>
        <w:br w:type="column"/>
      </w:r>
      <w:r>
        <w:rPr>
          <w:rFonts w:ascii="Cambria Math"/>
        </w:rPr>
        <w:t>26,5</w:t>
      </w:r>
    </w:p>
    <w:p w14:paraId="7D8694FF" w14:textId="77777777" w:rsidR="00DE3082" w:rsidRDefault="007F0774">
      <w:pPr>
        <w:pStyle w:val="a3"/>
        <w:tabs>
          <w:tab w:val="left" w:pos="944"/>
        </w:tabs>
        <w:spacing w:line="202" w:lineRule="exact"/>
        <w:ind w:left="89"/>
        <w:rPr>
          <w:rFonts w:ascii="Cambria Math" w:hAnsi="Cambria Math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8D4C6B" wp14:editId="77B98932">
                <wp:simplePos x="0" y="0"/>
                <wp:positionH relativeFrom="page">
                  <wp:posOffset>4091940</wp:posOffset>
                </wp:positionH>
                <wp:positionV relativeFrom="paragraph">
                  <wp:posOffset>81280</wp:posOffset>
                </wp:positionV>
                <wp:extent cx="332105" cy="0"/>
                <wp:effectExtent l="0" t="0" r="0" b="0"/>
                <wp:wrapNone/>
                <wp:docPr id="20504905" name="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183FD" id=" 24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2pt,6.4pt" to="348.35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 w:hAnsi="Cambria Math"/>
        </w:rPr>
        <w:t>∙</w:t>
      </w:r>
      <w:r>
        <w:rPr>
          <w:rFonts w:ascii="Cambria Math" w:hAnsi="Cambria Math"/>
        </w:rPr>
        <w:tab/>
        <w:t>=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0,41</w:t>
      </w:r>
    </w:p>
    <w:p w14:paraId="2F0EFC30" w14:textId="77777777" w:rsidR="00DE3082" w:rsidRDefault="007F0774">
      <w:pPr>
        <w:pStyle w:val="a3"/>
        <w:spacing w:line="258" w:lineRule="exact"/>
        <w:ind w:left="387"/>
        <w:rPr>
          <w:rFonts w:ascii="Cambria Math"/>
        </w:rPr>
      </w:pPr>
      <w:r>
        <w:rPr>
          <w:rFonts w:ascii="Cambria Math"/>
        </w:rPr>
        <w:t>10</w:t>
      </w:r>
    </w:p>
    <w:p w14:paraId="6CED9986" w14:textId="77777777" w:rsidR="00DE3082" w:rsidRDefault="00DE3082">
      <w:pPr>
        <w:spacing w:line="258" w:lineRule="exact"/>
        <w:rPr>
          <w:rFonts w:ascii="Cambria Math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5123" w:space="40"/>
            <w:col w:w="5627"/>
          </w:cols>
        </w:sectPr>
      </w:pPr>
    </w:p>
    <w:p w14:paraId="72278C95" w14:textId="77777777" w:rsidR="00DE3082" w:rsidRDefault="00DE3082">
      <w:pPr>
        <w:pStyle w:val="a3"/>
        <w:rPr>
          <w:rFonts w:ascii="Cambria Math"/>
          <w:sz w:val="20"/>
        </w:rPr>
      </w:pPr>
    </w:p>
    <w:p w14:paraId="72492756" w14:textId="77777777" w:rsidR="00DE3082" w:rsidRDefault="00DE3082">
      <w:pPr>
        <w:pStyle w:val="a3"/>
        <w:spacing w:before="10"/>
        <w:rPr>
          <w:rFonts w:ascii="Cambria Math"/>
          <w:sz w:val="24"/>
        </w:rPr>
      </w:pPr>
    </w:p>
    <w:p w14:paraId="7B770E24" w14:textId="77777777" w:rsidR="00DE3082" w:rsidRPr="00850CC6" w:rsidRDefault="007F0774">
      <w:pPr>
        <w:pStyle w:val="a3"/>
        <w:tabs>
          <w:tab w:val="left" w:pos="8128"/>
        </w:tabs>
        <w:spacing w:before="86" w:line="362" w:lineRule="auto"/>
        <w:ind w:left="622" w:right="451" w:firstLine="912"/>
        <w:rPr>
          <w:lang w:val="ru-RU"/>
        </w:rPr>
      </w:pPr>
      <w:r w:rsidRPr="00850CC6">
        <w:rPr>
          <w:lang w:val="ru-RU"/>
        </w:rPr>
        <w:t>для   пісків   середньої  крупності   0,55   ≤</w:t>
      </w:r>
      <w:r w:rsidRPr="00850CC6">
        <w:rPr>
          <w:spacing w:val="18"/>
          <w:lang w:val="ru-RU"/>
        </w:rPr>
        <w:t xml:space="preserve"> </w:t>
      </w:r>
      <w:r w:rsidRPr="00850CC6">
        <w:rPr>
          <w:lang w:val="ru-RU"/>
        </w:rPr>
        <w:t xml:space="preserve">е  ≤ </w:t>
      </w:r>
      <w:r w:rsidRPr="00850CC6">
        <w:rPr>
          <w:spacing w:val="30"/>
          <w:lang w:val="ru-RU"/>
        </w:rPr>
        <w:t xml:space="preserve"> </w:t>
      </w:r>
      <w:r w:rsidRPr="00850CC6">
        <w:rPr>
          <w:lang w:val="ru-RU"/>
        </w:rPr>
        <w:t>0,75</w:t>
      </w:r>
      <w:r w:rsidRPr="00850CC6">
        <w:rPr>
          <w:lang w:val="ru-RU"/>
        </w:rPr>
        <w:tab/>
        <w:t>- пісок середньої щільності;</w:t>
      </w:r>
    </w:p>
    <w:p w14:paraId="21667DAE" w14:textId="77777777" w:rsidR="00DE3082" w:rsidRPr="00850CC6" w:rsidRDefault="007F0774">
      <w:pPr>
        <w:pStyle w:val="a3"/>
        <w:spacing w:line="315" w:lineRule="exact"/>
        <w:ind w:left="1535"/>
        <w:rPr>
          <w:lang w:val="ru-RU"/>
        </w:rPr>
      </w:pPr>
      <w:r w:rsidRPr="00850CC6">
        <w:rPr>
          <w:lang w:val="ru-RU"/>
        </w:rPr>
        <w:t xml:space="preserve">0 &lt; </w:t>
      </w:r>
      <w:r>
        <w:t>S</w:t>
      </w:r>
      <w:r>
        <w:rPr>
          <w:vertAlign w:val="subscript"/>
        </w:rPr>
        <w:t>r</w:t>
      </w:r>
      <w:r w:rsidRPr="00850CC6">
        <w:rPr>
          <w:lang w:val="ru-RU"/>
        </w:rPr>
        <w:t xml:space="preserve"> ≤ 0,41 - пісок маловологий;</w:t>
      </w:r>
    </w:p>
    <w:p w14:paraId="73F046C3" w14:textId="77777777" w:rsidR="00DE3082" w:rsidRPr="00850CC6" w:rsidRDefault="00DE3082">
      <w:pPr>
        <w:pStyle w:val="a3"/>
        <w:rPr>
          <w:sz w:val="32"/>
          <w:lang w:val="ru-RU"/>
        </w:rPr>
      </w:pPr>
    </w:p>
    <w:p w14:paraId="63D79CC6" w14:textId="77777777" w:rsidR="00DE3082" w:rsidRPr="00850CC6" w:rsidRDefault="007F0774">
      <w:pPr>
        <w:pStyle w:val="a3"/>
        <w:spacing w:before="275" w:line="362" w:lineRule="auto"/>
        <w:ind w:left="622" w:right="451" w:firstLine="840"/>
        <w:rPr>
          <w:lang w:val="ru-RU"/>
        </w:rPr>
      </w:pPr>
      <w:r w:rsidRPr="00850CC6">
        <w:rPr>
          <w:lang w:val="ru-RU"/>
        </w:rPr>
        <w:t>Користуючись вказівками “ДБН В.2.1-10:2018 Основи і фундаменти будівель та споруд. Основні положення” отримуємо результат - ґрунт підходить для цілей будівництва.</w:t>
      </w:r>
    </w:p>
    <w:p w14:paraId="61A6546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500287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21E2B0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A65DA2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06DE00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237732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449BBD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BB8200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1B1FFE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4B39D8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9AE5479" w14:textId="1F20F701" w:rsidR="00DE3082" w:rsidRPr="00850CC6" w:rsidRDefault="00DE3082">
      <w:pPr>
        <w:pStyle w:val="a3"/>
        <w:rPr>
          <w:sz w:val="20"/>
          <w:lang w:val="ru-RU"/>
        </w:rPr>
      </w:pPr>
    </w:p>
    <w:p w14:paraId="3FEB9467" w14:textId="41CC0765" w:rsidR="00DE3082" w:rsidRPr="00850CC6" w:rsidRDefault="00DE3082">
      <w:pPr>
        <w:pStyle w:val="a3"/>
        <w:rPr>
          <w:sz w:val="20"/>
          <w:lang w:val="ru-RU"/>
        </w:rPr>
      </w:pPr>
    </w:p>
    <w:p w14:paraId="4BA90337" w14:textId="6E94327F" w:rsidR="00DE3082" w:rsidRPr="00850CC6" w:rsidRDefault="00DE3082">
      <w:pPr>
        <w:pStyle w:val="a3"/>
        <w:rPr>
          <w:sz w:val="20"/>
          <w:lang w:val="ru-RU"/>
        </w:rPr>
      </w:pPr>
    </w:p>
    <w:p w14:paraId="2DED3FFB" w14:textId="329EC317" w:rsidR="00DE3082" w:rsidRPr="00850CC6" w:rsidRDefault="00BB2DF8">
      <w:pPr>
        <w:pStyle w:val="a3"/>
        <w:rPr>
          <w:sz w:val="20"/>
          <w:lang w:val="ru-RU"/>
        </w:rPr>
      </w:pPr>
      <w:r w:rsidRPr="00BB2DF8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56595C5" wp14:editId="3D0E7C7D">
                <wp:simplePos x="0" y="0"/>
                <wp:positionH relativeFrom="column">
                  <wp:posOffset>6276975</wp:posOffset>
                </wp:positionH>
                <wp:positionV relativeFrom="paragraph">
                  <wp:posOffset>126365</wp:posOffset>
                </wp:positionV>
                <wp:extent cx="514350" cy="558165"/>
                <wp:effectExtent l="0" t="0" r="0" b="0"/>
                <wp:wrapNone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134EF" w14:textId="77777777" w:rsidR="007019DC" w:rsidRDefault="007019DC" w:rsidP="00BB2DF8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55789ACD" w14:textId="489358A0" w:rsidR="007019DC" w:rsidRPr="003166CB" w:rsidRDefault="007019DC" w:rsidP="00BB2DF8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r w:rsidRPr="00BB2DF8">
                              <w:rPr>
                                <w:sz w:val="28"/>
                                <w:lang w:val="uk-UA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6595C5" id="Поле 52" o:spid="_x0000_s1072" type="#_x0000_t202" style="position:absolute;margin-left:494.25pt;margin-top:9.95pt;width:40.5pt;height:43.9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" filled="f" stroked="f" strokeweight=".5pt">
                <v:textbox>
                  <w:txbxContent>
                    <w:p w14:paraId="3AA134EF" w14:textId="77777777" w:rsidR="007019DC" w:rsidRDefault="007019DC" w:rsidP="00BB2DF8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55789ACD" w14:textId="489358A0" w:rsidR="007019DC" w:rsidRPr="003166CB" w:rsidRDefault="007019DC" w:rsidP="00BB2DF8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</w:t>
                      </w:r>
                      <w:r w:rsidRPr="00BB2DF8">
                        <w:rPr>
                          <w:sz w:val="28"/>
                          <w:lang w:val="uk-UA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</w:p>
    <w:p w14:paraId="01BC4259" w14:textId="5D08B89A" w:rsidR="00DE3082" w:rsidRPr="00850CC6" w:rsidRDefault="00D6655F">
      <w:pPr>
        <w:pStyle w:val="a3"/>
        <w:rPr>
          <w:sz w:val="20"/>
          <w:lang w:val="ru-RU"/>
        </w:rPr>
      </w:pPr>
      <w:r w:rsidRPr="00D6655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303B6B4" wp14:editId="5D1CF2F3">
                <wp:simplePos x="0" y="0"/>
                <wp:positionH relativeFrom="column">
                  <wp:posOffset>2765426</wp:posOffset>
                </wp:positionH>
                <wp:positionV relativeFrom="paragraph">
                  <wp:posOffset>124460</wp:posOffset>
                </wp:positionV>
                <wp:extent cx="3486150" cy="295275"/>
                <wp:effectExtent l="0" t="0" r="0" b="95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E2C84" w14:textId="77777777" w:rsidR="007019DC" w:rsidRPr="005165FC" w:rsidRDefault="007019DC" w:rsidP="00D665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2ADE7389" w14:textId="77777777" w:rsidR="007019DC" w:rsidRDefault="007019DC" w:rsidP="00D6655F">
                            <w:r>
                              <w:t xml:space="preserve"> </w:t>
                            </w:r>
                          </w:p>
                          <w:p w14:paraId="33030F5C" w14:textId="77777777" w:rsidR="007019DC" w:rsidRDefault="007019DC" w:rsidP="00D6655F"/>
                          <w:p w14:paraId="177105EE" w14:textId="77777777" w:rsidR="007019DC" w:rsidRDefault="007019DC" w:rsidP="00D6655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03B6B4" id="Поле 32" o:spid="_x0000_s1073" type="#_x0000_t202" style="position:absolute;margin-left:217.75pt;margin-top:9.8pt;width:274.5pt;height:23.2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" fillcolor="window" stroked="f" strokeweight=".5pt">
                <v:textbox>
                  <w:txbxContent>
                    <w:p w14:paraId="0F5E2C84" w14:textId="77777777" w:rsidR="007019DC" w:rsidRPr="005165FC" w:rsidRDefault="007019DC" w:rsidP="00D6655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2ADE7389" w14:textId="77777777" w:rsidR="007019DC" w:rsidRDefault="007019DC" w:rsidP="00D6655F">
                      <w:r>
                        <w:t xml:space="preserve"> </w:t>
                      </w:r>
                    </w:p>
                    <w:p w14:paraId="33030F5C" w14:textId="77777777" w:rsidR="007019DC" w:rsidRDefault="007019DC" w:rsidP="00D6655F"/>
                    <w:p w14:paraId="177105EE" w14:textId="77777777" w:rsidR="007019DC" w:rsidRDefault="007019DC" w:rsidP="00D6655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</w:p>
    <w:p w14:paraId="2E4A12B8" w14:textId="3248B6DB" w:rsidR="00DE3082" w:rsidRPr="00850CC6" w:rsidRDefault="00DE3082">
      <w:pPr>
        <w:pStyle w:val="a3"/>
        <w:spacing w:before="2"/>
        <w:rPr>
          <w:sz w:val="24"/>
          <w:lang w:val="ru-RU"/>
        </w:rPr>
      </w:pPr>
    </w:p>
    <w:p w14:paraId="6ABCF423" w14:textId="77777777" w:rsidR="00DE3082" w:rsidRPr="00850CC6" w:rsidRDefault="00DE3082">
      <w:pPr>
        <w:rPr>
          <w:sz w:val="24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6DEEC4A5" w14:textId="77777777" w:rsidR="00DE3082" w:rsidRPr="00850CC6" w:rsidRDefault="007F0774">
      <w:pPr>
        <w:pStyle w:val="a3"/>
        <w:spacing w:before="9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D14BC3" wp14:editId="09DFDE0E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568031021" name="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00776139" name=" 242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5806180" name=" 24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5F57D3" id=" 241" o:spid="_x0000_s1026" style="position:absolute;margin-left:55.55pt;margin-top:18.7pt;width:521.15pt;height:804.45pt;z-index:-25165721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">
                <v:shape id=" 242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43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62B71C59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25C77041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BD20B4E" wp14:editId="285CC435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104781165" name="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99302349" name=" 24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992158" name=" 24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DE2056" id=" 244" o:spid="_x0000_s1026" style="position:absolute;margin-left:55.55pt;margin-top:18.7pt;width:521.15pt;height:804.45pt;z-index:-25165414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">
                <v:shape id=" 245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" path="m,l,16044m,l10375,e" filled="f" strokeweight="2.25pt">
                  <v:path arrowok="t" o:connecttype="custom" o:connectlocs="0,397;0,16441;0,397;10375,397" o:connectangles="0,0,0,0"/>
                </v:shape>
                <v:shape id=" 246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B1A9F8" wp14:editId="0ED277EC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909500695" name="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5BC250FA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5BBC9EC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E24A36A" w14:textId="77777777" w:rsidR="007019DC" w:rsidRDefault="007019DC">
                                  <w:pPr>
                                    <w:pStyle w:val="TableParagraph"/>
                                    <w:spacing w:before="211" w:line="357" w:lineRule="auto"/>
                                    <w:ind w:left="-12" w:right="-44" w:hanging="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их ґрунтів похідні та класифікаційні му обсязі:</w:t>
                                  </w:r>
                                </w:p>
                                <w:p w14:paraId="0E9E194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23BEDA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0187F4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6D874D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906CA46" w14:textId="77777777" w:rsidR="007019DC" w:rsidRPr="00850CC6" w:rsidRDefault="007019DC">
                                  <w:pPr>
                                    <w:pStyle w:val="TableParagraph"/>
                                    <w:spacing w:before="258"/>
                                    <w:ind w:left="31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1 + 0,26 ) − 1 = 0,8</w:t>
                                  </w:r>
                                </w:p>
                                <w:p w14:paraId="048AB06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579F2CF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108E25F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3852CA0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5B1D0D7D" w14:textId="77777777" w:rsidR="007019DC" w:rsidRPr="00850CC6" w:rsidRDefault="007019DC">
                                  <w:pPr>
                                    <w:pStyle w:val="TableParagraph"/>
                                    <w:spacing w:before="11"/>
                                    <w:rPr>
                                      <w:sz w:val="41"/>
                                      <w:lang w:val="ru-RU"/>
                                    </w:rPr>
                                  </w:pPr>
                                </w:p>
                                <w:p w14:paraId="049B4EED" w14:textId="77777777" w:rsidR="007019DC" w:rsidRPr="00850CC6" w:rsidRDefault="007019DC">
                                  <w:pPr>
                                    <w:pStyle w:val="TableParagraph"/>
                                    <w:ind w:left="-6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28 - 0,13 = 0,15;</w:t>
                                  </w:r>
                                </w:p>
                                <w:p w14:paraId="552F9DC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EC3F62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EC694A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342834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9B2C06A" w14:textId="77777777" w:rsidR="007019DC" w:rsidRPr="00850CC6" w:rsidRDefault="007019DC">
                                  <w:pPr>
                                    <w:pStyle w:val="TableParagraph"/>
                                    <w:spacing w:before="236" w:line="170" w:lineRule="auto"/>
                                    <w:ind w:left="-6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0"/>
                                      <w:lang w:val="ru-RU"/>
                                    </w:rPr>
                                    <w:t xml:space="preserve">26 − 0,13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position w:val="-16"/>
                                      <w:sz w:val="28"/>
                                      <w:lang w:val="ru-RU"/>
                                    </w:rPr>
                                    <w:t xml:space="preserve">= 0,87 </w:t>
                                  </w:r>
                                  <w:r w:rsidRPr="00850CC6">
                                    <w:rPr>
                                      <w:position w:val="-16"/>
                                      <w:sz w:val="28"/>
                                      <w:lang w:val="ru-RU"/>
                                    </w:rPr>
                                    <w:t>;</w:t>
                                  </w:r>
                                </w:p>
                                <w:p w14:paraId="498C6DE3" w14:textId="77777777" w:rsidR="007019DC" w:rsidRPr="00850CC6" w:rsidRDefault="007019DC">
                                  <w:pPr>
                                    <w:pStyle w:val="TableParagraph"/>
                                    <w:spacing w:line="192" w:lineRule="exact"/>
                                    <w:ind w:left="84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w w:val="105"/>
                                      <w:sz w:val="20"/>
                                      <w:lang w:val="ru-RU"/>
                                    </w:rPr>
                                    <w:t>0,15</w:t>
                                  </w:r>
                                </w:p>
                                <w:p w14:paraId="2B6083F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30B3872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7254B6A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36EF726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B0444D1" w14:textId="77777777" w:rsidR="007019DC" w:rsidRPr="00850CC6" w:rsidRDefault="007019DC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  <w:lang w:val="ru-RU"/>
                                    </w:rPr>
                                  </w:pPr>
                                </w:p>
                                <w:p w14:paraId="0DD0BB47" w14:textId="77777777" w:rsidR="007019DC" w:rsidRPr="00850CC6" w:rsidRDefault="007019DC">
                                  <w:pPr>
                                    <w:pStyle w:val="TableParagraph"/>
                                    <w:ind w:left="2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глинок .</w:t>
                                  </w:r>
                                </w:p>
                                <w:p w14:paraId="1BAD52DC" w14:textId="77777777" w:rsidR="007019DC" w:rsidRPr="00850CC6" w:rsidRDefault="007019DC">
                                  <w:pPr>
                                    <w:pStyle w:val="TableParagraph"/>
                                    <w:spacing w:before="158"/>
                                    <w:ind w:left="-21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нків 0,75 &lt; </w:t>
                                  </w:r>
                                  <w:r>
                                    <w:rPr>
                                      <w:sz w:val="28"/>
                                    </w:rPr>
                                    <w:t>I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L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≤ 1; </w:t>
                                  </w:r>
                                  <w:r>
                                    <w:rPr>
                                      <w:sz w:val="28"/>
                                    </w:rPr>
                                    <w:t>I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L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= 0,87</w:t>
                                  </w:r>
                                </w:p>
                                <w:p w14:paraId="6350810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227227AF" w14:textId="77777777" w:rsidR="007019DC" w:rsidRPr="00850CC6" w:rsidRDefault="007019DC">
                                  <w:pPr>
                                    <w:pStyle w:val="TableParagraph"/>
                                    <w:spacing w:before="276" w:line="362" w:lineRule="auto"/>
                                    <w:ind w:left="-24" w:right="-192" w:firstLine="4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БН В.2.1-10:2018 Основи і</w:t>
                                  </w:r>
                                  <w:r w:rsidRPr="00850CC6">
                                    <w:rPr>
                                      <w:spacing w:val="-2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фундамент ння” отримуємо результат - ґрунт не</w:t>
                                  </w:r>
                                </w:p>
                                <w:p w14:paraId="1069250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CBDC60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762972B" w14:textId="77777777" w:rsidR="007019DC" w:rsidRPr="00850CC6" w:rsidRDefault="007019DC">
                                  <w:pPr>
                                    <w:pStyle w:val="TableParagraph"/>
                                    <w:spacing w:before="7"/>
                                    <w:rPr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14:paraId="6C4E0EEE" w14:textId="77777777" w:rsidR="007019DC" w:rsidRPr="00850CC6" w:rsidRDefault="007019DC">
                                  <w:pPr>
                                    <w:pStyle w:val="TableParagraph"/>
                                    <w:spacing w:before="1" w:line="357" w:lineRule="auto"/>
                                    <w:ind w:left="-55" w:right="-159" w:hanging="1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розрахунку похідних характеристик ґ ято - </w:t>
                                  </w:r>
                                  <w:r w:rsidRPr="00850CC6">
                                    <w:rPr>
                                      <w:i/>
                                      <w:sz w:val="28"/>
                                      <w:u w:val="single"/>
                                      <w:lang w:val="ru-RU"/>
                                    </w:rPr>
                                    <w:t>ІГЕ 2</w:t>
                                  </w:r>
                                  <w:r w:rsidRPr="00850CC6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- пісок середньої</w:t>
                                  </w:r>
                                  <w:r w:rsidRPr="00850CC6">
                                    <w:rPr>
                                      <w:spacing w:val="-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крупнос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099FB72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F41FBD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167CC3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613052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2BA27A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A8EF94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9FDA53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2B8A81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1165F0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247E74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B8186C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31C92A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A31FA9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A672D0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336310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10436E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BA454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A01ACF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D542BD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123E07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86629C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25E02F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BA3F29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B9DEA7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439854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DBA62F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273485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BABFF4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06C815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DAA8B77" w14:textId="77777777" w:rsidR="007019DC" w:rsidRDefault="007019DC">
                                  <w:pPr>
                                    <w:pStyle w:val="TableParagraph"/>
                                    <w:spacing w:before="256"/>
                                    <w:ind w:left="16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и</w:t>
                                  </w:r>
                                </w:p>
                                <w:p w14:paraId="12B5628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3915FC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B136E5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37CE9C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A215FE4" w14:textId="77777777" w:rsidR="007019DC" w:rsidRDefault="007019DC">
                                  <w:pPr>
                                    <w:pStyle w:val="TableParagraph"/>
                                    <w:spacing w:before="233" w:line="357" w:lineRule="auto"/>
                                    <w:ind w:left="88" w:right="322" w:hanging="5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рунтів ті.</w:t>
                                  </w:r>
                                </w:p>
                                <w:p w14:paraId="1D689D8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170D70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0F6193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C31F52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396860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0A172FF" w14:textId="77777777" w:rsidR="007019DC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1CC5650C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2663C6C5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48A97BEF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290455FE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49</w:t>
                                  </w:r>
                                </w:p>
                              </w:tc>
                            </w:tr>
                          </w:tbl>
                          <w:p w14:paraId="5CCD30B5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1A9F8" id=" 247" o:spid="_x0000_s1074" type="#_x0000_t202" style="position:absolute;margin-left:298pt;margin-top:19.8pt;width:279.7pt;height:802.2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5BC250FA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5BBC9EC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E24A36A" w14:textId="77777777" w:rsidR="007019DC" w:rsidRDefault="007019DC">
                            <w:pPr>
                              <w:pStyle w:val="TableParagraph"/>
                              <w:spacing w:before="211" w:line="357" w:lineRule="auto"/>
                              <w:ind w:left="-12" w:right="-44" w:hanging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их ґрунтів похідні та класифікаційні му обсязі:</w:t>
                            </w:r>
                          </w:p>
                          <w:p w14:paraId="0E9E194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23BEDA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0187F4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6D874D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906CA46" w14:textId="77777777" w:rsidR="007019DC" w:rsidRPr="00850CC6" w:rsidRDefault="007019DC">
                            <w:pPr>
                              <w:pStyle w:val="TableParagraph"/>
                              <w:spacing w:before="258"/>
                              <w:ind w:left="31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1 + 0,26 ) − 1 = 0,8</w:t>
                            </w:r>
                          </w:p>
                          <w:p w14:paraId="048AB06E" w14:textId="77777777" w:rsidR="007019DC" w:rsidRPr="00850CC6" w:rsidRDefault="007019DC">
                            <w:pPr>
                              <w:pStyle w:val="TableParagraph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579F2CFF" w14:textId="77777777" w:rsidR="007019DC" w:rsidRPr="00850CC6" w:rsidRDefault="007019DC">
                            <w:pPr>
                              <w:pStyle w:val="TableParagraph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108E25F4" w14:textId="77777777" w:rsidR="007019DC" w:rsidRPr="00850CC6" w:rsidRDefault="007019DC">
                            <w:pPr>
                              <w:pStyle w:val="TableParagraph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3852CA06" w14:textId="77777777" w:rsidR="007019DC" w:rsidRPr="00850CC6" w:rsidRDefault="007019DC">
                            <w:pPr>
                              <w:pStyle w:val="TableParagraph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5B1D0D7D" w14:textId="77777777" w:rsidR="007019DC" w:rsidRPr="00850CC6" w:rsidRDefault="007019DC">
                            <w:pPr>
                              <w:pStyle w:val="TableParagraph"/>
                              <w:spacing w:before="11"/>
                              <w:rPr>
                                <w:sz w:val="41"/>
                                <w:lang w:val="ru-RU"/>
                              </w:rPr>
                            </w:pPr>
                          </w:p>
                          <w:p w14:paraId="049B4EED" w14:textId="77777777" w:rsidR="007019DC" w:rsidRPr="00850CC6" w:rsidRDefault="007019DC">
                            <w:pPr>
                              <w:pStyle w:val="TableParagraph"/>
                              <w:ind w:left="-6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28 - 0,13 = 0,15;</w:t>
                            </w:r>
                          </w:p>
                          <w:p w14:paraId="552F9DC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EC3F62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EC694A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342834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9B2C06A" w14:textId="77777777" w:rsidR="007019DC" w:rsidRPr="00850CC6" w:rsidRDefault="007019DC">
                            <w:pPr>
                              <w:pStyle w:val="TableParagraph"/>
                              <w:spacing w:before="236" w:line="170" w:lineRule="auto"/>
                              <w:ind w:left="-6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0"/>
                                <w:lang w:val="ru-RU"/>
                              </w:rPr>
                              <w:t xml:space="preserve">26 − 0,13 </w:t>
                            </w:r>
                            <w:r w:rsidRPr="00850CC6">
                              <w:rPr>
                                <w:rFonts w:ascii="Cambria Math" w:hAnsi="Cambria Math"/>
                                <w:position w:val="-16"/>
                                <w:sz w:val="28"/>
                                <w:lang w:val="ru-RU"/>
                              </w:rPr>
                              <w:t xml:space="preserve">= 0,87 </w:t>
                            </w:r>
                            <w:r w:rsidRPr="00850CC6">
                              <w:rPr>
                                <w:position w:val="-16"/>
                                <w:sz w:val="28"/>
                                <w:lang w:val="ru-RU"/>
                              </w:rPr>
                              <w:t>;</w:t>
                            </w:r>
                          </w:p>
                          <w:p w14:paraId="498C6DE3" w14:textId="77777777" w:rsidR="007019DC" w:rsidRPr="00850CC6" w:rsidRDefault="007019DC">
                            <w:pPr>
                              <w:pStyle w:val="TableParagraph"/>
                              <w:spacing w:line="192" w:lineRule="exact"/>
                              <w:ind w:left="84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w w:val="105"/>
                                <w:sz w:val="20"/>
                                <w:lang w:val="ru-RU"/>
                              </w:rPr>
                              <w:t>0,15</w:t>
                            </w:r>
                          </w:p>
                          <w:p w14:paraId="2B6083F8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30B38727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7254B6A3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36EF7264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B0444D1" w14:textId="77777777" w:rsidR="007019DC" w:rsidRPr="00850CC6" w:rsidRDefault="007019DC">
                            <w:pPr>
                              <w:pStyle w:val="TableParagraph"/>
                              <w:spacing w:before="2"/>
                              <w:rPr>
                                <w:sz w:val="16"/>
                                <w:lang w:val="ru-RU"/>
                              </w:rPr>
                            </w:pPr>
                          </w:p>
                          <w:p w14:paraId="0DD0BB47" w14:textId="77777777" w:rsidR="007019DC" w:rsidRPr="00850CC6" w:rsidRDefault="007019DC">
                            <w:pPr>
                              <w:pStyle w:val="TableParagraph"/>
                              <w:ind w:left="2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глинок .</w:t>
                            </w:r>
                          </w:p>
                          <w:p w14:paraId="1BAD52DC" w14:textId="77777777" w:rsidR="007019DC" w:rsidRPr="00850CC6" w:rsidRDefault="007019DC">
                            <w:pPr>
                              <w:pStyle w:val="TableParagraph"/>
                              <w:spacing w:before="158"/>
                              <w:ind w:left="-21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нків 0,75 &lt; </w:t>
                            </w:r>
                            <w:r>
                              <w:rPr>
                                <w:sz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L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≤ 1; </w:t>
                            </w:r>
                            <w:r>
                              <w:rPr>
                                <w:sz w:val="28"/>
                              </w:rPr>
                              <w:t>I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L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= 0,87</w:t>
                            </w:r>
                          </w:p>
                          <w:p w14:paraId="63508102" w14:textId="77777777" w:rsidR="007019DC" w:rsidRPr="00850CC6" w:rsidRDefault="007019DC">
                            <w:pPr>
                              <w:pStyle w:val="TableParagraph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14:paraId="227227AF" w14:textId="77777777" w:rsidR="007019DC" w:rsidRPr="00850CC6" w:rsidRDefault="007019DC">
                            <w:pPr>
                              <w:pStyle w:val="TableParagraph"/>
                              <w:spacing w:before="276" w:line="362" w:lineRule="auto"/>
                              <w:ind w:left="-24" w:right="-192" w:firstLine="4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БН В.2.1-10:2018 Основи і</w:t>
                            </w:r>
                            <w:r w:rsidRPr="00850CC6">
                              <w:rPr>
                                <w:spacing w:val="-2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фундамент ння” отримуємо результат - ґрунт не</w:t>
                            </w:r>
                          </w:p>
                          <w:p w14:paraId="1069250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CBDC60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762972B" w14:textId="77777777" w:rsidR="007019DC" w:rsidRPr="00850CC6" w:rsidRDefault="007019DC">
                            <w:pPr>
                              <w:pStyle w:val="TableParagraph"/>
                              <w:spacing w:before="7"/>
                              <w:rPr>
                                <w:sz w:val="23"/>
                                <w:lang w:val="ru-RU"/>
                              </w:rPr>
                            </w:pPr>
                          </w:p>
                          <w:p w14:paraId="6C4E0EEE" w14:textId="77777777" w:rsidR="007019DC" w:rsidRPr="00850CC6" w:rsidRDefault="007019DC">
                            <w:pPr>
                              <w:pStyle w:val="TableParagraph"/>
                              <w:spacing w:before="1" w:line="357" w:lineRule="auto"/>
                              <w:ind w:left="-55" w:right="-159" w:hanging="1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розрахунку похідних характеристик ґ ято - </w:t>
                            </w:r>
                            <w:r w:rsidRPr="00850CC6">
                              <w:rPr>
                                <w:i/>
                                <w:sz w:val="28"/>
                                <w:u w:val="single"/>
                                <w:lang w:val="ru-RU"/>
                              </w:rPr>
                              <w:t>ІГЕ 2</w:t>
                            </w:r>
                            <w:r w:rsidRPr="00850CC6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- пісок середньої</w:t>
                            </w:r>
                            <w:r w:rsidRPr="00850CC6">
                              <w:rPr>
                                <w:spacing w:val="-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крупнос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099FB72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F41FBD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167CC3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613052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2BA27A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A8EF94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9FDA53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2B8A81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1165F0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247E74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B8186C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31C92A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A31FA9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A672D0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336310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10436E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9BA454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A01ACF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D542BD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123E07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86629C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25E02F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BA3F29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B9DEA7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439854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DBA62F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273485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BABFF4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06C815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DAA8B77" w14:textId="77777777" w:rsidR="007019DC" w:rsidRDefault="007019DC">
                            <w:pPr>
                              <w:pStyle w:val="TableParagraph"/>
                              <w:spacing w:before="256"/>
                              <w:ind w:left="165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и</w:t>
                            </w:r>
                          </w:p>
                          <w:p w14:paraId="12B5628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3915FC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B136E5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37CE9C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A215FE4" w14:textId="77777777" w:rsidR="007019DC" w:rsidRDefault="007019DC">
                            <w:pPr>
                              <w:pStyle w:val="TableParagraph"/>
                              <w:spacing w:before="233" w:line="357" w:lineRule="auto"/>
                              <w:ind w:left="88" w:right="322" w:hanging="5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рунтів ті.</w:t>
                            </w:r>
                          </w:p>
                          <w:p w14:paraId="1D689D8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170D70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0F6193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C31F52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396860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0A172FF" w14:textId="77777777" w:rsidR="007019DC" w:rsidRDefault="007019DC">
                            <w:pPr>
                              <w:pStyle w:val="TableParagraph"/>
                              <w:spacing w:before="10"/>
                              <w:rPr>
                                <w:sz w:val="31"/>
                              </w:rPr>
                            </w:pPr>
                          </w:p>
                          <w:p w14:paraId="1CC5650C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2663C6C5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48A97BEF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290455FE" w14:textId="77777777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49</w:t>
                            </w:r>
                          </w:p>
                        </w:tc>
                      </w:tr>
                    </w:tbl>
                    <w:p w14:paraId="5CCD30B5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2A32FF" w14:textId="77777777" w:rsidR="00DE3082" w:rsidRPr="00850CC6" w:rsidRDefault="00DE3082">
      <w:pPr>
        <w:pStyle w:val="a3"/>
        <w:spacing w:before="8"/>
        <w:rPr>
          <w:sz w:val="20"/>
          <w:lang w:val="ru-RU"/>
        </w:rPr>
      </w:pPr>
    </w:p>
    <w:p w14:paraId="40F3421E" w14:textId="77777777" w:rsidR="00DE3082" w:rsidRPr="00850CC6" w:rsidRDefault="007F0774">
      <w:pPr>
        <w:pStyle w:val="a3"/>
        <w:spacing w:before="87" w:line="357" w:lineRule="auto"/>
        <w:ind w:left="622" w:right="5814" w:firstLine="840"/>
        <w:rPr>
          <w:lang w:val="ru-RU"/>
        </w:rPr>
      </w:pPr>
      <w:r w:rsidRPr="00850CC6">
        <w:rPr>
          <w:i/>
          <w:u w:val="single"/>
          <w:lang w:val="ru-RU"/>
        </w:rPr>
        <w:t>ІГЕ 3</w:t>
      </w:r>
      <w:r w:rsidRPr="00850CC6">
        <w:rPr>
          <w:i/>
          <w:lang w:val="ru-RU"/>
        </w:rPr>
        <w:t xml:space="preserve"> </w:t>
      </w:r>
      <w:r w:rsidRPr="00850CC6">
        <w:rPr>
          <w:lang w:val="ru-RU"/>
        </w:rPr>
        <w:t>- суглинок. Для глинян показники визначаються в наступно</w:t>
      </w:r>
    </w:p>
    <w:p w14:paraId="4F3C5EE0" w14:textId="77777777" w:rsidR="00DE3082" w:rsidRPr="00850CC6" w:rsidRDefault="00DE3082">
      <w:pPr>
        <w:pStyle w:val="a3"/>
        <w:spacing w:before="3"/>
        <w:rPr>
          <w:sz w:val="42"/>
          <w:lang w:val="ru-RU"/>
        </w:rPr>
      </w:pPr>
    </w:p>
    <w:p w14:paraId="5A109961" w14:textId="77777777" w:rsidR="00DE3082" w:rsidRPr="00850CC6" w:rsidRDefault="007F0774">
      <w:pPr>
        <w:pStyle w:val="a3"/>
        <w:ind w:left="1463"/>
        <w:rPr>
          <w:lang w:val="ru-RU"/>
        </w:rPr>
      </w:pPr>
      <w:r w:rsidRPr="00850CC6">
        <w:rPr>
          <w:lang w:val="ru-RU"/>
        </w:rPr>
        <w:t>а)коефіцієнт пористості :</w:t>
      </w:r>
    </w:p>
    <w:p w14:paraId="49D90E8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7104224" w14:textId="77777777" w:rsidR="00DE3082" w:rsidRPr="00850CC6" w:rsidRDefault="00DE3082">
      <w:pPr>
        <w:pStyle w:val="a3"/>
        <w:spacing w:before="11"/>
        <w:rPr>
          <w:lang w:val="ru-RU"/>
        </w:rPr>
      </w:pPr>
    </w:p>
    <w:p w14:paraId="35C62FC7" w14:textId="77777777" w:rsidR="00DE3082" w:rsidRPr="00850CC6" w:rsidRDefault="007F0774">
      <w:pPr>
        <w:pStyle w:val="a3"/>
        <w:spacing w:before="51" w:line="272" w:lineRule="exact"/>
        <w:ind w:left="187" w:right="2654"/>
        <w:jc w:val="center"/>
        <w:rPr>
          <w:rFonts w:ascii="Cambria Math"/>
          <w:lang w:val="ru-RU"/>
        </w:rPr>
      </w:pPr>
      <w:r w:rsidRPr="00850CC6">
        <w:rPr>
          <w:rFonts w:ascii="Cambria Math"/>
          <w:lang w:val="ru-RU"/>
        </w:rPr>
        <w:t>27,08</w:t>
      </w:r>
    </w:p>
    <w:p w14:paraId="0F23B0D3" w14:textId="77777777" w:rsidR="00DE3082" w:rsidRPr="00850CC6" w:rsidRDefault="007F0774">
      <w:pPr>
        <w:pStyle w:val="a3"/>
        <w:tabs>
          <w:tab w:val="left" w:pos="1426"/>
        </w:tabs>
        <w:spacing w:line="202" w:lineRule="exact"/>
        <w:ind w:right="2654"/>
        <w:jc w:val="center"/>
        <w:rPr>
          <w:rFonts w:ascii="Cambria Math" w:hAnsi="Cambria Math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4F50A2" wp14:editId="6CD51DA8">
                <wp:simplePos x="0" y="0"/>
                <wp:positionH relativeFrom="page">
                  <wp:posOffset>3061335</wp:posOffset>
                </wp:positionH>
                <wp:positionV relativeFrom="paragraph">
                  <wp:posOffset>81280</wp:posOffset>
                </wp:positionV>
                <wp:extent cx="429260" cy="0"/>
                <wp:effectExtent l="0" t="0" r="0" b="0"/>
                <wp:wrapNone/>
                <wp:docPr id="1005734494" name="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926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49C183" id=" 24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05pt,6.4pt" to="274.85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 w:hAnsi="Cambria Math"/>
        </w:rPr>
        <w:t>e</w:t>
      </w:r>
      <w:r w:rsidRPr="00850CC6">
        <w:rPr>
          <w:rFonts w:ascii="Cambria Math" w:hAnsi="Cambria Math"/>
          <w:lang w:val="ru-RU"/>
        </w:rPr>
        <w:t xml:space="preserve"> </w:t>
      </w:r>
      <w:r w:rsidRPr="00850CC6">
        <w:rPr>
          <w:rFonts w:ascii="Cambria Math" w:hAnsi="Cambria Math"/>
          <w:spacing w:val="14"/>
          <w:lang w:val="ru-RU"/>
        </w:rPr>
        <w:t xml:space="preserve"> </w:t>
      </w:r>
      <w:r w:rsidRPr="00850CC6">
        <w:rPr>
          <w:rFonts w:ascii="Cambria Math" w:hAnsi="Cambria Math"/>
          <w:lang w:val="ru-RU"/>
        </w:rPr>
        <w:t>=</w:t>
      </w:r>
      <w:r w:rsidRPr="00850CC6">
        <w:rPr>
          <w:rFonts w:ascii="Cambria Math" w:hAnsi="Cambria Math"/>
          <w:lang w:val="ru-RU"/>
        </w:rPr>
        <w:tab/>
        <w:t>∙</w:t>
      </w:r>
      <w:r w:rsidRPr="00850CC6">
        <w:rPr>
          <w:rFonts w:ascii="Cambria Math" w:hAnsi="Cambria Math"/>
          <w:spacing w:val="61"/>
          <w:lang w:val="ru-RU"/>
        </w:rPr>
        <w:t xml:space="preserve"> </w:t>
      </w:r>
      <w:r w:rsidRPr="00850CC6">
        <w:rPr>
          <w:rFonts w:ascii="Cambria Math" w:hAnsi="Cambria Math"/>
          <w:lang w:val="ru-RU"/>
        </w:rPr>
        <w:t>(</w:t>
      </w:r>
    </w:p>
    <w:p w14:paraId="674345B9" w14:textId="77777777" w:rsidR="00DE3082" w:rsidRPr="00850CC6" w:rsidRDefault="007F0774">
      <w:pPr>
        <w:pStyle w:val="a3"/>
        <w:spacing w:line="258" w:lineRule="exact"/>
        <w:ind w:left="187" w:right="2654"/>
        <w:jc w:val="center"/>
        <w:rPr>
          <w:rFonts w:ascii="Cambria Math"/>
          <w:lang w:val="ru-RU"/>
        </w:rPr>
      </w:pPr>
      <w:r w:rsidRPr="00850CC6">
        <w:rPr>
          <w:rFonts w:ascii="Cambria Math"/>
          <w:lang w:val="ru-RU"/>
        </w:rPr>
        <w:t>18,9</w:t>
      </w:r>
    </w:p>
    <w:p w14:paraId="1AD6B774" w14:textId="7777777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3A48B089" w14:textId="77777777" w:rsidR="00DE3082" w:rsidRPr="00850CC6" w:rsidRDefault="00DE3082">
      <w:pPr>
        <w:pStyle w:val="a3"/>
        <w:spacing w:before="10"/>
        <w:rPr>
          <w:rFonts w:ascii="Cambria Math"/>
          <w:sz w:val="24"/>
          <w:lang w:val="ru-RU"/>
        </w:rPr>
      </w:pPr>
    </w:p>
    <w:p w14:paraId="11A957FB" w14:textId="77777777" w:rsidR="00DE3082" w:rsidRPr="00850CC6" w:rsidRDefault="007F0774">
      <w:pPr>
        <w:pStyle w:val="a3"/>
        <w:spacing w:before="87"/>
        <w:ind w:left="1463"/>
        <w:rPr>
          <w:lang w:val="ru-RU"/>
        </w:rPr>
      </w:pPr>
      <w:r w:rsidRPr="00850CC6">
        <w:rPr>
          <w:lang w:val="ru-RU"/>
        </w:rPr>
        <w:t>б)число пластичності :</w:t>
      </w:r>
    </w:p>
    <w:p w14:paraId="28A0F45A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1CAF511" w14:textId="77777777" w:rsidR="00DE3082" w:rsidRPr="00850CC6" w:rsidRDefault="00DE3082">
      <w:pPr>
        <w:pStyle w:val="a3"/>
        <w:spacing w:before="4"/>
        <w:rPr>
          <w:sz w:val="26"/>
          <w:lang w:val="ru-RU"/>
        </w:rPr>
      </w:pPr>
    </w:p>
    <w:p w14:paraId="222854E2" w14:textId="77777777" w:rsidR="00DE3082" w:rsidRPr="00850CC6" w:rsidRDefault="007F0774">
      <w:pPr>
        <w:pStyle w:val="a3"/>
        <w:ind w:left="969" w:right="2646"/>
        <w:jc w:val="center"/>
        <w:rPr>
          <w:lang w:val="ru-RU"/>
        </w:rPr>
      </w:pPr>
      <w:r>
        <w:t>I</w:t>
      </w:r>
      <w:r>
        <w:rPr>
          <w:vertAlign w:val="subscript"/>
        </w:rPr>
        <w:t>p</w:t>
      </w:r>
      <w:r w:rsidRPr="00850CC6">
        <w:rPr>
          <w:lang w:val="ru-RU"/>
        </w:rPr>
        <w:t xml:space="preserve"> = 0,</w:t>
      </w:r>
    </w:p>
    <w:p w14:paraId="004D356D" w14:textId="77777777" w:rsidR="00DE3082" w:rsidRPr="00850CC6" w:rsidRDefault="00DE3082">
      <w:pPr>
        <w:pStyle w:val="a3"/>
        <w:rPr>
          <w:sz w:val="32"/>
          <w:lang w:val="ru-RU"/>
        </w:rPr>
      </w:pPr>
    </w:p>
    <w:p w14:paraId="2D07497A" w14:textId="77777777" w:rsidR="00DE3082" w:rsidRPr="00850CC6" w:rsidRDefault="007F0774">
      <w:pPr>
        <w:pStyle w:val="a3"/>
        <w:spacing w:before="275"/>
        <w:ind w:left="1463"/>
        <w:rPr>
          <w:lang w:val="ru-RU"/>
        </w:rPr>
      </w:pPr>
      <w:r w:rsidRPr="00850CC6">
        <w:rPr>
          <w:lang w:val="ru-RU"/>
        </w:rPr>
        <w:t>в)показник текучості :</w:t>
      </w:r>
    </w:p>
    <w:p w14:paraId="0B9A8D9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3377C0E" w14:textId="77777777" w:rsidR="00DE3082" w:rsidRPr="00850CC6" w:rsidRDefault="00DE3082">
      <w:pPr>
        <w:pStyle w:val="a3"/>
        <w:spacing w:before="4"/>
        <w:rPr>
          <w:lang w:val="ru-RU"/>
        </w:rPr>
      </w:pPr>
    </w:p>
    <w:p w14:paraId="429EEB85" w14:textId="77777777" w:rsidR="00DE3082" w:rsidRPr="00850CC6" w:rsidRDefault="007F0774">
      <w:pPr>
        <w:spacing w:before="67"/>
        <w:ind w:left="925" w:right="2654"/>
        <w:jc w:val="center"/>
        <w:rPr>
          <w:rFonts w:ascii="Cambria Math"/>
          <w:sz w:val="20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DFA8D2" wp14:editId="0D5C649F">
                <wp:simplePos x="0" y="0"/>
                <wp:positionH relativeFrom="page">
                  <wp:posOffset>3643630</wp:posOffset>
                </wp:positionH>
                <wp:positionV relativeFrom="paragraph">
                  <wp:posOffset>217805</wp:posOffset>
                </wp:positionV>
                <wp:extent cx="640080" cy="0"/>
                <wp:effectExtent l="0" t="0" r="0" b="0"/>
                <wp:wrapNone/>
                <wp:docPr id="906867100" name="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42CC77" id=" 24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.9pt,17.15pt" to="337.3pt,17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position w:val="-16"/>
          <w:sz w:val="28"/>
        </w:rPr>
        <w:t>I</w:t>
      </w:r>
      <w:r>
        <w:rPr>
          <w:position w:val="-19"/>
          <w:sz w:val="18"/>
        </w:rPr>
        <w:t>l</w:t>
      </w:r>
      <w:r w:rsidRPr="00850CC6">
        <w:rPr>
          <w:position w:val="-19"/>
          <w:sz w:val="18"/>
          <w:lang w:val="ru-RU"/>
        </w:rPr>
        <w:t xml:space="preserve">   </w:t>
      </w:r>
      <w:r w:rsidRPr="00850CC6">
        <w:rPr>
          <w:position w:val="-16"/>
          <w:sz w:val="28"/>
          <w:lang w:val="ru-RU"/>
        </w:rPr>
        <w:t xml:space="preserve">= </w:t>
      </w:r>
      <w:r w:rsidRPr="00850CC6">
        <w:rPr>
          <w:spacing w:val="8"/>
          <w:position w:val="-16"/>
          <w:sz w:val="28"/>
          <w:lang w:val="ru-RU"/>
        </w:rPr>
        <w:t xml:space="preserve"> </w:t>
      </w:r>
      <w:r w:rsidRPr="00850CC6">
        <w:rPr>
          <w:rFonts w:ascii="Cambria Math"/>
          <w:sz w:val="20"/>
          <w:lang w:val="ru-RU"/>
        </w:rPr>
        <w:t>0,</w:t>
      </w:r>
    </w:p>
    <w:p w14:paraId="65BE1D43" w14:textId="77777777" w:rsidR="00DE3082" w:rsidRPr="00850CC6" w:rsidRDefault="00DE3082">
      <w:pPr>
        <w:pStyle w:val="a3"/>
        <w:rPr>
          <w:rFonts w:ascii="Cambria Math"/>
          <w:sz w:val="38"/>
          <w:lang w:val="ru-RU"/>
        </w:rPr>
      </w:pPr>
    </w:p>
    <w:p w14:paraId="49758C46" w14:textId="77777777" w:rsidR="00DE3082" w:rsidRPr="00850CC6" w:rsidRDefault="00DE3082">
      <w:pPr>
        <w:pStyle w:val="a3"/>
        <w:rPr>
          <w:rFonts w:ascii="Cambria Math"/>
          <w:sz w:val="38"/>
          <w:lang w:val="ru-RU"/>
        </w:rPr>
      </w:pPr>
    </w:p>
    <w:p w14:paraId="3D9339B7" w14:textId="77777777" w:rsidR="00DE3082" w:rsidRPr="00850CC6" w:rsidRDefault="007F0774">
      <w:pPr>
        <w:pStyle w:val="a3"/>
        <w:spacing w:before="333" w:line="357" w:lineRule="auto"/>
        <w:ind w:left="1535" w:right="5784"/>
        <w:rPr>
          <w:lang w:val="ru-RU"/>
        </w:rPr>
      </w:pPr>
      <w:r w:rsidRPr="00850CC6">
        <w:rPr>
          <w:lang w:val="ru-RU"/>
        </w:rPr>
        <w:t xml:space="preserve">7 &lt; </w:t>
      </w:r>
      <w:r>
        <w:t>I</w:t>
      </w:r>
      <w:r>
        <w:rPr>
          <w:vertAlign w:val="subscript"/>
        </w:rPr>
        <w:t>p</w:t>
      </w:r>
      <w:r w:rsidRPr="00850CC6">
        <w:rPr>
          <w:lang w:val="ru-RU"/>
        </w:rPr>
        <w:t xml:space="preserve"> ≤ 17 ; </w:t>
      </w:r>
      <w:r>
        <w:t>I</w:t>
      </w:r>
      <w:r>
        <w:rPr>
          <w:vertAlign w:val="subscript"/>
        </w:rPr>
        <w:t>p</w:t>
      </w:r>
      <w:r w:rsidRPr="00850CC6">
        <w:rPr>
          <w:lang w:val="ru-RU"/>
        </w:rPr>
        <w:t xml:space="preserve"> = 15 - ґрунт</w:t>
      </w:r>
      <w:r w:rsidRPr="00850CC6">
        <w:rPr>
          <w:spacing w:val="-36"/>
          <w:lang w:val="ru-RU"/>
        </w:rPr>
        <w:t xml:space="preserve"> </w:t>
      </w:r>
      <w:r w:rsidRPr="00850CC6">
        <w:rPr>
          <w:spacing w:val="-6"/>
          <w:lang w:val="ru-RU"/>
        </w:rPr>
        <w:t xml:space="preserve">су </w:t>
      </w:r>
      <w:r w:rsidRPr="00850CC6">
        <w:rPr>
          <w:lang w:val="ru-RU"/>
        </w:rPr>
        <w:t>для текучопластичних</w:t>
      </w:r>
      <w:r w:rsidRPr="00850CC6">
        <w:rPr>
          <w:spacing w:val="-17"/>
          <w:lang w:val="ru-RU"/>
        </w:rPr>
        <w:t xml:space="preserve"> </w:t>
      </w:r>
      <w:r w:rsidRPr="00850CC6">
        <w:rPr>
          <w:lang w:val="ru-RU"/>
        </w:rPr>
        <w:t>сугли</w:t>
      </w:r>
    </w:p>
    <w:p w14:paraId="5419E49E" w14:textId="77777777" w:rsidR="00DE3082" w:rsidRPr="00850CC6" w:rsidRDefault="00DE3082">
      <w:pPr>
        <w:pStyle w:val="a3"/>
        <w:spacing w:before="2"/>
        <w:rPr>
          <w:sz w:val="42"/>
          <w:lang w:val="ru-RU"/>
        </w:rPr>
      </w:pPr>
    </w:p>
    <w:p w14:paraId="006451A7" w14:textId="77777777" w:rsidR="00DE3082" w:rsidRPr="00850CC6" w:rsidRDefault="007F0774">
      <w:pPr>
        <w:pStyle w:val="a3"/>
        <w:spacing w:before="1" w:line="362" w:lineRule="auto"/>
        <w:ind w:left="622" w:right="5805" w:firstLine="840"/>
        <w:jc w:val="both"/>
        <w:rPr>
          <w:lang w:val="ru-RU"/>
        </w:rPr>
      </w:pPr>
      <w:r w:rsidRPr="00850CC6">
        <w:rPr>
          <w:lang w:val="ru-RU"/>
        </w:rPr>
        <w:t>Користуючись вказівками “Д будівель та споруд. Основні положе підходить для цілей будівництва.</w:t>
      </w:r>
    </w:p>
    <w:p w14:paraId="239D1563" w14:textId="77777777" w:rsidR="00DE3082" w:rsidRPr="00850CC6" w:rsidRDefault="00DE3082">
      <w:pPr>
        <w:pStyle w:val="a3"/>
        <w:spacing w:before="4"/>
        <w:rPr>
          <w:sz w:val="41"/>
          <w:lang w:val="ru-RU"/>
        </w:rPr>
      </w:pPr>
    </w:p>
    <w:p w14:paraId="5C4A46C3" w14:textId="77777777" w:rsidR="00DE3082" w:rsidRPr="00850CC6" w:rsidRDefault="007F0774">
      <w:pPr>
        <w:pStyle w:val="a3"/>
        <w:spacing w:line="357" w:lineRule="auto"/>
        <w:ind w:left="622" w:right="5875" w:firstLine="840"/>
        <w:jc w:val="both"/>
        <w:rPr>
          <w:lang w:val="ru-RU"/>
        </w:rPr>
      </w:pPr>
      <w:r w:rsidRPr="00850CC6">
        <w:rPr>
          <w:b/>
          <w:i/>
          <w:lang w:val="ru-RU"/>
        </w:rPr>
        <w:t xml:space="preserve">Висновок : </w:t>
      </w:r>
      <w:r w:rsidRPr="00850CC6">
        <w:rPr>
          <w:lang w:val="ru-RU"/>
        </w:rPr>
        <w:t>за результатами основи для будівництва було прийн</w:t>
      </w:r>
    </w:p>
    <w:p w14:paraId="2889A03A" w14:textId="77777777" w:rsidR="00DE3082" w:rsidRPr="00850CC6" w:rsidRDefault="00DE3082">
      <w:pPr>
        <w:spacing w:line="357" w:lineRule="auto"/>
        <w:jc w:val="both"/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42D48E70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C8CE38E" wp14:editId="1707FC0A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939166624" name="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316133516" name=" 251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6596838" name=" 25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D54D3A" id=" 250" o:spid="_x0000_s1026" style="position:absolute;margin-left:55.55pt;margin-top:18.7pt;width:521.15pt;height:804.45pt;z-index:-25165312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">
                <v:shape id=" 251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" path="m,l,16044m,l10375,e" filled="f" strokeweight="2.25pt">
                  <v:path arrowok="t" o:connecttype="custom" o:connectlocs="0,397;0,16441;0,397;10375,397" o:connectangles="0,0,0,0"/>
                </v:shape>
                <v:shape id=" 252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53A2A1" wp14:editId="3D92F24D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1901038345" name="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56020F88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126BAF6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83500F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473224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FF6E51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DC09C3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136E96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A4665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7F6D63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386030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72F231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661493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D42E7D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AC4548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8EAC46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17CD68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D3F5E6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31548F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9D363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4367FA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9CCEE8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5E8AE3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A6FDAF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02FA937" w14:textId="77777777" w:rsidR="007019DC" w:rsidRPr="00850CC6" w:rsidRDefault="007019DC">
                                  <w:pPr>
                                    <w:pStyle w:val="TableParagraph"/>
                                    <w:spacing w:before="207"/>
                                    <w:ind w:left="4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й розріз по свердловинам 1- 4</w:t>
                                  </w:r>
                                </w:p>
                                <w:p w14:paraId="6F7B965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34489D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769A48D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rPr>
                                      <w:sz w:val="38"/>
                                      <w:lang w:val="ru-RU"/>
                                    </w:rPr>
                                  </w:pPr>
                                </w:p>
                                <w:p w14:paraId="1ADA70CB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448"/>
                                      <w:tab w:val="left" w:pos="1781"/>
                                      <w:tab w:val="left" w:pos="3560"/>
                                      <w:tab w:val="left" w:pos="4131"/>
                                    </w:tabs>
                                    <w:ind w:left="-7" w:right="-188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mallCaps/>
                                      <w:w w:val="87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4"/>
                                      <w:w w:val="99"/>
                                      <w:sz w:val="28"/>
                                      <w:lang w:val="ru-RU"/>
                                    </w:rPr>
                                    <w:t>п</w:t>
                                  </w:r>
                                  <w:r w:rsidRPr="00850CC6">
                                    <w:rPr>
                                      <w:spacing w:val="-6"/>
                                      <w:w w:val="99"/>
                                      <w:sz w:val="28"/>
                                      <w:lang w:val="ru-RU"/>
                                    </w:rPr>
                                    <w:t>і</w:t>
                                  </w:r>
                                  <w:r w:rsidRPr="00850CC6">
                                    <w:rPr>
                                      <w:spacing w:val="2"/>
                                      <w:w w:val="99"/>
                                      <w:sz w:val="28"/>
                                      <w:lang w:val="ru-RU"/>
                                    </w:rPr>
                                    <w:t>д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о</w:t>
                                  </w:r>
                                  <w:r w:rsidRPr="00850CC6">
                                    <w:rPr>
                                      <w:spacing w:val="1"/>
                                      <w:w w:val="99"/>
                                      <w:sz w:val="28"/>
                                      <w:lang w:val="ru-RU"/>
                                    </w:rPr>
                                    <w:t>ш</w:t>
                                  </w:r>
                                  <w:r w:rsidRPr="00850CC6">
                                    <w:rPr>
                                      <w:spacing w:val="2"/>
                                      <w:w w:val="99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1"/>
                                      <w:w w:val="99"/>
                                      <w:sz w:val="28"/>
                                      <w:lang w:val="ru-RU"/>
                                    </w:rPr>
                                    <w:t>ф</w:t>
                                  </w:r>
                                  <w:r w:rsidRPr="00850CC6">
                                    <w:rPr>
                                      <w:spacing w:val="-5"/>
                                      <w:w w:val="99"/>
                                      <w:sz w:val="28"/>
                                      <w:lang w:val="ru-RU"/>
                                    </w:rPr>
                                    <w:t>у</w:t>
                                  </w:r>
                                  <w:r w:rsidRPr="00850CC6">
                                    <w:rPr>
                                      <w:spacing w:val="-1"/>
                                      <w:w w:val="99"/>
                                      <w:sz w:val="28"/>
                                      <w:lang w:val="ru-RU"/>
                                    </w:rPr>
                                    <w:t>н</w:t>
                                  </w:r>
                                  <w:r w:rsidRPr="00850CC6">
                                    <w:rPr>
                                      <w:spacing w:val="1"/>
                                      <w:w w:val="99"/>
                                      <w:sz w:val="28"/>
                                      <w:lang w:val="ru-RU"/>
                                    </w:rPr>
                                    <w:t>д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а</w:t>
                                  </w:r>
                                  <w:r w:rsidRPr="00850CC6">
                                    <w:rPr>
                                      <w:spacing w:val="1"/>
                                      <w:w w:val="99"/>
                                      <w:sz w:val="28"/>
                                      <w:lang w:val="ru-RU"/>
                                    </w:rPr>
                                    <w:t>м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е</w:t>
                                  </w:r>
                                  <w:r w:rsidRPr="00850CC6">
                                    <w:rPr>
                                      <w:spacing w:val="-1"/>
                                      <w:w w:val="99"/>
                                      <w:sz w:val="28"/>
                                      <w:lang w:val="ru-RU"/>
                                    </w:rPr>
                                    <w:t>н</w:t>
                                  </w:r>
                                  <w:r w:rsidRPr="00850CC6">
                                    <w:rPr>
                                      <w:spacing w:val="8"/>
                                      <w:w w:val="99"/>
                                      <w:sz w:val="28"/>
                                      <w:lang w:val="ru-RU"/>
                                    </w:rPr>
                                    <w:t>т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у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-2"/>
                                      <w:w w:val="99"/>
                                      <w:sz w:val="28"/>
                                      <w:lang w:val="ru-RU"/>
                                    </w:rPr>
                                    <w:t>т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а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-1"/>
                                      <w:w w:val="99"/>
                                      <w:sz w:val="28"/>
                                      <w:lang w:val="ru-RU"/>
                                    </w:rPr>
                                    <w:t>поп</w:t>
                                  </w:r>
                                </w:p>
                                <w:p w14:paraId="4925DEB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CDE949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1F7F50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07EA9A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640909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5F8C26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346F4C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429972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A98FF6B" w14:textId="77777777" w:rsidR="007019DC" w:rsidRPr="00850CC6" w:rsidRDefault="007019DC">
                                  <w:pPr>
                                    <w:pStyle w:val="TableParagraph"/>
                                    <w:spacing w:before="260"/>
                                    <w:ind w:left="67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фундаменту під стінами</w:t>
                                  </w:r>
                                </w:p>
                                <w:p w14:paraId="5A8BB1E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C355C90" w14:textId="77777777" w:rsidR="007019DC" w:rsidRPr="00850CC6" w:rsidRDefault="007019DC">
                                  <w:pPr>
                                    <w:pStyle w:val="TableParagraph"/>
                                    <w:spacing w:before="11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662CD222" w14:textId="77777777" w:rsidR="007019DC" w:rsidRPr="00850CC6" w:rsidRDefault="007019DC">
                                  <w:pPr>
                                    <w:pStyle w:val="TableParagraph"/>
                                    <w:spacing w:line="362" w:lineRule="auto"/>
                                    <w:ind w:left="113" w:right="-44" w:hanging="145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-розподілена сила по довжині стіни сила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608649A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AC55E3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0BB70A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1DE150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FDA981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00AB58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5E2D4D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A0BD29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29A8AD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DCD962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307130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172468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809092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DB1020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AA7666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30FC55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F13AC7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0CB709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7AA851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3C11E2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2AE5A4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5C9C0F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7FC8A8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E5B9C8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B91FE4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AD4CBF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0A1012B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7BB6AAEE" w14:textId="77777777" w:rsidR="007019DC" w:rsidRDefault="007019DC">
                                  <w:pPr>
                                    <w:pStyle w:val="TableParagraph"/>
                                    <w:ind w:left="1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ередне</w:t>
                                  </w:r>
                                </w:p>
                                <w:p w14:paraId="29C8644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7BB95F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275EC7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0FD7E1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7DB825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B24F83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453F67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422A61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04BAEF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284A41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598803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67C9B9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56A1B9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2B155F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83C6E2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159A9B4" w14:textId="77777777" w:rsidR="007019DC" w:rsidRDefault="007019DC">
                                  <w:pPr>
                                    <w:pStyle w:val="TableParagraph"/>
                                    <w:spacing w:before="9"/>
                                    <w:rPr>
                                      <w:sz w:val="43"/>
                                    </w:rPr>
                                  </w:pPr>
                                </w:p>
                                <w:p w14:paraId="07D01D56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2943EE66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281AC374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25C8F3F6" w14:textId="21FA59C2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14:paraId="2E1D8437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3A2A1" id=" 253" o:spid="_x0000_s1075" type="#_x0000_t202" style="position:absolute;margin-left:298pt;margin-top:19.8pt;width:279.7pt;height:802.2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56020F88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126BAF6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83500F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473224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FF6E51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DC09C3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136E96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A4665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7F6D63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386030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72F231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661493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D42E7D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AC4548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8EAC46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17CD68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D3F5E6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31548F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9D363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4367FA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9CCEE8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5E8AE3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A6FDAF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02FA937" w14:textId="77777777" w:rsidR="007019DC" w:rsidRPr="00850CC6" w:rsidRDefault="007019DC">
                            <w:pPr>
                              <w:pStyle w:val="TableParagraph"/>
                              <w:spacing w:before="207"/>
                              <w:ind w:left="4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й розріз по свердловинам 1- 4</w:t>
                            </w:r>
                          </w:p>
                          <w:p w14:paraId="6F7B965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34489D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769A48D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rPr>
                                <w:sz w:val="38"/>
                                <w:lang w:val="ru-RU"/>
                              </w:rPr>
                            </w:pPr>
                          </w:p>
                          <w:p w14:paraId="1ADA70CB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448"/>
                                <w:tab w:val="left" w:pos="1781"/>
                                <w:tab w:val="left" w:pos="3560"/>
                                <w:tab w:val="left" w:pos="4131"/>
                              </w:tabs>
                              <w:ind w:left="-7" w:right="-188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mallCaps/>
                                <w:w w:val="87"/>
                                <w:sz w:val="28"/>
                                <w:lang w:val="ru-RU"/>
                              </w:rPr>
                              <w:t>в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4"/>
                                <w:w w:val="99"/>
                                <w:sz w:val="28"/>
                                <w:lang w:val="ru-RU"/>
                              </w:rPr>
                              <w:t>п</w:t>
                            </w:r>
                            <w:r w:rsidRPr="00850CC6">
                              <w:rPr>
                                <w:spacing w:val="-6"/>
                                <w:w w:val="99"/>
                                <w:sz w:val="28"/>
                                <w:lang w:val="ru-RU"/>
                              </w:rPr>
                              <w:t>і</w:t>
                            </w:r>
                            <w:r w:rsidRPr="00850CC6">
                              <w:rPr>
                                <w:spacing w:val="2"/>
                                <w:w w:val="99"/>
                                <w:sz w:val="28"/>
                                <w:lang w:val="ru-RU"/>
                              </w:rPr>
                              <w:t>д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о</w:t>
                            </w:r>
                            <w:r w:rsidRPr="00850CC6">
                              <w:rPr>
                                <w:spacing w:val="1"/>
                                <w:w w:val="99"/>
                                <w:sz w:val="28"/>
                                <w:lang w:val="ru-RU"/>
                              </w:rPr>
                              <w:t>ш</w:t>
                            </w:r>
                            <w:r w:rsidRPr="00850CC6">
                              <w:rPr>
                                <w:spacing w:val="2"/>
                                <w:w w:val="99"/>
                                <w:sz w:val="28"/>
                                <w:lang w:val="ru-RU"/>
                              </w:rPr>
                              <w:t>в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и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1"/>
                                <w:w w:val="99"/>
                                <w:sz w:val="28"/>
                                <w:lang w:val="ru-RU"/>
                              </w:rPr>
                              <w:t>ф</w:t>
                            </w:r>
                            <w:r w:rsidRPr="00850CC6">
                              <w:rPr>
                                <w:spacing w:val="-5"/>
                                <w:w w:val="99"/>
                                <w:sz w:val="28"/>
                                <w:lang w:val="ru-RU"/>
                              </w:rPr>
                              <w:t>у</w:t>
                            </w:r>
                            <w:r w:rsidRPr="00850CC6">
                              <w:rPr>
                                <w:spacing w:val="-1"/>
                                <w:w w:val="99"/>
                                <w:sz w:val="28"/>
                                <w:lang w:val="ru-RU"/>
                              </w:rPr>
                              <w:t>н</w:t>
                            </w:r>
                            <w:r w:rsidRPr="00850CC6">
                              <w:rPr>
                                <w:spacing w:val="1"/>
                                <w:w w:val="99"/>
                                <w:sz w:val="28"/>
                                <w:lang w:val="ru-RU"/>
                              </w:rPr>
                              <w:t>д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а</w:t>
                            </w:r>
                            <w:r w:rsidRPr="00850CC6">
                              <w:rPr>
                                <w:spacing w:val="1"/>
                                <w:w w:val="99"/>
                                <w:sz w:val="28"/>
                                <w:lang w:val="ru-RU"/>
                              </w:rPr>
                              <w:t>м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е</w:t>
                            </w:r>
                            <w:r w:rsidRPr="00850CC6">
                              <w:rPr>
                                <w:spacing w:val="-1"/>
                                <w:w w:val="99"/>
                                <w:sz w:val="28"/>
                                <w:lang w:val="ru-RU"/>
                              </w:rPr>
                              <w:t>н</w:t>
                            </w:r>
                            <w:r w:rsidRPr="00850CC6">
                              <w:rPr>
                                <w:spacing w:val="8"/>
                                <w:w w:val="99"/>
                                <w:sz w:val="28"/>
                                <w:lang w:val="ru-RU"/>
                              </w:rPr>
                              <w:t>т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у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-2"/>
                                <w:w w:val="99"/>
                                <w:sz w:val="28"/>
                                <w:lang w:val="ru-RU"/>
                              </w:rPr>
                              <w:t>т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а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-1"/>
                                <w:w w:val="99"/>
                                <w:sz w:val="28"/>
                                <w:lang w:val="ru-RU"/>
                              </w:rPr>
                              <w:t>поп</w:t>
                            </w:r>
                          </w:p>
                          <w:p w14:paraId="4925DEB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CDE949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1F7F50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07EA9A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640909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5F8C26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346F4C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429972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A98FF6B" w14:textId="77777777" w:rsidR="007019DC" w:rsidRPr="00850CC6" w:rsidRDefault="007019DC">
                            <w:pPr>
                              <w:pStyle w:val="TableParagraph"/>
                              <w:spacing w:before="260"/>
                              <w:ind w:left="67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фундаменту під стінами</w:t>
                            </w:r>
                          </w:p>
                          <w:p w14:paraId="5A8BB1E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C355C90" w14:textId="77777777" w:rsidR="007019DC" w:rsidRPr="00850CC6" w:rsidRDefault="007019DC">
                            <w:pPr>
                              <w:pStyle w:val="TableParagraph"/>
                              <w:spacing w:before="11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14:paraId="662CD222" w14:textId="77777777" w:rsidR="007019DC" w:rsidRPr="00850CC6" w:rsidRDefault="007019DC">
                            <w:pPr>
                              <w:pStyle w:val="TableParagraph"/>
                              <w:spacing w:line="362" w:lineRule="auto"/>
                              <w:ind w:left="113" w:right="-44" w:hanging="145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-розподілена сила по довжині стіни сила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608649A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AC55E3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0BB70A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1DE150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FDA981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00AB58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5E2D4D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A0BD29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29A8AD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DCD962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307130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172468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809092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DB1020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AA7666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30FC55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F13AC7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0CB709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7AA851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3C11E2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2AE5A4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5C9C0F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7FC8A8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E5B9C8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B91FE4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AD4CBF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0A1012B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14:paraId="7BB6AAEE" w14:textId="77777777" w:rsidR="007019DC" w:rsidRDefault="007019DC">
                            <w:pPr>
                              <w:pStyle w:val="TableParagraph"/>
                              <w:ind w:left="1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ередне</w:t>
                            </w:r>
                          </w:p>
                          <w:p w14:paraId="29C8644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7BB95F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275EC7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0FD7E1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7DB825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B24F83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453F67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422A61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04BAEF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284A41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598803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67C9B9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56A1B9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2B155F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83C6E2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159A9B4" w14:textId="77777777" w:rsidR="007019DC" w:rsidRDefault="007019DC">
                            <w:pPr>
                              <w:pStyle w:val="TableParagraph"/>
                              <w:spacing w:before="9"/>
                              <w:rPr>
                                <w:sz w:val="43"/>
                              </w:rPr>
                            </w:pPr>
                          </w:p>
                          <w:p w14:paraId="07D01D56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2943EE66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281AC374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25C8F3F6" w14:textId="21FA59C2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50</w:t>
                            </w:r>
                          </w:p>
                        </w:tc>
                      </w:tr>
                    </w:tbl>
                    <w:p w14:paraId="2E1D8437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692F75" w14:textId="77777777" w:rsidR="00DE3082" w:rsidRPr="00850CC6" w:rsidRDefault="00DE3082">
      <w:pPr>
        <w:pStyle w:val="a3"/>
        <w:spacing w:before="9"/>
        <w:rPr>
          <w:lang w:val="ru-RU"/>
        </w:rPr>
      </w:pPr>
    </w:p>
    <w:p w14:paraId="314E945D" w14:textId="77777777" w:rsidR="00DE3082" w:rsidRDefault="007F0774">
      <w:pPr>
        <w:pStyle w:val="a3"/>
        <w:ind w:left="726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49663875" wp14:editId="7190BB17">
            <wp:extent cx="5885815" cy="4157345"/>
            <wp:effectExtent l="0" t="0" r="0" b="0"/>
            <wp:docPr id="4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9.jpe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289" cy="415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E8D2D" w14:textId="77777777" w:rsidR="00DE3082" w:rsidRDefault="00DE3082">
      <w:pPr>
        <w:pStyle w:val="a3"/>
        <w:rPr>
          <w:sz w:val="20"/>
        </w:rPr>
      </w:pPr>
    </w:p>
    <w:p w14:paraId="139AC593" w14:textId="77777777" w:rsidR="00DE3082" w:rsidRDefault="00DE3082">
      <w:pPr>
        <w:pStyle w:val="a3"/>
        <w:rPr>
          <w:sz w:val="20"/>
        </w:rPr>
      </w:pPr>
    </w:p>
    <w:p w14:paraId="339A6428" w14:textId="77777777" w:rsidR="00DE3082" w:rsidRDefault="007F0774">
      <w:pPr>
        <w:pStyle w:val="a3"/>
        <w:spacing w:before="226"/>
        <w:ind w:left="416" w:right="5780"/>
        <w:jc w:val="right"/>
      </w:pPr>
      <w:r>
        <w:t>Рис 4.27 – Геологічни</w:t>
      </w:r>
    </w:p>
    <w:p w14:paraId="45011E82" w14:textId="77777777" w:rsidR="00DE3082" w:rsidRDefault="00DE3082">
      <w:pPr>
        <w:pStyle w:val="a3"/>
        <w:rPr>
          <w:sz w:val="30"/>
        </w:rPr>
      </w:pPr>
    </w:p>
    <w:p w14:paraId="56FC421C" w14:textId="77777777" w:rsidR="00DE3082" w:rsidRDefault="00DE3082">
      <w:pPr>
        <w:pStyle w:val="a3"/>
        <w:rPr>
          <w:sz w:val="30"/>
        </w:rPr>
      </w:pPr>
    </w:p>
    <w:p w14:paraId="268100B1" w14:textId="77777777" w:rsidR="00DE3082" w:rsidRDefault="00DE3082">
      <w:pPr>
        <w:pStyle w:val="a3"/>
        <w:rPr>
          <w:sz w:val="38"/>
        </w:rPr>
      </w:pPr>
    </w:p>
    <w:p w14:paraId="3E045BF2" w14:textId="77777777" w:rsidR="00DE3082" w:rsidRDefault="007F0774">
      <w:pPr>
        <w:pStyle w:val="a4"/>
        <w:numPr>
          <w:ilvl w:val="2"/>
          <w:numId w:val="14"/>
        </w:numPr>
        <w:tabs>
          <w:tab w:val="left" w:pos="2351"/>
          <w:tab w:val="left" w:pos="2352"/>
          <w:tab w:val="left" w:pos="4085"/>
        </w:tabs>
        <w:spacing w:before="1" w:line="357" w:lineRule="auto"/>
        <w:ind w:left="622" w:right="5827" w:firstLine="840"/>
        <w:jc w:val="left"/>
        <w:rPr>
          <w:sz w:val="28"/>
        </w:rPr>
      </w:pPr>
      <w:r>
        <w:rPr>
          <w:sz w:val="28"/>
        </w:rPr>
        <w:t>Визначення</w:t>
      </w:r>
      <w:r>
        <w:rPr>
          <w:sz w:val="28"/>
        </w:rPr>
        <w:tab/>
        <w:t>розмірі призначення.</w:t>
      </w:r>
    </w:p>
    <w:p w14:paraId="48481DFE" w14:textId="77777777" w:rsidR="00DE3082" w:rsidRDefault="007F0774">
      <w:pPr>
        <w:pStyle w:val="a3"/>
        <w:spacing w:before="4"/>
        <w:rPr>
          <w:sz w:val="25"/>
        </w:rPr>
      </w:pPr>
      <w:r>
        <w:rPr>
          <w:noProof/>
          <w:lang w:val="uk-UA" w:eastAsia="uk-UA"/>
        </w:rPr>
        <w:drawing>
          <wp:anchor distT="0" distB="0" distL="0" distR="0" simplePos="0" relativeHeight="251566080" behindDoc="0" locked="0" layoutInCell="1" allowOverlap="1" wp14:anchorId="58665259" wp14:editId="6871F6DF">
            <wp:simplePos x="0" y="0"/>
            <wp:positionH relativeFrom="page">
              <wp:posOffset>3546475</wp:posOffset>
            </wp:positionH>
            <wp:positionV relativeFrom="paragraph">
              <wp:posOffset>210185</wp:posOffset>
            </wp:positionV>
            <wp:extent cx="1002030" cy="1137285"/>
            <wp:effectExtent l="0" t="0" r="0" b="0"/>
            <wp:wrapTopAndBottom/>
            <wp:docPr id="4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0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809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B37344" w14:textId="77777777" w:rsidR="00DE3082" w:rsidRDefault="007F0774">
      <w:pPr>
        <w:pStyle w:val="a3"/>
        <w:spacing w:before="231"/>
        <w:ind w:left="416" w:right="5826"/>
        <w:jc w:val="right"/>
      </w:pPr>
      <w:r>
        <w:t>Рис 4.28 - Розрахункова схема</w:t>
      </w:r>
    </w:p>
    <w:p w14:paraId="2C59B0F3" w14:textId="77777777" w:rsidR="00DE3082" w:rsidRDefault="00DE3082">
      <w:pPr>
        <w:pStyle w:val="a3"/>
        <w:rPr>
          <w:sz w:val="30"/>
        </w:rPr>
      </w:pPr>
    </w:p>
    <w:p w14:paraId="07E62B6E" w14:textId="77777777" w:rsidR="00DE3082" w:rsidRDefault="00DE3082">
      <w:pPr>
        <w:pStyle w:val="a3"/>
        <w:spacing w:before="10"/>
        <w:rPr>
          <w:sz w:val="25"/>
        </w:rPr>
      </w:pPr>
    </w:p>
    <w:p w14:paraId="241CC393" w14:textId="77777777" w:rsidR="00DE3082" w:rsidRPr="00850CC6" w:rsidRDefault="007F0774">
      <w:pPr>
        <w:pStyle w:val="a3"/>
        <w:spacing w:line="360" w:lineRule="auto"/>
        <w:ind w:left="838" w:right="5781" w:hanging="10"/>
        <w:jc w:val="both"/>
        <w:rPr>
          <w:lang w:val="ru-RU"/>
        </w:rPr>
      </w:pPr>
      <w:r>
        <w:t>qH</w:t>
      </w:r>
      <w:r w:rsidRPr="00850CC6">
        <w:rPr>
          <w:lang w:val="ru-RU"/>
        </w:rPr>
        <w:t xml:space="preserve">,кН/м - вертикальна рівномірно </w:t>
      </w:r>
      <w:r>
        <w:t>Pl</w:t>
      </w:r>
      <w:r w:rsidRPr="00850CC6">
        <w:rPr>
          <w:lang w:val="ru-RU"/>
        </w:rPr>
        <w:t>,кН - горизонтальна</w:t>
      </w:r>
      <w:r w:rsidRPr="00850CC6">
        <w:rPr>
          <w:spacing w:val="-23"/>
          <w:lang w:val="ru-RU"/>
        </w:rPr>
        <w:t xml:space="preserve"> </w:t>
      </w:r>
      <w:r w:rsidRPr="00850CC6">
        <w:rPr>
          <w:lang w:val="ru-RU"/>
        </w:rPr>
        <w:t xml:space="preserve">зосереджена </w:t>
      </w:r>
      <w:r>
        <w:t>Mb</w:t>
      </w:r>
      <w:r w:rsidRPr="00850CC6">
        <w:rPr>
          <w:lang w:val="ru-RU"/>
        </w:rPr>
        <w:t>,кН - згинальний</w:t>
      </w:r>
      <w:r w:rsidRPr="00850CC6">
        <w:rPr>
          <w:spacing w:val="-6"/>
          <w:lang w:val="ru-RU"/>
        </w:rPr>
        <w:t xml:space="preserve"> </w:t>
      </w:r>
      <w:r w:rsidRPr="00850CC6">
        <w:rPr>
          <w:lang w:val="ru-RU"/>
        </w:rPr>
        <w:t>момент</w:t>
      </w:r>
    </w:p>
    <w:p w14:paraId="7E87A31C" w14:textId="77777777" w:rsidR="00DE3082" w:rsidRPr="00850CC6" w:rsidRDefault="00DE3082">
      <w:pPr>
        <w:spacing w:line="360" w:lineRule="auto"/>
        <w:jc w:val="both"/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348958AB" w14:textId="13C1E30B" w:rsidR="00DE3082" w:rsidRPr="00850CC6" w:rsidRDefault="009A7B80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45BA12F" wp14:editId="0DE2D8E2">
                <wp:simplePos x="0" y="0"/>
                <wp:positionH relativeFrom="column">
                  <wp:posOffset>6681525</wp:posOffset>
                </wp:positionH>
                <wp:positionV relativeFrom="paragraph">
                  <wp:posOffset>1160</wp:posOffset>
                </wp:positionV>
                <wp:extent cx="10464" cy="10187940"/>
                <wp:effectExtent l="19050" t="19050" r="27940" b="22860"/>
                <wp:wrapNone/>
                <wp:docPr id="1714423346" name="Пряма сполучна лінія 1714423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" cy="101879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990663" id="Пряма сполучна лінія 1714423346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6.1pt,.1pt" to="526.9pt,8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" strokecolor="#0d0d0d" strokeweight="2.25pt"/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718C158" wp14:editId="07CE7916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511217818" name="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875809620" name=" 25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4934123" name=" 25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0D0B67" id=" 254" o:spid="_x0000_s1026" style="position:absolute;margin-left:55.55pt;margin-top:18.7pt;width:521.15pt;height:804.45pt;z-index:-251652096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">
                <v:shape id=" 255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" path="m,l,16044m,l10375,e" filled="f" strokeweight="2.25pt">
                  <v:path arrowok="t" o:connecttype="custom" o:connectlocs="0,397;0,16441;0,397;10375,397" o:connectangles="0,0,0,0"/>
                </v:shape>
                <v:shape id=" 256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41B5664" w14:textId="22B9EA4E" w:rsidR="00DE3082" w:rsidRPr="00850CC6" w:rsidRDefault="00DE3082">
      <w:pPr>
        <w:pStyle w:val="a3"/>
        <w:spacing w:before="8"/>
        <w:rPr>
          <w:sz w:val="20"/>
          <w:lang w:val="ru-RU"/>
        </w:rPr>
      </w:pPr>
    </w:p>
    <w:p w14:paraId="77CDEBA1" w14:textId="43BA6CA7" w:rsidR="00DE3082" w:rsidRPr="00850CC6" w:rsidRDefault="007F0774">
      <w:pPr>
        <w:pStyle w:val="a3"/>
        <w:spacing w:before="87"/>
        <w:ind w:left="1463"/>
        <w:rPr>
          <w:lang w:val="ru-RU"/>
        </w:rPr>
      </w:pPr>
      <w:r w:rsidRPr="00850CC6">
        <w:rPr>
          <w:spacing w:val="-3"/>
          <w:lang w:val="ru-RU"/>
        </w:rPr>
        <w:t>Р</w:t>
      </w:r>
      <w:r w:rsidRPr="00850CC6">
        <w:rPr>
          <w:spacing w:val="-3"/>
          <w:vertAlign w:val="subscript"/>
          <w:lang w:val="ru-RU"/>
        </w:rPr>
        <w:t>ср</w:t>
      </w:r>
      <w:r w:rsidRPr="00850CC6">
        <w:rPr>
          <w:spacing w:val="-3"/>
          <w:lang w:val="ru-RU"/>
        </w:rPr>
        <w:t xml:space="preserve"> </w:t>
      </w:r>
      <w:r w:rsidRPr="00850CC6">
        <w:rPr>
          <w:lang w:val="ru-RU"/>
        </w:rPr>
        <w:t>- середній тиск під</w:t>
      </w:r>
      <w:r w:rsidRPr="00850CC6">
        <w:rPr>
          <w:spacing w:val="-9"/>
          <w:lang w:val="ru-RU"/>
        </w:rPr>
        <w:t xml:space="preserve"> </w:t>
      </w:r>
      <w:r w:rsidRPr="00850CC6">
        <w:rPr>
          <w:lang w:val="ru-RU"/>
        </w:rPr>
        <w:t>підош</w:t>
      </w:r>
      <w:r w:rsidR="00971FAC" w:rsidRPr="00971FAC">
        <w:rPr>
          <w:lang w:val="ru-RU"/>
        </w:rPr>
        <w:t>вою фундаменту, визначається по фор</w:t>
      </w:r>
      <w:r w:rsidR="00971FAC">
        <w:rPr>
          <w:lang w:val="ru-RU"/>
        </w:rPr>
        <w:t>мулі</w:t>
      </w:r>
    </w:p>
    <w:p w14:paraId="4FDC6CC4" w14:textId="77777777" w:rsidR="0043711E" w:rsidRDefault="0043711E" w:rsidP="0043711E">
      <w:pPr>
        <w:pStyle w:val="a3"/>
        <w:jc w:val="center"/>
        <w:rPr>
          <w:lang w:val="ru-RU"/>
        </w:rPr>
      </w:pPr>
    </w:p>
    <w:p w14:paraId="31D56D42" w14:textId="327391E2" w:rsidR="00DE3082" w:rsidRPr="0043711E" w:rsidRDefault="00971FAC" w:rsidP="0043711E">
      <w:pPr>
        <w:pStyle w:val="a3"/>
        <w:jc w:val="center"/>
        <w:rPr>
          <w:lang w:val="ru-RU"/>
        </w:rPr>
      </w:pPr>
      <w:r w:rsidRPr="0043711E">
        <w:rPr>
          <w:lang w:val="ru-RU"/>
        </w:rPr>
        <w:t>Р</w:t>
      </w:r>
      <w:r w:rsidRPr="0043711E">
        <w:rPr>
          <w:vertAlign w:val="subscript"/>
          <w:lang w:val="ru-RU"/>
        </w:rPr>
        <w:t>ср</w:t>
      </w:r>
      <w:r w:rsidRPr="0043711E">
        <w:rPr>
          <w:lang w:val="ru-RU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  <w:lang w:val="ru-RU"/>
              </w:rPr>
              <m:t>A</m:t>
            </m:r>
          </m:den>
        </m:f>
      </m:oMath>
    </w:p>
    <w:p w14:paraId="63CD5ADC" w14:textId="652FC9C7" w:rsidR="00DE3082" w:rsidRPr="00850CC6" w:rsidRDefault="00DE3082">
      <w:pPr>
        <w:pStyle w:val="a3"/>
        <w:rPr>
          <w:sz w:val="20"/>
          <w:lang w:val="ru-RU"/>
        </w:rPr>
      </w:pPr>
    </w:p>
    <w:p w14:paraId="38037849" w14:textId="3508EF85" w:rsidR="00B956FE" w:rsidRDefault="00B956FE" w:rsidP="0043711E">
      <w:pPr>
        <w:rPr>
          <w:sz w:val="27"/>
          <w:lang w:val="ru-RU"/>
        </w:rPr>
      </w:pPr>
      <w:r>
        <w:rPr>
          <w:sz w:val="32"/>
          <w:szCs w:val="28"/>
          <w:lang w:val="ru-RU"/>
        </w:rPr>
        <w:t xml:space="preserve">        </w:t>
      </w:r>
      <w:r w:rsidR="007F0774" w:rsidRPr="00850CC6">
        <w:rPr>
          <w:sz w:val="28"/>
          <w:lang w:val="ru-RU"/>
        </w:rPr>
        <w:t xml:space="preserve">де </w:t>
      </w:r>
      <w:r w:rsidR="007F0774">
        <w:rPr>
          <w:sz w:val="27"/>
        </w:rPr>
        <w:t>N</w:t>
      </w:r>
      <w:r w:rsidR="007F0774" w:rsidRPr="00850CC6">
        <w:rPr>
          <w:sz w:val="27"/>
          <w:lang w:val="ru-RU"/>
        </w:rPr>
        <w:t xml:space="preserve"> – вертикальна сила , пр</w:t>
      </w:r>
      <w:r w:rsidR="0043711E" w:rsidRPr="0043711E">
        <w:rPr>
          <w:sz w:val="27"/>
          <w:lang w:val="ru-RU"/>
        </w:rPr>
        <w:t>икладена до обріза фундаменту</w:t>
      </w:r>
      <w:r w:rsidR="007F0774" w:rsidRPr="00850CC6">
        <w:rPr>
          <w:sz w:val="27"/>
          <w:lang w:val="ru-RU"/>
        </w:rPr>
        <w:t xml:space="preserve"> </w:t>
      </w:r>
    </w:p>
    <w:p w14:paraId="7973B440" w14:textId="53703C30" w:rsidR="00DE3082" w:rsidRPr="00B956FE" w:rsidRDefault="00B956FE" w:rsidP="0043711E">
      <w:pPr>
        <w:rPr>
          <w:spacing w:val="-20"/>
          <w:sz w:val="27"/>
          <w:lang w:val="ru-RU"/>
        </w:rPr>
      </w:pPr>
      <w:r>
        <w:rPr>
          <w:sz w:val="27"/>
          <w:lang w:val="ru-RU"/>
        </w:rPr>
        <w:t xml:space="preserve">      </w:t>
      </w:r>
      <w:r w:rsidR="007F0774" w:rsidRPr="00850CC6">
        <w:rPr>
          <w:sz w:val="27"/>
          <w:lang w:val="ru-RU"/>
        </w:rPr>
        <w:t>А – площа підошви</w:t>
      </w:r>
      <w:r>
        <w:rPr>
          <w:spacing w:val="-20"/>
          <w:sz w:val="27"/>
          <w:lang w:val="ru-RU"/>
        </w:rPr>
        <w:t xml:space="preserve">   </w:t>
      </w:r>
      <w:r w:rsidR="007F0774" w:rsidRPr="00850CC6">
        <w:rPr>
          <w:sz w:val="27"/>
          <w:lang w:val="ru-RU"/>
        </w:rPr>
        <w:t>фундамен</w:t>
      </w:r>
      <w:r>
        <w:rPr>
          <w:sz w:val="27"/>
          <w:lang w:val="uk-UA"/>
        </w:rPr>
        <w:t>ту.</w:t>
      </w:r>
    </w:p>
    <w:p w14:paraId="277C1CDD" w14:textId="5BA9759E" w:rsidR="00B956FE" w:rsidRDefault="00B956FE" w:rsidP="00B956FE">
      <w:pPr>
        <w:spacing w:line="360" w:lineRule="auto"/>
        <w:ind w:firstLine="946"/>
        <w:rPr>
          <w:sz w:val="27"/>
          <w:lang w:val="ru-RU"/>
        </w:rPr>
      </w:pPr>
    </w:p>
    <w:p w14:paraId="4E68A2B3" w14:textId="77777777" w:rsidR="00B956FE" w:rsidRDefault="00B956FE" w:rsidP="00B956FE">
      <w:pPr>
        <w:spacing w:line="360" w:lineRule="auto"/>
        <w:ind w:firstLine="946"/>
        <w:rPr>
          <w:sz w:val="27"/>
          <w:lang w:val="ru-RU"/>
        </w:rPr>
      </w:pPr>
    </w:p>
    <w:p w14:paraId="4429105F" w14:textId="6B0F755B" w:rsidR="00B956FE" w:rsidRDefault="007F0774" w:rsidP="00B956FE">
      <w:pPr>
        <w:spacing w:line="360" w:lineRule="auto"/>
        <w:ind w:firstLine="946"/>
        <w:rPr>
          <w:sz w:val="27"/>
          <w:lang w:val="ru-RU"/>
        </w:rPr>
      </w:pPr>
      <w:r w:rsidRPr="00850CC6">
        <w:rPr>
          <w:sz w:val="27"/>
          <w:lang w:val="ru-RU"/>
        </w:rPr>
        <w:t>Розрахунковий опір ґрунту х</w:t>
      </w:r>
      <w:r w:rsidR="00B956FE" w:rsidRPr="00B956FE">
        <w:rPr>
          <w:sz w:val="27"/>
          <w:lang w:val="ru-RU"/>
        </w:rPr>
        <w:t>арактеризує рівень напруг у ґрунті</w:t>
      </w:r>
      <w:r w:rsidR="00B956FE">
        <w:rPr>
          <w:sz w:val="27"/>
          <w:lang w:val="ru-RU"/>
        </w:rPr>
        <w:t xml:space="preserve"> при якому основу</w:t>
      </w:r>
      <w:r w:rsidRPr="00850CC6">
        <w:rPr>
          <w:sz w:val="27"/>
          <w:lang w:val="ru-RU"/>
        </w:rPr>
        <w:t xml:space="preserve"> </w:t>
      </w:r>
    </w:p>
    <w:p w14:paraId="60C2352F" w14:textId="0D2C1DAD" w:rsidR="00B956FE" w:rsidRDefault="00B956FE" w:rsidP="00B956FE">
      <w:pPr>
        <w:spacing w:line="360" w:lineRule="auto"/>
        <w:rPr>
          <w:sz w:val="28"/>
          <w:lang w:val="ru-RU"/>
        </w:rPr>
      </w:pPr>
      <w:r>
        <w:rPr>
          <w:sz w:val="27"/>
          <w:lang w:val="ru-RU"/>
        </w:rPr>
        <w:t xml:space="preserve">    </w:t>
      </w:r>
      <w:r w:rsidR="007F0774" w:rsidRPr="00850CC6">
        <w:rPr>
          <w:sz w:val="27"/>
          <w:lang w:val="ru-RU"/>
        </w:rPr>
        <w:t>ще можна вважати лінійно</w:t>
      </w:r>
      <w:r>
        <w:rPr>
          <w:sz w:val="27"/>
          <w:lang w:val="ru-RU"/>
        </w:rPr>
        <w:t xml:space="preserve"> д</w:t>
      </w:r>
      <w:r>
        <w:rPr>
          <w:rStyle w:val="docdata"/>
          <w:color w:val="000000"/>
          <w:sz w:val="27"/>
          <w:szCs w:val="27"/>
          <w:lang w:val="ru-RU"/>
        </w:rPr>
        <w:t>еформованим</w:t>
      </w:r>
      <w:r w:rsidRPr="00B956FE">
        <w:rPr>
          <w:rStyle w:val="docdata"/>
          <w:color w:val="000000"/>
          <w:sz w:val="27"/>
          <w:szCs w:val="27"/>
          <w:lang w:val="ru-RU"/>
        </w:rPr>
        <w:t xml:space="preserve"> середовищем.</w:t>
      </w:r>
      <w:r w:rsidR="007F0774" w:rsidRPr="00850CC6">
        <w:rPr>
          <w:sz w:val="27"/>
          <w:lang w:val="ru-RU"/>
        </w:rPr>
        <w:t xml:space="preserve"> </w:t>
      </w:r>
      <w:r>
        <w:rPr>
          <w:sz w:val="27"/>
          <w:lang w:val="ru-RU"/>
        </w:rPr>
        <w:t xml:space="preserve">Відповідно до </w:t>
      </w:r>
      <w:r w:rsidR="007F0774" w:rsidRPr="00850CC6">
        <w:rPr>
          <w:sz w:val="27"/>
          <w:lang w:val="ru-RU"/>
        </w:rPr>
        <w:t>вимог «</w:t>
      </w:r>
      <w:r>
        <w:rPr>
          <w:sz w:val="28"/>
          <w:lang w:val="ru-RU"/>
        </w:rPr>
        <w:t xml:space="preserve">ДБН </w:t>
      </w:r>
    </w:p>
    <w:p w14:paraId="7ABD5CE5" w14:textId="78259345" w:rsidR="00B956FE" w:rsidRDefault="00B956FE" w:rsidP="00B956FE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    В.2.1-10:2018 Основи і </w:t>
      </w:r>
      <w:r w:rsidRPr="00B956FE">
        <w:rPr>
          <w:rStyle w:val="docdata"/>
          <w:color w:val="000000"/>
          <w:sz w:val="28"/>
          <w:szCs w:val="28"/>
          <w:lang w:val="ru-RU"/>
        </w:rPr>
        <w:t>фундаменти будівель та</w:t>
      </w:r>
      <w:r>
        <w:rPr>
          <w:color w:val="000000"/>
          <w:sz w:val="28"/>
          <w:szCs w:val="28"/>
        </w:rPr>
        <w:t> </w:t>
      </w:r>
      <w:r w:rsidRPr="00B956FE">
        <w:rPr>
          <w:color w:val="000000"/>
          <w:sz w:val="28"/>
          <w:szCs w:val="28"/>
          <w:lang w:val="ru-RU"/>
        </w:rPr>
        <w:t>споруд</w:t>
      </w:r>
      <w:r>
        <w:rPr>
          <w:color w:val="000000"/>
          <w:sz w:val="28"/>
          <w:szCs w:val="28"/>
          <w:lang w:val="ru-RU"/>
        </w:rPr>
        <w:t xml:space="preserve">». Основні </w:t>
      </w:r>
      <w:r w:rsidRPr="00850CC6">
        <w:rPr>
          <w:sz w:val="28"/>
          <w:lang w:val="ru-RU"/>
        </w:rPr>
        <w:t xml:space="preserve"> </w:t>
      </w:r>
      <w:r>
        <w:rPr>
          <w:sz w:val="28"/>
          <w:lang w:val="ru-RU"/>
        </w:rPr>
        <w:t>положення</w:t>
      </w:r>
    </w:p>
    <w:p w14:paraId="5E5FDAFF" w14:textId="20256B28" w:rsidR="00DE3082" w:rsidRPr="00B956FE" w:rsidRDefault="00B956FE" w:rsidP="00B956FE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    </w:t>
      </w:r>
      <w:r w:rsidR="007F0774" w:rsidRPr="00850CC6">
        <w:rPr>
          <w:sz w:val="27"/>
          <w:lang w:val="ru-RU"/>
        </w:rPr>
        <w:t>знаходять за</w:t>
      </w:r>
      <w:r w:rsidR="007F0774" w:rsidRPr="00850CC6">
        <w:rPr>
          <w:spacing w:val="-22"/>
          <w:sz w:val="27"/>
          <w:lang w:val="ru-RU"/>
        </w:rPr>
        <w:t xml:space="preserve"> </w:t>
      </w:r>
      <w:r>
        <w:rPr>
          <w:sz w:val="27"/>
          <w:lang w:val="ru-RU"/>
        </w:rPr>
        <w:t>формулою.</w:t>
      </w:r>
    </w:p>
    <w:p w14:paraId="32D08546" w14:textId="1653173D" w:rsidR="00B956FE" w:rsidRDefault="00B956FE" w:rsidP="00B956FE">
      <w:pPr>
        <w:pStyle w:val="a3"/>
        <w:spacing w:line="360" w:lineRule="auto"/>
        <w:rPr>
          <w:lang w:val="ru-RU"/>
        </w:rPr>
      </w:pPr>
    </w:p>
    <w:p w14:paraId="1E614566" w14:textId="48E7E2DE" w:rsidR="00DE3082" w:rsidRPr="00850CC6" w:rsidRDefault="007F0774" w:rsidP="00B956FE">
      <w:pPr>
        <w:pStyle w:val="a3"/>
        <w:spacing w:line="360" w:lineRule="auto"/>
        <w:jc w:val="center"/>
        <w:rPr>
          <w:lang w:val="ru-RU"/>
        </w:rPr>
      </w:pPr>
      <w:r w:rsidRPr="00850CC6">
        <w:rPr>
          <w:lang w:val="ru-RU"/>
        </w:rPr>
        <w:t>Розрахунок стрічкового фунд</w:t>
      </w:r>
      <w:r w:rsidR="00B956FE">
        <w:rPr>
          <w:lang w:val="ru-RU"/>
        </w:rPr>
        <w:t>аменту стіни:</w:t>
      </w:r>
      <w:r w:rsidR="009A7B80" w:rsidRPr="009A7B80">
        <w:rPr>
          <w:noProof/>
          <w:lang w:val="uk-UA" w:eastAsia="uk-UA"/>
        </w:rPr>
        <w:t xml:space="preserve"> </w:t>
      </w:r>
    </w:p>
    <w:p w14:paraId="14B02EF4" w14:textId="53E01DA6" w:rsidR="00DE3082" w:rsidRPr="00850CC6" w:rsidRDefault="007F0774">
      <w:pPr>
        <w:pStyle w:val="a3"/>
        <w:spacing w:before="9"/>
        <w:rPr>
          <w:sz w:val="20"/>
          <w:lang w:val="ru-RU"/>
        </w:rPr>
      </w:pPr>
      <w:r>
        <w:rPr>
          <w:noProof/>
          <w:lang w:val="uk-UA" w:eastAsia="uk-UA"/>
        </w:rPr>
        <w:drawing>
          <wp:anchor distT="0" distB="0" distL="0" distR="0" simplePos="0" relativeHeight="251567104" behindDoc="0" locked="0" layoutInCell="1" allowOverlap="1" wp14:anchorId="596C65C4" wp14:editId="57DE4E28">
            <wp:simplePos x="0" y="0"/>
            <wp:positionH relativeFrom="page">
              <wp:posOffset>3298190</wp:posOffset>
            </wp:positionH>
            <wp:positionV relativeFrom="paragraph">
              <wp:posOffset>176530</wp:posOffset>
            </wp:positionV>
            <wp:extent cx="1645920" cy="1738630"/>
            <wp:effectExtent l="0" t="0" r="0" b="0"/>
            <wp:wrapTopAndBottom/>
            <wp:docPr id="5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1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606" cy="1738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8914A6" w14:textId="5CF47655" w:rsidR="00B956FE" w:rsidRDefault="00B956FE" w:rsidP="00B956FE">
      <w:pPr>
        <w:pStyle w:val="a3"/>
        <w:spacing w:line="360" w:lineRule="auto"/>
        <w:jc w:val="center"/>
        <w:rPr>
          <w:lang w:val="ru-RU"/>
        </w:rPr>
      </w:pPr>
      <w:r>
        <w:rPr>
          <w:lang w:val="ru-RU"/>
        </w:rPr>
        <w:t>Рис. 4.29 Схема фундаментів під стіни</w:t>
      </w:r>
    </w:p>
    <w:p w14:paraId="4605F266" w14:textId="4DB157FB" w:rsidR="00DE3082" w:rsidRPr="00850CC6" w:rsidRDefault="007F0774" w:rsidP="00B956FE">
      <w:pPr>
        <w:pStyle w:val="a3"/>
        <w:spacing w:before="61" w:line="640" w:lineRule="atLeast"/>
        <w:ind w:left="1463" w:right="5944"/>
        <w:jc w:val="both"/>
        <w:rPr>
          <w:lang w:val="ru-RU"/>
        </w:rPr>
      </w:pPr>
      <w:r>
        <w:t>b</w:t>
      </w:r>
      <w:r w:rsidRPr="00850CC6">
        <w:rPr>
          <w:lang w:val="ru-RU"/>
        </w:rPr>
        <w:t xml:space="preserve"> - товщина стінки</w:t>
      </w:r>
    </w:p>
    <w:p w14:paraId="6D310FE3" w14:textId="77777777" w:rsidR="00DE3082" w:rsidRPr="00850CC6" w:rsidRDefault="007F0774">
      <w:pPr>
        <w:pStyle w:val="a3"/>
        <w:spacing w:before="166" w:line="357" w:lineRule="auto"/>
        <w:ind w:left="1463" w:right="7150"/>
        <w:jc w:val="both"/>
        <w:rPr>
          <w:lang w:val="ru-RU"/>
        </w:rPr>
      </w:pPr>
      <w:r>
        <w:t>l</w:t>
      </w:r>
      <w:r w:rsidRPr="00850CC6">
        <w:rPr>
          <w:lang w:val="ru-RU"/>
        </w:rPr>
        <w:t xml:space="preserve"> - довжина стінки </w:t>
      </w:r>
      <w:r>
        <w:t>H</w:t>
      </w:r>
      <w:r w:rsidRPr="00850CC6">
        <w:rPr>
          <w:lang w:val="ru-RU"/>
        </w:rPr>
        <w:t xml:space="preserve"> - висота стінки</w:t>
      </w:r>
    </w:p>
    <w:p w14:paraId="0E3B79B2" w14:textId="55E60BC4" w:rsidR="00DE3082" w:rsidRPr="00850CC6" w:rsidRDefault="007F0774">
      <w:pPr>
        <w:pStyle w:val="a3"/>
        <w:spacing w:before="5" w:line="360" w:lineRule="auto"/>
        <w:ind w:left="1463" w:right="5826"/>
        <w:jc w:val="both"/>
        <w:rPr>
          <w:lang w:val="ru-RU"/>
        </w:rPr>
      </w:pPr>
      <w:r>
        <w:t>b</w:t>
      </w:r>
      <w:r>
        <w:rPr>
          <w:vertAlign w:val="subscript"/>
        </w:rPr>
        <w:t>f</w:t>
      </w:r>
      <w:r w:rsidRPr="00850CC6">
        <w:rPr>
          <w:lang w:val="ru-RU"/>
        </w:rPr>
        <w:t xml:space="preserve"> - товщина плитної частини </w:t>
      </w:r>
      <w:r>
        <w:t>l</w:t>
      </w:r>
      <w:r>
        <w:rPr>
          <w:vertAlign w:val="subscript"/>
        </w:rPr>
        <w:t>f</w:t>
      </w:r>
      <w:r w:rsidRPr="00850CC6">
        <w:rPr>
          <w:lang w:val="ru-RU"/>
        </w:rPr>
        <w:t xml:space="preserve"> - довжина плитної частини </w:t>
      </w:r>
      <w:r>
        <w:t>H</w:t>
      </w:r>
      <w:r>
        <w:rPr>
          <w:vertAlign w:val="subscript"/>
        </w:rPr>
        <w:t>f</w:t>
      </w:r>
      <w:r w:rsidR="000A5E7F">
        <w:rPr>
          <w:lang w:val="ru-RU"/>
        </w:rPr>
        <w:t xml:space="preserve"> - высота плитної</w:t>
      </w:r>
      <w:r w:rsidRPr="00850CC6">
        <w:rPr>
          <w:lang w:val="ru-RU"/>
        </w:rPr>
        <w:t xml:space="preserve"> части</w:t>
      </w:r>
      <w:r w:rsidR="000A5E7F">
        <w:rPr>
          <w:lang w:val="ru-RU"/>
        </w:rPr>
        <w:t>ни</w:t>
      </w:r>
    </w:p>
    <w:p w14:paraId="1AB8494E" w14:textId="5ECA5588" w:rsidR="00DE3082" w:rsidRPr="00850CC6" w:rsidRDefault="00E022A5">
      <w:pPr>
        <w:spacing w:line="360" w:lineRule="auto"/>
        <w:jc w:val="both"/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  <w:r w:rsidRPr="00E022A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403799" wp14:editId="76D317DF">
                <wp:simplePos x="0" y="0"/>
                <wp:positionH relativeFrom="column">
                  <wp:posOffset>6263999</wp:posOffset>
                </wp:positionH>
                <wp:positionV relativeFrom="paragraph">
                  <wp:posOffset>1318867</wp:posOffset>
                </wp:positionV>
                <wp:extent cx="514350" cy="558165"/>
                <wp:effectExtent l="0" t="0" r="0" b="0"/>
                <wp:wrapNone/>
                <wp:docPr id="1706675239" name="Поле 1706675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B04A5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546E0F92" w14:textId="3013C42E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403799" id="Поле 1706675239" o:spid="_x0000_s1076" type="#_x0000_t202" style="position:absolute;left:0;text-align:left;margin-left:493.25pt;margin-top:103.85pt;width:40.5pt;height:43.9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" filled="f" stroked="f" strokeweight=".5pt">
                <v:textbox>
                  <w:txbxContent>
                    <w:p w14:paraId="527B04A5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546E0F92" w14:textId="3013C42E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>
                        <w:rPr>
                          <w:sz w:val="28"/>
                          <w:lang w:val="uk-UA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0A5E7F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824B92F" wp14:editId="2902E2A9">
                <wp:simplePos x="0" y="0"/>
                <wp:positionH relativeFrom="column">
                  <wp:posOffset>2687541</wp:posOffset>
                </wp:positionH>
                <wp:positionV relativeFrom="paragraph">
                  <wp:posOffset>1466435</wp:posOffset>
                </wp:positionV>
                <wp:extent cx="3552825" cy="295275"/>
                <wp:effectExtent l="0" t="0" r="9525" b="9525"/>
                <wp:wrapNone/>
                <wp:docPr id="1714423356" name="Поле 1714423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A4DCE3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35BAC00A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586615B9" w14:textId="77777777" w:rsidR="000A5E7F" w:rsidRDefault="000A5E7F" w:rsidP="000A5E7F"/>
                          <w:p w14:paraId="5F5C4F18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24B92F" id="Поле 1714423356" o:spid="_x0000_s1077" type="#_x0000_t202" style="position:absolute;left:0;text-align:left;margin-left:211.6pt;margin-top:115.45pt;width:279.75pt;height:23.2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" fillcolor="window" stroked="f" strokeweight=".5pt">
                <v:textbox>
                  <w:txbxContent>
                    <w:p w14:paraId="1EA4DCE3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35BAC00A" w14:textId="77777777" w:rsidR="000A5E7F" w:rsidRDefault="000A5E7F" w:rsidP="000A5E7F">
                      <w:r>
                        <w:t xml:space="preserve"> </w:t>
                      </w:r>
                    </w:p>
                    <w:p w14:paraId="586615B9" w14:textId="77777777" w:rsidR="000A5E7F" w:rsidRDefault="000A5E7F" w:rsidP="000A5E7F"/>
                    <w:p w14:paraId="5F5C4F18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</w:p>
    <w:p w14:paraId="2AE0EC2F" w14:textId="77777777" w:rsidR="00DE3082" w:rsidRPr="00850CC6" w:rsidRDefault="007F0774">
      <w:pPr>
        <w:pStyle w:val="a3"/>
        <w:spacing w:before="75"/>
        <w:ind w:left="1333"/>
        <w:rPr>
          <w:lang w:val="ru-RU"/>
        </w:rPr>
      </w:pPr>
      <w:r w:rsidRPr="00850CC6">
        <w:rPr>
          <w:lang w:val="ru-RU"/>
        </w:rPr>
        <w:lastRenderedPageBreak/>
        <w:t>Таблиця 4.29 - Розрахункові зусилля фундаментів під стіни</w:t>
      </w:r>
    </w:p>
    <w:p w14:paraId="11D19F6B" w14:textId="77777777" w:rsidR="00DE3082" w:rsidRPr="00850CC6" w:rsidRDefault="00DE3082">
      <w:pPr>
        <w:pStyle w:val="a3"/>
        <w:spacing w:before="3"/>
        <w:rPr>
          <w:sz w:val="22"/>
          <w:lang w:val="ru-RU"/>
        </w:rPr>
      </w:pPr>
    </w:p>
    <w:tbl>
      <w:tblPr>
        <w:tblW w:w="0" w:type="auto"/>
        <w:tblInd w:w="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773"/>
        <w:gridCol w:w="1239"/>
        <w:gridCol w:w="1277"/>
        <w:gridCol w:w="1133"/>
        <w:gridCol w:w="1133"/>
        <w:gridCol w:w="1138"/>
        <w:gridCol w:w="989"/>
        <w:gridCol w:w="994"/>
      </w:tblGrid>
      <w:tr w:rsidR="00DE3082" w14:paraId="49E05A8E" w14:textId="77777777">
        <w:trPr>
          <w:trHeight w:val="551"/>
        </w:trPr>
        <w:tc>
          <w:tcPr>
            <w:tcW w:w="826" w:type="dxa"/>
          </w:tcPr>
          <w:p w14:paraId="31DD8544" w14:textId="77777777" w:rsidR="00DE3082" w:rsidRDefault="007F0774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73" w:type="dxa"/>
          </w:tcPr>
          <w:p w14:paraId="1A4E60CA" w14:textId="77777777" w:rsidR="00DE3082" w:rsidRDefault="007F0774">
            <w:pPr>
              <w:pStyle w:val="TableParagraph"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1239" w:type="dxa"/>
          </w:tcPr>
          <w:p w14:paraId="4BE3EC1D" w14:textId="77777777" w:rsidR="00DE3082" w:rsidRDefault="007F0774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Постійна</w:t>
            </w:r>
          </w:p>
        </w:tc>
        <w:tc>
          <w:tcPr>
            <w:tcW w:w="1277" w:type="dxa"/>
          </w:tcPr>
          <w:p w14:paraId="01E6005C" w14:textId="77777777" w:rsidR="00DE3082" w:rsidRDefault="007F0774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Тривала</w:t>
            </w:r>
          </w:p>
        </w:tc>
        <w:tc>
          <w:tcPr>
            <w:tcW w:w="1133" w:type="dxa"/>
          </w:tcPr>
          <w:p w14:paraId="6FA88B82" w14:textId="77777777" w:rsidR="00DE3082" w:rsidRDefault="007F0774">
            <w:pPr>
              <w:pStyle w:val="TableParagraph"/>
              <w:spacing w:line="268" w:lineRule="exact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Кр. час.</w:t>
            </w:r>
          </w:p>
        </w:tc>
        <w:tc>
          <w:tcPr>
            <w:tcW w:w="1133" w:type="dxa"/>
          </w:tcPr>
          <w:p w14:paraId="2FFCDC03" w14:textId="77777777" w:rsidR="00DE3082" w:rsidRDefault="007F0774">
            <w:pPr>
              <w:pStyle w:val="TableParagraph"/>
              <w:spacing w:line="268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Сейсміка</w:t>
            </w:r>
          </w:p>
          <w:p w14:paraId="12912B25" w14:textId="77777777" w:rsidR="00DE3082" w:rsidRDefault="007F0774">
            <w:pPr>
              <w:pStyle w:val="TableParagraph"/>
              <w:spacing w:before="2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6630EBED" w14:textId="77777777" w:rsidR="00DE3082" w:rsidRDefault="007F0774">
            <w:pPr>
              <w:pStyle w:val="TableParagraph"/>
              <w:spacing w:line="268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Сейсміка</w:t>
            </w:r>
          </w:p>
          <w:p w14:paraId="7DD7D9DB" w14:textId="77777777" w:rsidR="00DE3082" w:rsidRDefault="007F0774">
            <w:pPr>
              <w:pStyle w:val="TableParagraph"/>
              <w:spacing w:before="2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14:paraId="5CCDA2F0" w14:textId="77777777" w:rsidR="00DE3082" w:rsidRDefault="007F0774">
            <w:pPr>
              <w:pStyle w:val="TableParagraph"/>
              <w:spacing w:line="268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Вітер 1</w:t>
            </w:r>
          </w:p>
        </w:tc>
        <w:tc>
          <w:tcPr>
            <w:tcW w:w="994" w:type="dxa"/>
          </w:tcPr>
          <w:p w14:paraId="57F0BF1B" w14:textId="77777777" w:rsidR="00DE3082" w:rsidRDefault="007F0774">
            <w:pPr>
              <w:pStyle w:val="TableParagraph"/>
              <w:spacing w:line="268" w:lineRule="exact"/>
              <w:ind w:left="42" w:right="32"/>
              <w:jc w:val="center"/>
              <w:rPr>
                <w:sz w:val="24"/>
              </w:rPr>
            </w:pPr>
            <w:r>
              <w:rPr>
                <w:sz w:val="24"/>
              </w:rPr>
              <w:t>Вітер 2</w:t>
            </w:r>
          </w:p>
        </w:tc>
      </w:tr>
      <w:tr w:rsidR="00DE3082" w14:paraId="52270114" w14:textId="77777777">
        <w:trPr>
          <w:trHeight w:val="277"/>
        </w:trPr>
        <w:tc>
          <w:tcPr>
            <w:tcW w:w="9502" w:type="dxa"/>
            <w:gridSpan w:val="9"/>
          </w:tcPr>
          <w:p w14:paraId="3EFEDB11" w14:textId="77777777" w:rsidR="00DE3082" w:rsidRDefault="007F0774">
            <w:pPr>
              <w:pStyle w:val="TableParagraph"/>
              <w:spacing w:line="258" w:lineRule="exact"/>
              <w:ind w:left="789"/>
              <w:rPr>
                <w:sz w:val="24"/>
              </w:rPr>
            </w:pPr>
            <w:r>
              <w:rPr>
                <w:sz w:val="24"/>
              </w:rPr>
              <w:t>Фундамент під стіной №1 b=0.72м, l=4.51м, H=0.9м, bf=1.5м, lf=5м, Hf=0.3м</w:t>
            </w:r>
          </w:p>
        </w:tc>
      </w:tr>
      <w:tr w:rsidR="00DE3082" w14:paraId="68A07E4F" w14:textId="77777777">
        <w:trPr>
          <w:trHeight w:val="830"/>
        </w:trPr>
        <w:tc>
          <w:tcPr>
            <w:tcW w:w="826" w:type="dxa"/>
          </w:tcPr>
          <w:p w14:paraId="3D61374E" w14:textId="77777777" w:rsidR="00DE3082" w:rsidRDefault="007F077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3" w:type="dxa"/>
            <w:shd w:val="clear" w:color="auto" w:fill="E4E4E4"/>
          </w:tcPr>
          <w:p w14:paraId="55937969" w14:textId="77777777" w:rsidR="00DE3082" w:rsidRDefault="00DE3082">
            <w:pPr>
              <w:pStyle w:val="TableParagraph"/>
              <w:spacing w:before="11"/>
              <w:rPr>
                <w:sz w:val="23"/>
              </w:rPr>
            </w:pPr>
          </w:p>
          <w:p w14:paraId="15A59554" w14:textId="77777777" w:rsidR="00DE3082" w:rsidRDefault="007F0774">
            <w:pPr>
              <w:pStyle w:val="TableParagraph"/>
              <w:spacing w:line="274" w:lineRule="exact"/>
              <w:ind w:left="223" w:firstLine="62"/>
              <w:rPr>
                <w:sz w:val="24"/>
              </w:rPr>
            </w:pPr>
            <w:r>
              <w:rPr>
                <w:sz w:val="24"/>
              </w:rPr>
              <w:t>Pl Mb</w:t>
            </w:r>
          </w:p>
        </w:tc>
        <w:tc>
          <w:tcPr>
            <w:tcW w:w="1239" w:type="dxa"/>
          </w:tcPr>
          <w:p w14:paraId="0C5E6560" w14:textId="77777777" w:rsidR="00DE3082" w:rsidRDefault="007F0774">
            <w:pPr>
              <w:pStyle w:val="TableParagraph"/>
              <w:spacing w:line="268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329.84</w:t>
            </w:r>
          </w:p>
          <w:p w14:paraId="1C63CDA6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BD50E81" w14:textId="77777777" w:rsidR="00DE3082" w:rsidRDefault="007F0774">
            <w:pPr>
              <w:pStyle w:val="TableParagraph"/>
              <w:spacing w:line="265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-48.752</w:t>
            </w:r>
          </w:p>
        </w:tc>
        <w:tc>
          <w:tcPr>
            <w:tcW w:w="1277" w:type="dxa"/>
          </w:tcPr>
          <w:p w14:paraId="779A435A" w14:textId="77777777" w:rsidR="00DE3082" w:rsidRDefault="007F0774">
            <w:pPr>
              <w:pStyle w:val="TableParagraph"/>
              <w:spacing w:line="268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41.964</w:t>
            </w:r>
          </w:p>
          <w:p w14:paraId="7416C163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805F02C" w14:textId="77777777" w:rsidR="00DE3082" w:rsidRDefault="007F0774">
            <w:pPr>
              <w:pStyle w:val="TableParagraph"/>
              <w:spacing w:line="265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-7.151</w:t>
            </w:r>
          </w:p>
        </w:tc>
        <w:tc>
          <w:tcPr>
            <w:tcW w:w="1133" w:type="dxa"/>
          </w:tcPr>
          <w:p w14:paraId="06DB8F8B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7.636</w:t>
            </w:r>
          </w:p>
          <w:p w14:paraId="301E8CE2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F0F7539" w14:textId="77777777" w:rsidR="00DE3082" w:rsidRDefault="007F0774">
            <w:pPr>
              <w:pStyle w:val="TableParagraph"/>
              <w:spacing w:line="265" w:lineRule="exact"/>
              <w:ind w:left="75" w:right="56"/>
              <w:jc w:val="center"/>
              <w:rPr>
                <w:sz w:val="24"/>
              </w:rPr>
            </w:pPr>
            <w:r>
              <w:rPr>
                <w:sz w:val="24"/>
              </w:rPr>
              <w:t>-1.263</w:t>
            </w:r>
          </w:p>
        </w:tc>
        <w:tc>
          <w:tcPr>
            <w:tcW w:w="1133" w:type="dxa"/>
          </w:tcPr>
          <w:p w14:paraId="2F10CB3F" w14:textId="77777777" w:rsidR="00DE3082" w:rsidRDefault="007F077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2520AED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079F42D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3199202A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A73BF7A" w14:textId="77777777" w:rsidR="00DE3082" w:rsidRDefault="007F0774">
            <w:pPr>
              <w:pStyle w:val="TableParagraph"/>
              <w:spacing w:before="2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5858B75" w14:textId="77777777" w:rsidR="00DE3082" w:rsidRDefault="007F0774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0F43BCB5" w14:textId="77777777" w:rsidR="00DE3082" w:rsidRDefault="007F077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4AB1DE2" w14:textId="77777777" w:rsidR="00DE3082" w:rsidRDefault="007F0774">
            <w:pPr>
              <w:pStyle w:val="TableParagraph"/>
              <w:spacing w:before="2" w:line="275" w:lineRule="exact"/>
              <w:ind w:left="47" w:right="22"/>
              <w:jc w:val="center"/>
              <w:rPr>
                <w:sz w:val="24"/>
              </w:rPr>
            </w:pPr>
            <w:r>
              <w:rPr>
                <w:sz w:val="24"/>
              </w:rPr>
              <w:t>-18.594</w:t>
            </w:r>
          </w:p>
          <w:p w14:paraId="23A62E6F" w14:textId="77777777" w:rsidR="00DE3082" w:rsidRDefault="007F0774">
            <w:pPr>
              <w:pStyle w:val="TableParagraph"/>
              <w:spacing w:line="26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-50.93</w:t>
            </w:r>
          </w:p>
        </w:tc>
        <w:tc>
          <w:tcPr>
            <w:tcW w:w="994" w:type="dxa"/>
          </w:tcPr>
          <w:p w14:paraId="39502F2B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42E4C1A" w14:textId="77777777" w:rsidR="00DE3082" w:rsidRDefault="007F0774">
            <w:pPr>
              <w:pStyle w:val="TableParagraph"/>
              <w:spacing w:before="2" w:line="27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-86.486</w:t>
            </w:r>
          </w:p>
          <w:p w14:paraId="0F2A663A" w14:textId="77777777" w:rsidR="00DE3082" w:rsidRDefault="007F0774">
            <w:pPr>
              <w:pStyle w:val="TableParagraph"/>
              <w:spacing w:line="265" w:lineRule="exact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-678.478</w:t>
            </w:r>
          </w:p>
        </w:tc>
      </w:tr>
      <w:tr w:rsidR="00DE3082" w14:paraId="4402C9A1" w14:textId="77777777">
        <w:trPr>
          <w:trHeight w:val="272"/>
        </w:trPr>
        <w:tc>
          <w:tcPr>
            <w:tcW w:w="9502" w:type="dxa"/>
            <w:gridSpan w:val="9"/>
          </w:tcPr>
          <w:p w14:paraId="701A8239" w14:textId="77777777" w:rsidR="00DE3082" w:rsidRDefault="007F0774">
            <w:pPr>
              <w:pStyle w:val="TableParagraph"/>
              <w:spacing w:line="253" w:lineRule="exact"/>
              <w:ind w:left="583"/>
              <w:rPr>
                <w:sz w:val="24"/>
              </w:rPr>
            </w:pPr>
            <w:r>
              <w:rPr>
                <w:sz w:val="24"/>
              </w:rPr>
              <w:t>Фундамент під стіной №3 b=0.72м, l=4.51м, H=0.15м, bf=4.8м, lf=4.8м, Hf=1.05м</w:t>
            </w:r>
          </w:p>
        </w:tc>
      </w:tr>
      <w:tr w:rsidR="00DE3082" w14:paraId="686BE764" w14:textId="77777777">
        <w:trPr>
          <w:trHeight w:val="830"/>
        </w:trPr>
        <w:tc>
          <w:tcPr>
            <w:tcW w:w="826" w:type="dxa"/>
          </w:tcPr>
          <w:p w14:paraId="39FE082B" w14:textId="77777777" w:rsidR="00DE3082" w:rsidRDefault="007F077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3" w:type="dxa"/>
            <w:shd w:val="clear" w:color="auto" w:fill="E4E4E4"/>
          </w:tcPr>
          <w:p w14:paraId="618C3BED" w14:textId="77777777" w:rsidR="00DE3082" w:rsidRDefault="007F0774">
            <w:pPr>
              <w:pStyle w:val="TableParagraph"/>
              <w:spacing w:line="268" w:lineRule="exact"/>
              <w:ind w:left="285" w:hanging="44"/>
              <w:rPr>
                <w:sz w:val="24"/>
              </w:rPr>
            </w:pPr>
            <w:r>
              <w:rPr>
                <w:sz w:val="24"/>
              </w:rPr>
              <w:t>qH</w:t>
            </w:r>
          </w:p>
          <w:p w14:paraId="5BE3D8EC" w14:textId="77777777" w:rsidR="00DE3082" w:rsidRDefault="007F0774">
            <w:pPr>
              <w:pStyle w:val="TableParagraph"/>
              <w:spacing w:before="7" w:line="274" w:lineRule="exact"/>
              <w:ind w:left="223" w:right="187" w:firstLine="62"/>
              <w:rPr>
                <w:sz w:val="24"/>
              </w:rPr>
            </w:pPr>
            <w:r>
              <w:rPr>
                <w:spacing w:val="5"/>
                <w:sz w:val="24"/>
              </w:rPr>
              <w:t xml:space="preserve">Pl </w:t>
            </w:r>
            <w:r>
              <w:rPr>
                <w:spacing w:val="-3"/>
                <w:sz w:val="24"/>
              </w:rPr>
              <w:t>Mb</w:t>
            </w:r>
          </w:p>
        </w:tc>
        <w:tc>
          <w:tcPr>
            <w:tcW w:w="1239" w:type="dxa"/>
          </w:tcPr>
          <w:p w14:paraId="4F05D02B" w14:textId="77777777" w:rsidR="00DE3082" w:rsidRDefault="007F0774">
            <w:pPr>
              <w:pStyle w:val="TableParagraph"/>
              <w:spacing w:line="268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457.786</w:t>
            </w:r>
          </w:p>
          <w:p w14:paraId="2D0FD3D2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33DDCBB" w14:textId="77777777" w:rsidR="00DE3082" w:rsidRDefault="007F0774">
            <w:pPr>
              <w:pStyle w:val="TableParagraph"/>
              <w:spacing w:line="265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15.799</w:t>
            </w:r>
          </w:p>
        </w:tc>
        <w:tc>
          <w:tcPr>
            <w:tcW w:w="1277" w:type="dxa"/>
          </w:tcPr>
          <w:p w14:paraId="0749C9AE" w14:textId="77777777" w:rsidR="00DE3082" w:rsidRDefault="007F0774">
            <w:pPr>
              <w:pStyle w:val="TableParagraph"/>
              <w:spacing w:line="268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43.336</w:t>
            </w:r>
          </w:p>
          <w:p w14:paraId="34CAC039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13D2465" w14:textId="77777777" w:rsidR="00DE3082" w:rsidRDefault="007F0774">
            <w:pPr>
              <w:pStyle w:val="TableParagraph"/>
              <w:spacing w:line="265" w:lineRule="exact"/>
              <w:ind w:left="165" w:right="151"/>
              <w:jc w:val="center"/>
              <w:rPr>
                <w:sz w:val="24"/>
              </w:rPr>
            </w:pPr>
            <w:r>
              <w:rPr>
                <w:sz w:val="24"/>
              </w:rPr>
              <w:t>4.382</w:t>
            </w:r>
          </w:p>
        </w:tc>
        <w:tc>
          <w:tcPr>
            <w:tcW w:w="1133" w:type="dxa"/>
          </w:tcPr>
          <w:p w14:paraId="01AA20CB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7.873</w:t>
            </w:r>
          </w:p>
          <w:p w14:paraId="76B8C703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9B7B1EF" w14:textId="77777777" w:rsidR="00DE3082" w:rsidRDefault="007F0774">
            <w:pPr>
              <w:pStyle w:val="TableParagraph"/>
              <w:spacing w:line="265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0.798</w:t>
            </w:r>
          </w:p>
        </w:tc>
        <w:tc>
          <w:tcPr>
            <w:tcW w:w="1133" w:type="dxa"/>
          </w:tcPr>
          <w:p w14:paraId="0731D5CD" w14:textId="77777777" w:rsidR="00DE3082" w:rsidRDefault="007F077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DE3C0E3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56B8CC5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4A044645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108A3B4" w14:textId="77777777" w:rsidR="00DE3082" w:rsidRDefault="007F0774">
            <w:pPr>
              <w:pStyle w:val="TableParagraph"/>
              <w:spacing w:before="2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37CF3AD" w14:textId="77777777" w:rsidR="00DE3082" w:rsidRDefault="007F0774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4B9D1208" w14:textId="77777777" w:rsidR="00DE3082" w:rsidRDefault="007F077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3C9A31B" w14:textId="77777777" w:rsidR="00DE3082" w:rsidRDefault="007F0774">
            <w:pPr>
              <w:pStyle w:val="TableParagraph"/>
              <w:spacing w:before="2" w:line="275" w:lineRule="exact"/>
              <w:ind w:left="47" w:right="22"/>
              <w:jc w:val="center"/>
              <w:rPr>
                <w:sz w:val="24"/>
              </w:rPr>
            </w:pPr>
            <w:r>
              <w:rPr>
                <w:sz w:val="24"/>
              </w:rPr>
              <w:t>21.72</w:t>
            </w:r>
          </w:p>
          <w:p w14:paraId="498339B8" w14:textId="77777777" w:rsidR="00DE3082" w:rsidRDefault="007F0774">
            <w:pPr>
              <w:pStyle w:val="TableParagraph"/>
              <w:spacing w:line="265" w:lineRule="exact"/>
              <w:ind w:left="47" w:right="22"/>
              <w:jc w:val="center"/>
              <w:rPr>
                <w:sz w:val="24"/>
              </w:rPr>
            </w:pPr>
            <w:r>
              <w:rPr>
                <w:sz w:val="24"/>
              </w:rPr>
              <w:t>304.864</w:t>
            </w:r>
          </w:p>
        </w:tc>
        <w:tc>
          <w:tcPr>
            <w:tcW w:w="994" w:type="dxa"/>
          </w:tcPr>
          <w:p w14:paraId="4A4A2BCC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A7F16CA" w14:textId="77777777" w:rsidR="00DE3082" w:rsidRDefault="007F0774">
            <w:pPr>
              <w:pStyle w:val="TableParagraph"/>
              <w:spacing w:before="2" w:line="27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-28.757</w:t>
            </w:r>
          </w:p>
          <w:p w14:paraId="189A0985" w14:textId="77777777" w:rsidR="00DE3082" w:rsidRDefault="007F0774">
            <w:pPr>
              <w:pStyle w:val="TableParagraph"/>
              <w:spacing w:line="265" w:lineRule="exact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-179.861</w:t>
            </w:r>
          </w:p>
        </w:tc>
      </w:tr>
      <w:tr w:rsidR="00DE3082" w14:paraId="1698F064" w14:textId="77777777">
        <w:trPr>
          <w:trHeight w:val="277"/>
        </w:trPr>
        <w:tc>
          <w:tcPr>
            <w:tcW w:w="9502" w:type="dxa"/>
            <w:gridSpan w:val="9"/>
          </w:tcPr>
          <w:p w14:paraId="0E98CA63" w14:textId="77777777" w:rsidR="00DE3082" w:rsidRDefault="007F0774">
            <w:pPr>
              <w:pStyle w:val="TableParagraph"/>
              <w:spacing w:line="258" w:lineRule="exact"/>
              <w:ind w:left="583"/>
              <w:rPr>
                <w:sz w:val="24"/>
              </w:rPr>
            </w:pPr>
            <w:r>
              <w:rPr>
                <w:sz w:val="24"/>
              </w:rPr>
              <w:t>Фундамент під стіной №5 b=0.72м, l=4.51м, H=0.15м, bf=4.8м, lf=4.7м, Hf=1.05м</w:t>
            </w:r>
          </w:p>
        </w:tc>
      </w:tr>
      <w:tr w:rsidR="00DE3082" w14:paraId="00966001" w14:textId="77777777">
        <w:trPr>
          <w:trHeight w:val="825"/>
        </w:trPr>
        <w:tc>
          <w:tcPr>
            <w:tcW w:w="826" w:type="dxa"/>
          </w:tcPr>
          <w:p w14:paraId="044AD731" w14:textId="77777777" w:rsidR="00DE3082" w:rsidRDefault="007F077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3" w:type="dxa"/>
            <w:shd w:val="clear" w:color="auto" w:fill="E4E4E4"/>
          </w:tcPr>
          <w:p w14:paraId="462E2261" w14:textId="77777777" w:rsidR="00DE3082" w:rsidRDefault="007F0774">
            <w:pPr>
              <w:pStyle w:val="TableParagraph"/>
              <w:spacing w:line="237" w:lineRule="auto"/>
              <w:ind w:left="285" w:right="203" w:hanging="44"/>
              <w:rPr>
                <w:sz w:val="24"/>
              </w:rPr>
            </w:pPr>
            <w:r>
              <w:rPr>
                <w:sz w:val="24"/>
              </w:rPr>
              <w:t>qH Pl</w:t>
            </w:r>
          </w:p>
          <w:p w14:paraId="72E9CA30" w14:textId="77777777" w:rsidR="00DE3082" w:rsidRDefault="007F0774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Mb</w:t>
            </w:r>
          </w:p>
        </w:tc>
        <w:tc>
          <w:tcPr>
            <w:tcW w:w="1239" w:type="dxa"/>
          </w:tcPr>
          <w:p w14:paraId="0DFE834F" w14:textId="77777777" w:rsidR="00DE3082" w:rsidRDefault="007F0774">
            <w:pPr>
              <w:pStyle w:val="TableParagraph"/>
              <w:spacing w:line="266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469.364</w:t>
            </w:r>
          </w:p>
          <w:p w14:paraId="78002884" w14:textId="77777777" w:rsidR="00DE3082" w:rsidRDefault="007F077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91F4059" w14:textId="77777777" w:rsidR="00DE3082" w:rsidRDefault="007F0774">
            <w:pPr>
              <w:pStyle w:val="TableParagraph"/>
              <w:spacing w:before="2" w:line="261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-3.833</w:t>
            </w:r>
          </w:p>
        </w:tc>
        <w:tc>
          <w:tcPr>
            <w:tcW w:w="1277" w:type="dxa"/>
          </w:tcPr>
          <w:p w14:paraId="7EF45B7D" w14:textId="77777777" w:rsidR="00DE3082" w:rsidRDefault="007F0774">
            <w:pPr>
              <w:pStyle w:val="TableParagraph"/>
              <w:spacing w:line="266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43.977</w:t>
            </w:r>
          </w:p>
          <w:p w14:paraId="7F66BD59" w14:textId="77777777" w:rsidR="00DE3082" w:rsidRDefault="007F077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37AF19A" w14:textId="77777777" w:rsidR="00DE3082" w:rsidRDefault="007F0774">
            <w:pPr>
              <w:pStyle w:val="TableParagraph"/>
              <w:spacing w:before="2" w:line="261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-1.201</w:t>
            </w:r>
          </w:p>
        </w:tc>
        <w:tc>
          <w:tcPr>
            <w:tcW w:w="1133" w:type="dxa"/>
          </w:tcPr>
          <w:p w14:paraId="3E935492" w14:textId="77777777" w:rsidR="00DE3082" w:rsidRDefault="007F0774">
            <w:pPr>
              <w:pStyle w:val="TableParagraph"/>
              <w:spacing w:line="266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7.991</w:t>
            </w:r>
          </w:p>
          <w:p w14:paraId="352044A6" w14:textId="77777777" w:rsidR="00DE3082" w:rsidRDefault="007F077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1F66574" w14:textId="77777777" w:rsidR="00DE3082" w:rsidRDefault="007F0774">
            <w:pPr>
              <w:pStyle w:val="TableParagraph"/>
              <w:spacing w:before="2" w:line="261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-0.22</w:t>
            </w:r>
          </w:p>
        </w:tc>
        <w:tc>
          <w:tcPr>
            <w:tcW w:w="1133" w:type="dxa"/>
          </w:tcPr>
          <w:p w14:paraId="549EE21D" w14:textId="77777777" w:rsidR="00DE3082" w:rsidRDefault="007F077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E555D9B" w14:textId="77777777" w:rsidR="00DE3082" w:rsidRDefault="007F077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BF4F2CD" w14:textId="77777777" w:rsidR="00DE3082" w:rsidRDefault="007F0774">
            <w:pPr>
              <w:pStyle w:val="TableParagraph"/>
              <w:spacing w:before="2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5F13871A" w14:textId="77777777" w:rsidR="00DE3082" w:rsidRDefault="007F0774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B32C81D" w14:textId="77777777" w:rsidR="00DE3082" w:rsidRDefault="007F077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633C7F1" w14:textId="77777777" w:rsidR="00DE3082" w:rsidRDefault="007F0774">
            <w:pPr>
              <w:pStyle w:val="TableParagraph"/>
              <w:spacing w:before="2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7B8A465C" w14:textId="77777777" w:rsidR="00DE3082" w:rsidRDefault="007F0774">
            <w:pPr>
              <w:pStyle w:val="TableParagraph"/>
              <w:spacing w:line="26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2BA2126" w14:textId="77777777" w:rsidR="00DE3082" w:rsidRDefault="007F0774">
            <w:pPr>
              <w:pStyle w:val="TableParagraph"/>
              <w:spacing w:line="27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35.609</w:t>
            </w:r>
          </w:p>
          <w:p w14:paraId="39966DAC" w14:textId="77777777" w:rsidR="00DE3082" w:rsidRDefault="007F0774">
            <w:pPr>
              <w:pStyle w:val="TableParagraph"/>
              <w:spacing w:before="2" w:line="261" w:lineRule="exact"/>
              <w:ind w:left="47" w:right="22"/>
              <w:jc w:val="center"/>
              <w:rPr>
                <w:sz w:val="24"/>
              </w:rPr>
            </w:pPr>
            <w:r>
              <w:rPr>
                <w:sz w:val="24"/>
              </w:rPr>
              <w:t>410.503</w:t>
            </w:r>
          </w:p>
        </w:tc>
        <w:tc>
          <w:tcPr>
            <w:tcW w:w="994" w:type="dxa"/>
          </w:tcPr>
          <w:p w14:paraId="5AFA222C" w14:textId="77777777" w:rsidR="00DE3082" w:rsidRDefault="007F0774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8FDD5CA" w14:textId="77777777" w:rsidR="00DE3082" w:rsidRDefault="007F0774">
            <w:pPr>
              <w:pStyle w:val="TableParagraph"/>
              <w:spacing w:line="275" w:lineRule="exact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18.501</w:t>
            </w:r>
          </w:p>
          <w:p w14:paraId="4CFF7E20" w14:textId="77777777" w:rsidR="00DE3082" w:rsidRDefault="007F0774">
            <w:pPr>
              <w:pStyle w:val="TableParagraph"/>
              <w:spacing w:before="2" w:line="261" w:lineRule="exact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240.67</w:t>
            </w:r>
          </w:p>
        </w:tc>
      </w:tr>
      <w:tr w:rsidR="00DE3082" w14:paraId="71F97F09" w14:textId="77777777">
        <w:trPr>
          <w:trHeight w:val="277"/>
        </w:trPr>
        <w:tc>
          <w:tcPr>
            <w:tcW w:w="9502" w:type="dxa"/>
            <w:gridSpan w:val="9"/>
          </w:tcPr>
          <w:p w14:paraId="23EDB9B1" w14:textId="77777777" w:rsidR="00DE3082" w:rsidRDefault="007F0774">
            <w:pPr>
              <w:pStyle w:val="TableParagraph"/>
              <w:spacing w:line="258" w:lineRule="exact"/>
              <w:ind w:left="583"/>
              <w:rPr>
                <w:sz w:val="24"/>
              </w:rPr>
            </w:pPr>
            <w:r>
              <w:rPr>
                <w:sz w:val="24"/>
              </w:rPr>
              <w:t>Фундамент під стіной №7 b=0.72м, l=4.51м, H=0.85м, bf=1.8м, lf=5.6м, Hf=0.35м</w:t>
            </w:r>
          </w:p>
        </w:tc>
      </w:tr>
      <w:tr w:rsidR="00DE3082" w14:paraId="7D7E5135" w14:textId="77777777">
        <w:trPr>
          <w:trHeight w:val="825"/>
        </w:trPr>
        <w:tc>
          <w:tcPr>
            <w:tcW w:w="826" w:type="dxa"/>
          </w:tcPr>
          <w:p w14:paraId="0B8B6968" w14:textId="77777777" w:rsidR="00DE3082" w:rsidRDefault="007F077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3" w:type="dxa"/>
            <w:shd w:val="clear" w:color="auto" w:fill="E4E4E4"/>
          </w:tcPr>
          <w:p w14:paraId="7E577080" w14:textId="77777777" w:rsidR="00DE3082" w:rsidRDefault="007F0774">
            <w:pPr>
              <w:pStyle w:val="TableParagraph"/>
              <w:spacing w:line="237" w:lineRule="auto"/>
              <w:ind w:left="285" w:right="203" w:hanging="44"/>
              <w:rPr>
                <w:sz w:val="24"/>
              </w:rPr>
            </w:pPr>
            <w:r>
              <w:rPr>
                <w:sz w:val="24"/>
              </w:rPr>
              <w:t>qH Pl</w:t>
            </w:r>
          </w:p>
          <w:p w14:paraId="7B83E7C4" w14:textId="77777777" w:rsidR="00DE3082" w:rsidRDefault="007F0774">
            <w:pPr>
              <w:pStyle w:val="TableParagraph"/>
              <w:spacing w:line="261" w:lineRule="exact"/>
              <w:ind w:left="223"/>
              <w:rPr>
                <w:sz w:val="24"/>
              </w:rPr>
            </w:pPr>
            <w:r>
              <w:rPr>
                <w:sz w:val="24"/>
              </w:rPr>
              <w:t>Mb</w:t>
            </w:r>
          </w:p>
        </w:tc>
        <w:tc>
          <w:tcPr>
            <w:tcW w:w="1239" w:type="dxa"/>
          </w:tcPr>
          <w:p w14:paraId="0E5F416B" w14:textId="77777777" w:rsidR="00DE3082" w:rsidRDefault="007F0774">
            <w:pPr>
              <w:pStyle w:val="TableParagraph"/>
              <w:spacing w:line="267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469.741</w:t>
            </w:r>
          </w:p>
          <w:p w14:paraId="775D590B" w14:textId="77777777" w:rsidR="00DE3082" w:rsidRDefault="007F077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32DFD85" w14:textId="77777777" w:rsidR="00DE3082" w:rsidRDefault="007F0774">
            <w:pPr>
              <w:pStyle w:val="TableParagraph"/>
              <w:spacing w:before="2" w:line="261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-10.497</w:t>
            </w:r>
          </w:p>
        </w:tc>
        <w:tc>
          <w:tcPr>
            <w:tcW w:w="1277" w:type="dxa"/>
          </w:tcPr>
          <w:p w14:paraId="2663C131" w14:textId="77777777" w:rsidR="00DE3082" w:rsidRDefault="007F0774">
            <w:pPr>
              <w:pStyle w:val="TableParagraph"/>
              <w:spacing w:line="267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44.039</w:t>
            </w:r>
          </w:p>
          <w:p w14:paraId="5BF74187" w14:textId="77777777" w:rsidR="00DE3082" w:rsidRDefault="007F077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799B1E2" w14:textId="77777777" w:rsidR="00DE3082" w:rsidRDefault="007F0774">
            <w:pPr>
              <w:pStyle w:val="TableParagraph"/>
              <w:spacing w:before="2" w:line="261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-2.875</w:t>
            </w:r>
          </w:p>
        </w:tc>
        <w:tc>
          <w:tcPr>
            <w:tcW w:w="1133" w:type="dxa"/>
          </w:tcPr>
          <w:p w14:paraId="1E49FCC7" w14:textId="77777777" w:rsidR="00DE3082" w:rsidRDefault="007F0774">
            <w:pPr>
              <w:pStyle w:val="TableParagraph"/>
              <w:spacing w:line="267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8.007</w:t>
            </w:r>
          </w:p>
          <w:p w14:paraId="17731152" w14:textId="77777777" w:rsidR="00DE3082" w:rsidRDefault="007F077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346C4504" w14:textId="77777777" w:rsidR="00DE3082" w:rsidRDefault="007F0774">
            <w:pPr>
              <w:pStyle w:val="TableParagraph"/>
              <w:spacing w:before="2" w:line="261" w:lineRule="exact"/>
              <w:ind w:left="75" w:right="56"/>
              <w:jc w:val="center"/>
              <w:rPr>
                <w:sz w:val="24"/>
              </w:rPr>
            </w:pPr>
            <w:r>
              <w:rPr>
                <w:sz w:val="24"/>
              </w:rPr>
              <w:t>-0.535</w:t>
            </w:r>
          </w:p>
        </w:tc>
        <w:tc>
          <w:tcPr>
            <w:tcW w:w="1133" w:type="dxa"/>
          </w:tcPr>
          <w:p w14:paraId="38A07635" w14:textId="77777777" w:rsidR="00DE3082" w:rsidRDefault="007F0774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EE39B3A" w14:textId="77777777" w:rsidR="00DE3082" w:rsidRDefault="007F077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CC70750" w14:textId="77777777" w:rsidR="00DE3082" w:rsidRDefault="007F0774">
            <w:pPr>
              <w:pStyle w:val="TableParagraph"/>
              <w:spacing w:before="2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7A708304" w14:textId="77777777" w:rsidR="00DE3082" w:rsidRDefault="007F0774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95F3381" w14:textId="77777777" w:rsidR="00DE3082" w:rsidRDefault="007F077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447A9DD" w14:textId="77777777" w:rsidR="00DE3082" w:rsidRDefault="007F0774">
            <w:pPr>
              <w:pStyle w:val="TableParagraph"/>
              <w:spacing w:before="2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2C4C607F" w14:textId="77777777" w:rsidR="00DE3082" w:rsidRDefault="007F0774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91EC07B" w14:textId="77777777" w:rsidR="00DE3082" w:rsidRDefault="007F0774">
            <w:pPr>
              <w:pStyle w:val="TableParagraph"/>
              <w:spacing w:line="27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15.816</w:t>
            </w:r>
          </w:p>
          <w:p w14:paraId="7BCAE813" w14:textId="77777777" w:rsidR="00DE3082" w:rsidRDefault="007F0774">
            <w:pPr>
              <w:pStyle w:val="TableParagraph"/>
              <w:spacing w:before="2" w:line="261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208.09</w:t>
            </w:r>
          </w:p>
        </w:tc>
        <w:tc>
          <w:tcPr>
            <w:tcW w:w="994" w:type="dxa"/>
          </w:tcPr>
          <w:p w14:paraId="3236265A" w14:textId="77777777" w:rsidR="00DE3082" w:rsidRDefault="007F0774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26A1180" w14:textId="77777777" w:rsidR="00DE3082" w:rsidRDefault="007F0774">
            <w:pPr>
              <w:pStyle w:val="TableParagraph"/>
              <w:spacing w:line="275" w:lineRule="exact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31.596</w:t>
            </w:r>
          </w:p>
          <w:p w14:paraId="1A2E4E4B" w14:textId="77777777" w:rsidR="00DE3082" w:rsidRDefault="007F0774">
            <w:pPr>
              <w:pStyle w:val="TableParagraph"/>
              <w:spacing w:before="2" w:line="261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368.185</w:t>
            </w:r>
          </w:p>
        </w:tc>
      </w:tr>
      <w:tr w:rsidR="00DE3082" w14:paraId="2A8C4193" w14:textId="77777777">
        <w:trPr>
          <w:trHeight w:val="556"/>
        </w:trPr>
        <w:tc>
          <w:tcPr>
            <w:tcW w:w="826" w:type="dxa"/>
          </w:tcPr>
          <w:p w14:paraId="71FE66C5" w14:textId="77777777" w:rsidR="00DE3082" w:rsidRDefault="007F0774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73" w:type="dxa"/>
          </w:tcPr>
          <w:p w14:paraId="47B991D2" w14:textId="77777777" w:rsidR="00DE3082" w:rsidRDefault="007F0774">
            <w:pPr>
              <w:pStyle w:val="TableParagraph"/>
              <w:spacing w:line="272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1239" w:type="dxa"/>
          </w:tcPr>
          <w:p w14:paraId="351C01AD" w14:textId="77777777" w:rsidR="00DE3082" w:rsidRDefault="007F0774">
            <w:pPr>
              <w:pStyle w:val="TableParagraph"/>
              <w:spacing w:line="272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Постійна</w:t>
            </w:r>
          </w:p>
        </w:tc>
        <w:tc>
          <w:tcPr>
            <w:tcW w:w="1277" w:type="dxa"/>
          </w:tcPr>
          <w:p w14:paraId="0E792244" w14:textId="77777777" w:rsidR="00DE3082" w:rsidRDefault="007F0774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Тривала</w:t>
            </w:r>
          </w:p>
        </w:tc>
        <w:tc>
          <w:tcPr>
            <w:tcW w:w="1133" w:type="dxa"/>
          </w:tcPr>
          <w:p w14:paraId="58244B11" w14:textId="77777777" w:rsidR="00DE3082" w:rsidRDefault="007F0774">
            <w:pPr>
              <w:pStyle w:val="TableParagraph"/>
              <w:spacing w:line="272" w:lineRule="exact"/>
              <w:ind w:left="75" w:right="58"/>
              <w:jc w:val="center"/>
              <w:rPr>
                <w:sz w:val="24"/>
              </w:rPr>
            </w:pPr>
            <w:r>
              <w:rPr>
                <w:sz w:val="24"/>
              </w:rPr>
              <w:t>Кр. час.</w:t>
            </w:r>
          </w:p>
        </w:tc>
        <w:tc>
          <w:tcPr>
            <w:tcW w:w="1133" w:type="dxa"/>
          </w:tcPr>
          <w:p w14:paraId="0360A625" w14:textId="77777777" w:rsidR="00DE3082" w:rsidRDefault="007F0774">
            <w:pPr>
              <w:pStyle w:val="TableParagraph"/>
              <w:spacing w:before="1" w:line="274" w:lineRule="exact"/>
              <w:ind w:left="506" w:hanging="408"/>
              <w:rPr>
                <w:sz w:val="24"/>
              </w:rPr>
            </w:pPr>
            <w:r>
              <w:rPr>
                <w:sz w:val="24"/>
              </w:rPr>
              <w:t>Сейсміка 1</w:t>
            </w:r>
          </w:p>
        </w:tc>
        <w:tc>
          <w:tcPr>
            <w:tcW w:w="1138" w:type="dxa"/>
          </w:tcPr>
          <w:p w14:paraId="2DD27A30" w14:textId="77777777" w:rsidR="00DE3082" w:rsidRDefault="007F0774">
            <w:pPr>
              <w:pStyle w:val="TableParagraph"/>
              <w:spacing w:before="1" w:line="274" w:lineRule="exact"/>
              <w:ind w:left="507" w:hanging="409"/>
              <w:rPr>
                <w:sz w:val="24"/>
              </w:rPr>
            </w:pPr>
            <w:r>
              <w:rPr>
                <w:sz w:val="24"/>
              </w:rPr>
              <w:t>Сейсміка 2</w:t>
            </w:r>
          </w:p>
        </w:tc>
        <w:tc>
          <w:tcPr>
            <w:tcW w:w="989" w:type="dxa"/>
          </w:tcPr>
          <w:p w14:paraId="7EA6455F" w14:textId="77777777" w:rsidR="00DE3082" w:rsidRDefault="007F0774">
            <w:pPr>
              <w:pStyle w:val="TableParagraph"/>
              <w:spacing w:line="272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Вітер 1</w:t>
            </w:r>
          </w:p>
        </w:tc>
        <w:tc>
          <w:tcPr>
            <w:tcW w:w="994" w:type="dxa"/>
          </w:tcPr>
          <w:p w14:paraId="4BC047B8" w14:textId="77777777" w:rsidR="00DE3082" w:rsidRDefault="007F0774">
            <w:pPr>
              <w:pStyle w:val="TableParagraph"/>
              <w:spacing w:line="272" w:lineRule="exact"/>
              <w:ind w:left="42" w:right="32"/>
              <w:jc w:val="center"/>
              <w:rPr>
                <w:sz w:val="24"/>
              </w:rPr>
            </w:pPr>
            <w:r>
              <w:rPr>
                <w:sz w:val="24"/>
              </w:rPr>
              <w:t>Вітер 2</w:t>
            </w:r>
          </w:p>
        </w:tc>
      </w:tr>
      <w:tr w:rsidR="00DE3082" w14:paraId="15E811D9" w14:textId="77777777">
        <w:trPr>
          <w:trHeight w:val="273"/>
        </w:trPr>
        <w:tc>
          <w:tcPr>
            <w:tcW w:w="9502" w:type="dxa"/>
            <w:gridSpan w:val="9"/>
          </w:tcPr>
          <w:p w14:paraId="61BC752C" w14:textId="77777777" w:rsidR="00DE3082" w:rsidRDefault="007F0774">
            <w:pPr>
              <w:pStyle w:val="TableParagraph"/>
              <w:spacing w:line="253" w:lineRule="exact"/>
              <w:ind w:left="583"/>
              <w:rPr>
                <w:sz w:val="24"/>
              </w:rPr>
            </w:pPr>
            <w:r>
              <w:rPr>
                <w:sz w:val="24"/>
              </w:rPr>
              <w:t>Фундамент під стіной №9 b=0.72м, l=4.51м, H=0.85м, bf=1.9м, lf=4.8м, Hf=0.35м</w:t>
            </w:r>
          </w:p>
        </w:tc>
      </w:tr>
      <w:tr w:rsidR="00DE3082" w14:paraId="7F4535BE" w14:textId="77777777">
        <w:trPr>
          <w:trHeight w:val="830"/>
        </w:trPr>
        <w:tc>
          <w:tcPr>
            <w:tcW w:w="826" w:type="dxa"/>
          </w:tcPr>
          <w:p w14:paraId="030164CA" w14:textId="77777777" w:rsidR="00DE3082" w:rsidRDefault="007F077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3" w:type="dxa"/>
            <w:shd w:val="clear" w:color="auto" w:fill="E4E4E4"/>
          </w:tcPr>
          <w:p w14:paraId="67843A46" w14:textId="77777777" w:rsidR="00DE3082" w:rsidRDefault="007F0774">
            <w:pPr>
              <w:pStyle w:val="TableParagraph"/>
              <w:spacing w:line="268" w:lineRule="exact"/>
              <w:ind w:left="285" w:hanging="44"/>
              <w:rPr>
                <w:sz w:val="24"/>
              </w:rPr>
            </w:pPr>
            <w:r>
              <w:rPr>
                <w:sz w:val="24"/>
              </w:rPr>
              <w:t>qH</w:t>
            </w:r>
          </w:p>
          <w:p w14:paraId="56BC85AB" w14:textId="77777777" w:rsidR="00DE3082" w:rsidRDefault="007F0774">
            <w:pPr>
              <w:pStyle w:val="TableParagraph"/>
              <w:spacing w:before="7" w:line="274" w:lineRule="exact"/>
              <w:ind w:left="223" w:right="187" w:firstLine="62"/>
              <w:rPr>
                <w:sz w:val="24"/>
              </w:rPr>
            </w:pPr>
            <w:r>
              <w:rPr>
                <w:spacing w:val="5"/>
                <w:sz w:val="24"/>
              </w:rPr>
              <w:t xml:space="preserve">Pl </w:t>
            </w:r>
            <w:r>
              <w:rPr>
                <w:spacing w:val="-3"/>
                <w:sz w:val="24"/>
              </w:rPr>
              <w:t>Mb</w:t>
            </w:r>
          </w:p>
        </w:tc>
        <w:tc>
          <w:tcPr>
            <w:tcW w:w="1239" w:type="dxa"/>
          </w:tcPr>
          <w:p w14:paraId="1960D3BB" w14:textId="77777777" w:rsidR="00DE3082" w:rsidRDefault="007F0774">
            <w:pPr>
              <w:pStyle w:val="TableParagraph"/>
              <w:spacing w:line="268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469.245</w:t>
            </w:r>
          </w:p>
          <w:p w14:paraId="32A761E9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A63EB3B" w14:textId="77777777" w:rsidR="00DE3082" w:rsidRDefault="007F0774">
            <w:pPr>
              <w:pStyle w:val="TableParagraph"/>
              <w:spacing w:line="265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-3.493</w:t>
            </w:r>
          </w:p>
        </w:tc>
        <w:tc>
          <w:tcPr>
            <w:tcW w:w="1277" w:type="dxa"/>
          </w:tcPr>
          <w:p w14:paraId="46440A21" w14:textId="77777777" w:rsidR="00DE3082" w:rsidRDefault="007F0774">
            <w:pPr>
              <w:pStyle w:val="TableParagraph"/>
              <w:spacing w:line="268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43.892</w:t>
            </w:r>
          </w:p>
          <w:p w14:paraId="3B4569B5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0F516CC" w14:textId="77777777" w:rsidR="00DE3082" w:rsidRDefault="007F0774">
            <w:pPr>
              <w:pStyle w:val="TableParagraph"/>
              <w:spacing w:line="265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-0.661</w:t>
            </w:r>
          </w:p>
        </w:tc>
        <w:tc>
          <w:tcPr>
            <w:tcW w:w="1133" w:type="dxa"/>
          </w:tcPr>
          <w:p w14:paraId="05788C58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8.024</w:t>
            </w:r>
          </w:p>
          <w:p w14:paraId="7CACC596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B24FF7C" w14:textId="77777777" w:rsidR="00DE3082" w:rsidRDefault="007F0774">
            <w:pPr>
              <w:pStyle w:val="TableParagraph"/>
              <w:spacing w:line="265" w:lineRule="exact"/>
              <w:ind w:left="75" w:right="56"/>
              <w:jc w:val="center"/>
              <w:rPr>
                <w:sz w:val="24"/>
              </w:rPr>
            </w:pPr>
            <w:r>
              <w:rPr>
                <w:sz w:val="24"/>
              </w:rPr>
              <w:t>-0.242</w:t>
            </w:r>
          </w:p>
        </w:tc>
        <w:tc>
          <w:tcPr>
            <w:tcW w:w="1133" w:type="dxa"/>
          </w:tcPr>
          <w:p w14:paraId="2569F26B" w14:textId="77777777" w:rsidR="00DE3082" w:rsidRDefault="007F077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C85B973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1287506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681E57F2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F20C6E9" w14:textId="77777777" w:rsidR="00DE3082" w:rsidRDefault="007F0774">
            <w:pPr>
              <w:pStyle w:val="TableParagraph"/>
              <w:spacing w:before="2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77BDD57" w14:textId="77777777" w:rsidR="00DE3082" w:rsidRDefault="007F0774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45E746D2" w14:textId="77777777" w:rsidR="00DE3082" w:rsidRDefault="007F077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494B590" w14:textId="77777777" w:rsidR="00DE3082" w:rsidRDefault="007F0774">
            <w:pPr>
              <w:pStyle w:val="TableParagraph"/>
              <w:spacing w:before="2" w:line="275" w:lineRule="exact"/>
              <w:ind w:left="47" w:right="22"/>
              <w:jc w:val="center"/>
              <w:rPr>
                <w:sz w:val="24"/>
              </w:rPr>
            </w:pPr>
            <w:r>
              <w:rPr>
                <w:sz w:val="24"/>
              </w:rPr>
              <w:t>-27.282</w:t>
            </w:r>
          </w:p>
          <w:p w14:paraId="680635E5" w14:textId="77777777" w:rsidR="00DE3082" w:rsidRDefault="007F0774">
            <w:pPr>
              <w:pStyle w:val="TableParagraph"/>
              <w:spacing w:line="26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-192.976</w:t>
            </w:r>
          </w:p>
        </w:tc>
        <w:tc>
          <w:tcPr>
            <w:tcW w:w="994" w:type="dxa"/>
          </w:tcPr>
          <w:p w14:paraId="514E7133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95997A8" w14:textId="77777777" w:rsidR="00DE3082" w:rsidRDefault="007F0774">
            <w:pPr>
              <w:pStyle w:val="TableParagraph"/>
              <w:spacing w:before="2" w:line="27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5.098</w:t>
            </w:r>
          </w:p>
          <w:p w14:paraId="0D1BD19D" w14:textId="77777777" w:rsidR="00DE3082" w:rsidRDefault="007F0774">
            <w:pPr>
              <w:pStyle w:val="TableParagraph"/>
              <w:spacing w:line="26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151.876</w:t>
            </w:r>
          </w:p>
        </w:tc>
      </w:tr>
      <w:tr w:rsidR="00DE3082" w14:paraId="334BE0F5" w14:textId="77777777">
        <w:trPr>
          <w:trHeight w:val="272"/>
        </w:trPr>
        <w:tc>
          <w:tcPr>
            <w:tcW w:w="9502" w:type="dxa"/>
            <w:gridSpan w:val="9"/>
          </w:tcPr>
          <w:p w14:paraId="1D2BC5B1" w14:textId="77777777" w:rsidR="00DE3082" w:rsidRDefault="007F0774">
            <w:pPr>
              <w:pStyle w:val="TableParagraph"/>
              <w:spacing w:line="253" w:lineRule="exact"/>
              <w:ind w:left="645"/>
              <w:rPr>
                <w:sz w:val="24"/>
              </w:rPr>
            </w:pPr>
            <w:r>
              <w:rPr>
                <w:sz w:val="24"/>
              </w:rPr>
              <w:t>Фундамент під стіной №11 b=0.72м, l=4.51м, H=0.9м, bf=1.6м, lf=5.3м, Hf=0.3м</w:t>
            </w:r>
          </w:p>
        </w:tc>
      </w:tr>
      <w:tr w:rsidR="00DE3082" w14:paraId="4974F4ED" w14:textId="77777777">
        <w:trPr>
          <w:trHeight w:val="830"/>
        </w:trPr>
        <w:tc>
          <w:tcPr>
            <w:tcW w:w="826" w:type="dxa"/>
          </w:tcPr>
          <w:p w14:paraId="0101DFB0" w14:textId="77777777" w:rsidR="00DE3082" w:rsidRDefault="007F0774">
            <w:pPr>
              <w:pStyle w:val="TableParagraph"/>
              <w:spacing w:line="268" w:lineRule="exact"/>
              <w:ind w:left="275" w:right="25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3" w:type="dxa"/>
            <w:shd w:val="clear" w:color="auto" w:fill="E4E4E4"/>
          </w:tcPr>
          <w:p w14:paraId="3FEF1DC2" w14:textId="77777777" w:rsidR="00DE3082" w:rsidRDefault="007F0774">
            <w:pPr>
              <w:pStyle w:val="TableParagraph"/>
              <w:spacing w:line="268" w:lineRule="exact"/>
              <w:ind w:left="285" w:hanging="44"/>
              <w:rPr>
                <w:sz w:val="24"/>
              </w:rPr>
            </w:pPr>
            <w:r>
              <w:rPr>
                <w:sz w:val="24"/>
              </w:rPr>
              <w:t>qH</w:t>
            </w:r>
          </w:p>
          <w:p w14:paraId="53556582" w14:textId="77777777" w:rsidR="00DE3082" w:rsidRDefault="007F0774">
            <w:pPr>
              <w:pStyle w:val="TableParagraph"/>
              <w:spacing w:before="7" w:line="274" w:lineRule="exact"/>
              <w:ind w:left="223" w:right="187" w:firstLine="62"/>
              <w:rPr>
                <w:sz w:val="24"/>
              </w:rPr>
            </w:pPr>
            <w:r>
              <w:rPr>
                <w:spacing w:val="5"/>
                <w:sz w:val="24"/>
              </w:rPr>
              <w:t xml:space="preserve">Pl </w:t>
            </w:r>
            <w:r>
              <w:rPr>
                <w:spacing w:val="-3"/>
                <w:sz w:val="24"/>
              </w:rPr>
              <w:t>Mb</w:t>
            </w:r>
          </w:p>
        </w:tc>
        <w:tc>
          <w:tcPr>
            <w:tcW w:w="1239" w:type="dxa"/>
          </w:tcPr>
          <w:p w14:paraId="0E23FCDA" w14:textId="77777777" w:rsidR="00DE3082" w:rsidRDefault="007F0774">
            <w:pPr>
              <w:pStyle w:val="TableParagraph"/>
              <w:spacing w:line="268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442.714</w:t>
            </w:r>
          </w:p>
          <w:p w14:paraId="15A7FBC2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871FCAB" w14:textId="77777777" w:rsidR="00DE3082" w:rsidRDefault="007F0774">
            <w:pPr>
              <w:pStyle w:val="TableParagraph"/>
              <w:spacing w:line="265" w:lineRule="exact"/>
              <w:ind w:left="129" w:right="106"/>
              <w:jc w:val="center"/>
              <w:rPr>
                <w:sz w:val="24"/>
              </w:rPr>
            </w:pPr>
            <w:r>
              <w:rPr>
                <w:sz w:val="24"/>
              </w:rPr>
              <w:t>-94.951</w:t>
            </w:r>
          </w:p>
        </w:tc>
        <w:tc>
          <w:tcPr>
            <w:tcW w:w="1277" w:type="dxa"/>
          </w:tcPr>
          <w:p w14:paraId="77F718FD" w14:textId="77777777" w:rsidR="00DE3082" w:rsidRDefault="007F0774">
            <w:pPr>
              <w:pStyle w:val="TableParagraph"/>
              <w:spacing w:line="268" w:lineRule="exact"/>
              <w:ind w:left="170" w:right="151"/>
              <w:jc w:val="center"/>
              <w:rPr>
                <w:sz w:val="24"/>
              </w:rPr>
            </w:pPr>
            <w:r>
              <w:rPr>
                <w:sz w:val="24"/>
              </w:rPr>
              <w:t>38.338</w:t>
            </w:r>
          </w:p>
          <w:p w14:paraId="5D869F30" w14:textId="77777777" w:rsidR="00DE3082" w:rsidRDefault="007F0774">
            <w:pPr>
              <w:pStyle w:val="TableParagraph"/>
              <w:spacing w:before="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095E941" w14:textId="77777777" w:rsidR="00DE3082" w:rsidRDefault="007F0774">
            <w:pPr>
              <w:pStyle w:val="TableParagraph"/>
              <w:spacing w:line="265" w:lineRule="exact"/>
              <w:ind w:left="165" w:right="151"/>
              <w:jc w:val="center"/>
              <w:rPr>
                <w:sz w:val="24"/>
              </w:rPr>
            </w:pPr>
            <w:r>
              <w:rPr>
                <w:sz w:val="24"/>
              </w:rPr>
              <w:t>-19.511</w:t>
            </w:r>
          </w:p>
        </w:tc>
        <w:tc>
          <w:tcPr>
            <w:tcW w:w="1133" w:type="dxa"/>
          </w:tcPr>
          <w:p w14:paraId="62221CE8" w14:textId="77777777" w:rsidR="00DE3082" w:rsidRDefault="007F0774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z w:val="24"/>
              </w:rPr>
              <w:t>6.709</w:t>
            </w:r>
          </w:p>
          <w:p w14:paraId="51BBD642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2E1783FC" w14:textId="77777777" w:rsidR="00DE3082" w:rsidRDefault="007F0774">
            <w:pPr>
              <w:pStyle w:val="TableParagraph"/>
              <w:spacing w:line="265" w:lineRule="exact"/>
              <w:ind w:left="75" w:right="56"/>
              <w:jc w:val="center"/>
              <w:rPr>
                <w:sz w:val="24"/>
              </w:rPr>
            </w:pPr>
            <w:r>
              <w:rPr>
                <w:sz w:val="24"/>
              </w:rPr>
              <w:t>-4.753</w:t>
            </w:r>
          </w:p>
        </w:tc>
        <w:tc>
          <w:tcPr>
            <w:tcW w:w="1133" w:type="dxa"/>
          </w:tcPr>
          <w:p w14:paraId="572F2480" w14:textId="77777777" w:rsidR="00DE3082" w:rsidRDefault="007F077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698270E" w14:textId="77777777" w:rsidR="00DE3082" w:rsidRDefault="007F0774">
            <w:pPr>
              <w:pStyle w:val="TableParagraph"/>
              <w:spacing w:before="2"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61F14C8" w14:textId="77777777" w:rsidR="00DE3082" w:rsidRDefault="007F077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8" w:type="dxa"/>
          </w:tcPr>
          <w:p w14:paraId="016D2E8D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549F8E4B" w14:textId="77777777" w:rsidR="00DE3082" w:rsidRDefault="007F0774">
            <w:pPr>
              <w:pStyle w:val="TableParagraph"/>
              <w:spacing w:before="2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0822C07F" w14:textId="77777777" w:rsidR="00DE3082" w:rsidRDefault="007F0774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9" w:type="dxa"/>
          </w:tcPr>
          <w:p w14:paraId="383F80A2" w14:textId="77777777" w:rsidR="00DE3082" w:rsidRDefault="007F077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7369F0A" w14:textId="77777777" w:rsidR="00DE3082" w:rsidRDefault="007F0774">
            <w:pPr>
              <w:pStyle w:val="TableParagraph"/>
              <w:spacing w:before="2" w:line="275" w:lineRule="exact"/>
              <w:ind w:left="47" w:right="22"/>
              <w:jc w:val="center"/>
              <w:rPr>
                <w:sz w:val="24"/>
              </w:rPr>
            </w:pPr>
            <w:r>
              <w:rPr>
                <w:sz w:val="24"/>
              </w:rPr>
              <w:t>-74.545</w:t>
            </w:r>
          </w:p>
          <w:p w14:paraId="05803AD2" w14:textId="77777777" w:rsidR="00DE3082" w:rsidRDefault="007F0774">
            <w:pPr>
              <w:pStyle w:val="TableParagraph"/>
              <w:spacing w:line="26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-616.771</w:t>
            </w:r>
          </w:p>
        </w:tc>
        <w:tc>
          <w:tcPr>
            <w:tcW w:w="994" w:type="dxa"/>
          </w:tcPr>
          <w:p w14:paraId="235D4B41" w14:textId="77777777" w:rsidR="00DE3082" w:rsidRDefault="007F077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D1CC299" w14:textId="77777777" w:rsidR="00DE3082" w:rsidRDefault="007F0774">
            <w:pPr>
              <w:pStyle w:val="TableParagraph"/>
              <w:spacing w:before="2" w:line="275" w:lineRule="exact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-48.707</w:t>
            </w:r>
          </w:p>
          <w:p w14:paraId="63623415" w14:textId="77777777" w:rsidR="00DE3082" w:rsidRDefault="007F0774">
            <w:pPr>
              <w:pStyle w:val="TableParagraph"/>
              <w:spacing w:line="265" w:lineRule="exact"/>
              <w:ind w:left="47" w:right="32"/>
              <w:jc w:val="center"/>
              <w:rPr>
                <w:sz w:val="24"/>
              </w:rPr>
            </w:pPr>
            <w:r>
              <w:rPr>
                <w:sz w:val="24"/>
              </w:rPr>
              <w:t>-306.318</w:t>
            </w:r>
          </w:p>
        </w:tc>
      </w:tr>
    </w:tbl>
    <w:p w14:paraId="26E50622" w14:textId="77777777" w:rsidR="00DE3082" w:rsidRDefault="00DE3082">
      <w:pPr>
        <w:pStyle w:val="a3"/>
        <w:rPr>
          <w:sz w:val="20"/>
        </w:rPr>
      </w:pPr>
    </w:p>
    <w:p w14:paraId="3B291E9E" w14:textId="77777777" w:rsidR="00DE3082" w:rsidRDefault="00DE3082">
      <w:pPr>
        <w:pStyle w:val="a3"/>
        <w:rPr>
          <w:sz w:val="20"/>
        </w:rPr>
      </w:pPr>
    </w:p>
    <w:p w14:paraId="33886C31" w14:textId="77777777" w:rsidR="00DE3082" w:rsidRDefault="00DE3082">
      <w:pPr>
        <w:pStyle w:val="a3"/>
        <w:rPr>
          <w:sz w:val="20"/>
        </w:rPr>
      </w:pPr>
    </w:p>
    <w:p w14:paraId="13AB50A5" w14:textId="77777777" w:rsidR="00DE3082" w:rsidRDefault="00DE3082">
      <w:pPr>
        <w:pStyle w:val="a3"/>
        <w:rPr>
          <w:sz w:val="20"/>
        </w:rPr>
      </w:pPr>
    </w:p>
    <w:p w14:paraId="2E41904D" w14:textId="77777777" w:rsidR="00DE3082" w:rsidRDefault="00DE3082">
      <w:pPr>
        <w:pStyle w:val="a3"/>
        <w:rPr>
          <w:sz w:val="20"/>
        </w:rPr>
      </w:pPr>
    </w:p>
    <w:p w14:paraId="2449A2F4" w14:textId="77777777" w:rsidR="00DE3082" w:rsidRDefault="00DE3082">
      <w:pPr>
        <w:pStyle w:val="a3"/>
        <w:rPr>
          <w:sz w:val="20"/>
        </w:rPr>
      </w:pPr>
    </w:p>
    <w:p w14:paraId="37FD4155" w14:textId="77777777" w:rsidR="00DE3082" w:rsidRDefault="00DE3082">
      <w:pPr>
        <w:pStyle w:val="a3"/>
        <w:rPr>
          <w:sz w:val="20"/>
        </w:rPr>
      </w:pPr>
    </w:p>
    <w:p w14:paraId="09C039CA" w14:textId="77777777" w:rsidR="00DE3082" w:rsidRDefault="00DE3082">
      <w:pPr>
        <w:pStyle w:val="a3"/>
        <w:rPr>
          <w:sz w:val="20"/>
        </w:rPr>
      </w:pPr>
    </w:p>
    <w:p w14:paraId="2E75C10B" w14:textId="77777777" w:rsidR="00DE3082" w:rsidRDefault="00DE3082">
      <w:pPr>
        <w:pStyle w:val="a3"/>
        <w:rPr>
          <w:sz w:val="20"/>
        </w:rPr>
      </w:pPr>
    </w:p>
    <w:p w14:paraId="767B817C" w14:textId="77777777" w:rsidR="00DE3082" w:rsidRDefault="00DE3082">
      <w:pPr>
        <w:pStyle w:val="a3"/>
        <w:rPr>
          <w:sz w:val="20"/>
        </w:rPr>
      </w:pPr>
    </w:p>
    <w:p w14:paraId="7B235E9D" w14:textId="77777777" w:rsidR="00DE3082" w:rsidRDefault="00DE3082">
      <w:pPr>
        <w:pStyle w:val="a3"/>
        <w:rPr>
          <w:sz w:val="20"/>
        </w:rPr>
      </w:pPr>
    </w:p>
    <w:p w14:paraId="16F1B4E2" w14:textId="77777777" w:rsidR="00DE3082" w:rsidRDefault="00DE3082">
      <w:pPr>
        <w:pStyle w:val="a3"/>
        <w:rPr>
          <w:sz w:val="20"/>
        </w:rPr>
      </w:pPr>
    </w:p>
    <w:p w14:paraId="51B501B7" w14:textId="77777777" w:rsidR="00DE3082" w:rsidRDefault="00DE3082">
      <w:pPr>
        <w:pStyle w:val="a3"/>
        <w:rPr>
          <w:sz w:val="20"/>
        </w:rPr>
      </w:pPr>
    </w:p>
    <w:p w14:paraId="280FAB7D" w14:textId="77777777" w:rsidR="00DE3082" w:rsidRDefault="00DE3082">
      <w:pPr>
        <w:pStyle w:val="a3"/>
        <w:rPr>
          <w:sz w:val="20"/>
        </w:rPr>
      </w:pPr>
    </w:p>
    <w:p w14:paraId="7C32A45C" w14:textId="77777777" w:rsidR="00DE3082" w:rsidRDefault="00DE3082">
      <w:pPr>
        <w:pStyle w:val="a3"/>
        <w:rPr>
          <w:sz w:val="20"/>
        </w:rPr>
      </w:pPr>
    </w:p>
    <w:p w14:paraId="3DD86857" w14:textId="77777777" w:rsidR="00DE3082" w:rsidRDefault="00DE3082">
      <w:pPr>
        <w:pStyle w:val="a3"/>
        <w:rPr>
          <w:sz w:val="20"/>
        </w:rPr>
      </w:pPr>
    </w:p>
    <w:p w14:paraId="3227A24E" w14:textId="77777777" w:rsidR="00DE3082" w:rsidRDefault="00DE3082">
      <w:pPr>
        <w:pStyle w:val="a3"/>
        <w:rPr>
          <w:sz w:val="20"/>
        </w:rPr>
      </w:pPr>
    </w:p>
    <w:p w14:paraId="358A55DD" w14:textId="77777777" w:rsidR="00DE3082" w:rsidRDefault="00DE3082">
      <w:pPr>
        <w:pStyle w:val="a3"/>
        <w:rPr>
          <w:sz w:val="20"/>
        </w:rPr>
      </w:pPr>
    </w:p>
    <w:p w14:paraId="170CDCB9" w14:textId="77777777" w:rsidR="00DE3082" w:rsidRDefault="00DE3082">
      <w:pPr>
        <w:pStyle w:val="a3"/>
        <w:rPr>
          <w:sz w:val="20"/>
        </w:rPr>
      </w:pPr>
    </w:p>
    <w:p w14:paraId="637C6C16" w14:textId="77777777" w:rsidR="00DE3082" w:rsidRDefault="00DE3082">
      <w:pPr>
        <w:pStyle w:val="a3"/>
        <w:rPr>
          <w:sz w:val="20"/>
        </w:rPr>
      </w:pPr>
    </w:p>
    <w:p w14:paraId="374B81C0" w14:textId="77777777" w:rsidR="00DE3082" w:rsidRDefault="00DE3082">
      <w:pPr>
        <w:pStyle w:val="a3"/>
        <w:rPr>
          <w:sz w:val="20"/>
        </w:rPr>
      </w:pPr>
    </w:p>
    <w:p w14:paraId="66BD82F5" w14:textId="77777777" w:rsidR="00DE3082" w:rsidRDefault="00DE3082">
      <w:pPr>
        <w:pStyle w:val="a3"/>
        <w:rPr>
          <w:sz w:val="20"/>
        </w:rPr>
      </w:pPr>
    </w:p>
    <w:p w14:paraId="0F55D38A" w14:textId="77777777" w:rsidR="00DE3082" w:rsidRDefault="00DE3082">
      <w:pPr>
        <w:pStyle w:val="a3"/>
        <w:rPr>
          <w:sz w:val="20"/>
        </w:rPr>
      </w:pPr>
    </w:p>
    <w:p w14:paraId="6AA10323" w14:textId="77777777" w:rsidR="00DE3082" w:rsidRDefault="00DE3082">
      <w:pPr>
        <w:pStyle w:val="a3"/>
        <w:rPr>
          <w:sz w:val="20"/>
        </w:rPr>
      </w:pPr>
    </w:p>
    <w:p w14:paraId="3E0243C9" w14:textId="77777777" w:rsidR="00DE3082" w:rsidRDefault="00DE3082">
      <w:pPr>
        <w:pStyle w:val="a3"/>
        <w:rPr>
          <w:sz w:val="20"/>
        </w:rPr>
      </w:pPr>
    </w:p>
    <w:p w14:paraId="77EF4956" w14:textId="77777777" w:rsidR="00DE3082" w:rsidRDefault="00DE3082">
      <w:pPr>
        <w:pStyle w:val="a3"/>
        <w:spacing w:before="2"/>
        <w:rPr>
          <w:sz w:val="27"/>
        </w:rPr>
      </w:pPr>
    </w:p>
    <w:p w14:paraId="31DD67D9" w14:textId="77777777" w:rsidR="00DE3082" w:rsidRDefault="00DE3082">
      <w:pPr>
        <w:rPr>
          <w:sz w:val="27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</w:p>
    <w:p w14:paraId="15E5B033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8813765" wp14:editId="23AB9060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2131633805" name="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55926771" name=" 260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643550" name=" 26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74478B" id=" 259" o:spid="_x0000_s1026" style="position:absolute;margin-left:55.55pt;margin-top:18.7pt;width:521.15pt;height:804.45pt;z-index:-251651072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">
                <v:shape id=" 260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61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7A54921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0AF33E19" w14:textId="77777777" w:rsidR="00DE3082" w:rsidRDefault="007F0774">
      <w:pPr>
        <w:spacing w:before="93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30A20705" w14:textId="30C9F201" w:rsidR="00DE3082" w:rsidRDefault="009C1ED7">
      <w:pPr>
        <w:pStyle w:val="a3"/>
        <w:spacing w:before="167"/>
        <w:ind w:left="1432"/>
      </w:pPr>
      <w:r>
        <w:t>52</w:t>
      </w:r>
    </w:p>
    <w:p w14:paraId="52F41EA9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7A491D0C" w14:textId="77777777" w:rsidR="00DE3082" w:rsidRDefault="007F0774">
      <w:pPr>
        <w:pStyle w:val="a3"/>
        <w:rPr>
          <w:sz w:val="20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AC26B8D" wp14:editId="18D0F74A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637429308" name="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34019904" name=" 263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7491573" name=" 26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858D41" id=" 262" o:spid="_x0000_s1026" style="position:absolute;margin-left:55.55pt;margin-top:18.7pt;width:521.15pt;height:804.45pt;z-index:-25165004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">
                <v:shape id=" 263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" path="m,l,16044m,l10375,e" filled="f" strokeweight="2.25pt">
                  <v:path arrowok="t" o:connecttype="custom" o:connectlocs="0,397;0,16441;0,397;10375,397" o:connectangles="0,0,0,0"/>
                </v:shape>
                <v:shape id=" 264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E54D744" wp14:editId="27D32625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500798632" name="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70762F0D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5DE6F3A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01D4D6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F2EE75E" w14:textId="77777777" w:rsidR="007019DC" w:rsidRDefault="007019DC">
                                  <w:pPr>
                                    <w:pStyle w:val="TableParagraph"/>
                                    <w:spacing w:before="1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56EEC86" w14:textId="77777777" w:rsidR="007019DC" w:rsidRPr="00850CC6" w:rsidRDefault="007019DC">
                                  <w:pPr>
                                    <w:pStyle w:val="TableParagraph"/>
                                    <w:ind w:left="18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u w:val="single"/>
                                      <w:lang w:val="ru-RU"/>
                                    </w:rPr>
                                    <w:t>менту під заїзд в рампу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:</w:t>
                                  </w:r>
                                </w:p>
                                <w:p w14:paraId="4B749DA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3D0183B" w14:textId="77777777" w:rsidR="007019DC" w:rsidRPr="00850CC6" w:rsidRDefault="007019DC">
                                  <w:pPr>
                                    <w:pStyle w:val="TableParagraph"/>
                                    <w:spacing w:before="11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713E7B1A" w14:textId="77777777" w:rsidR="007019DC" w:rsidRPr="00850CC6" w:rsidRDefault="007019DC">
                                  <w:pPr>
                                    <w:pStyle w:val="TableParagraph"/>
                                    <w:ind w:left="-3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що діють на фундамент :</w:t>
                                  </w:r>
                                </w:p>
                                <w:p w14:paraId="0505955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23E54D0" w14:textId="77777777" w:rsidR="007019DC" w:rsidRPr="00850CC6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14:paraId="6C488A39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ind w:left="22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м,</w:t>
                                  </w:r>
                                </w:p>
                                <w:p w14:paraId="35EBA4A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C19069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571FB4B6" w14:textId="77777777" w:rsidR="007019DC" w:rsidRPr="00850CC6" w:rsidRDefault="007019DC">
                                  <w:pPr>
                                    <w:pStyle w:val="TableParagraph"/>
                                    <w:spacing w:line="360" w:lineRule="auto"/>
                                    <w:ind w:left="-55" w:right="-44" w:firstLine="83"/>
                                    <w:jc w:val="both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в плані залежать від розміру та</w:t>
                                  </w:r>
                                  <w:r w:rsidRPr="00850CC6">
                                    <w:rPr>
                                      <w:spacing w:val="-22"/>
                                      <w:sz w:val="27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форми амент в плані звичайно має прямокутн ізу за</w:t>
                                  </w:r>
                                  <w:r w:rsidRPr="00850CC6">
                                    <w:rPr>
                                      <w:spacing w:val="-7"/>
                                      <w:sz w:val="27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формулами:</w:t>
                                  </w:r>
                                </w:p>
                                <w:p w14:paraId="766497BC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40"/>
                                      <w:lang w:val="ru-RU"/>
                                    </w:rPr>
                                  </w:pPr>
                                </w:p>
                                <w:p w14:paraId="0C1DFD8A" w14:textId="77777777" w:rsidR="007019DC" w:rsidRPr="00850CC6" w:rsidRDefault="007019DC">
                                  <w:pPr>
                                    <w:pStyle w:val="TableParagraph"/>
                                    <w:ind w:left="1491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min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= </w:t>
                                  </w: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 w:rsidRPr="00850CC6">
                                    <w:rPr>
                                      <w:sz w:val="28"/>
                                      <w:vertAlign w:val="subscript"/>
                                      <w:lang w:val="ru-RU"/>
                                    </w:rPr>
                                    <w:t>0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+ 2∆ ;</w:t>
                                  </w:r>
                                </w:p>
                                <w:p w14:paraId="75943C5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52DCECEA" w14:textId="77777777" w:rsidR="007019DC" w:rsidRPr="00850CC6" w:rsidRDefault="007019DC">
                                  <w:pPr>
                                    <w:pStyle w:val="TableParagraph"/>
                                    <w:spacing w:before="275" w:line="362" w:lineRule="auto"/>
                                    <w:ind w:left="91" w:right="1939" w:hanging="19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озрахунковому рівні; даменту ;</w:t>
                                  </w:r>
                                </w:p>
                                <w:p w14:paraId="0079B623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39"/>
                                      <w:lang w:val="ru-RU"/>
                                    </w:rPr>
                                  </w:pPr>
                                </w:p>
                                <w:p w14:paraId="584D0A1F" w14:textId="77777777" w:rsidR="007019DC" w:rsidRDefault="007019DC">
                                  <w:pPr>
                                    <w:pStyle w:val="TableParagraph"/>
                                    <w:ind w:left="4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4,5 + 2 · 0,5 = 5,5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м.</w:t>
                                  </w:r>
                                </w:p>
                                <w:p w14:paraId="1E8A23F4" w14:textId="77777777" w:rsidR="007019DC" w:rsidRDefault="007019DC">
                                  <w:pPr>
                                    <w:pStyle w:val="TableParagraph"/>
                                    <w:spacing w:before="163"/>
                                    <w:ind w:left="5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0,7 + 2 · 0,5 = 1,7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м.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3491FAA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F4A405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E93621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726B1F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28657F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6E9E65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6366D3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109FB5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6FB9F8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E22F77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E7CAE1B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39"/>
                                    </w:rPr>
                                  </w:pPr>
                                </w:p>
                                <w:p w14:paraId="303010DC" w14:textId="77777777" w:rsidR="007019DC" w:rsidRDefault="007019DC">
                                  <w:pPr>
                                    <w:pStyle w:val="TableParagraph"/>
                                    <w:ind w:left="10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опори</w:t>
                                  </w:r>
                                </w:p>
                                <w:p w14:paraId="3F03939A" w14:textId="77777777" w:rsidR="007019DC" w:rsidRDefault="007019DC">
                                  <w:pPr>
                                    <w:pStyle w:val="TableParagraph"/>
                                    <w:spacing w:before="155"/>
                                    <w:ind w:left="25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у форму,</w:t>
                                  </w:r>
                                </w:p>
                                <w:p w14:paraId="07423FF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39C58A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0018615" w14:textId="77777777" w:rsidR="007019DC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0581D329" w14:textId="77777777" w:rsidR="007019DC" w:rsidRDefault="007019DC">
                                  <w:pPr>
                                    <w:pStyle w:val="TableParagraph"/>
                                    <w:spacing w:before="1"/>
                                    <w:ind w:left="3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(4.12)</w:t>
                                  </w:r>
                                </w:p>
                                <w:p w14:paraId="608E853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699671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614F4E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D05604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24B230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78C06B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1EB147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27C0B1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BC25B9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A41128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D70172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0365FF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10D0E6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CEE66A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0E5CBD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ACA04F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32C8BD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EFD550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7B2CD0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1711C5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B597E1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347FB1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B77C7E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D3C545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E7B5CC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DA2FE5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104CE96" w14:textId="77777777" w:rsidR="007019DC" w:rsidRDefault="007019DC">
                                  <w:pPr>
                                    <w:pStyle w:val="TableParagraph"/>
                                    <w:spacing w:before="189"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096813E9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0F7E868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19B99CD" w14:textId="687D8DE3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53</w:t>
                                  </w:r>
                                </w:p>
                              </w:tc>
                            </w:tr>
                          </w:tbl>
                          <w:p w14:paraId="78D086B1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4D744" id=" 265" o:spid="_x0000_s1078" type="#_x0000_t202" style="position:absolute;margin-left:298pt;margin-top:19.8pt;width:279.7pt;height:802.2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70762F0D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5DE6F3A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01D4D6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F2EE75E" w14:textId="77777777" w:rsidR="007019DC" w:rsidRDefault="007019DC">
                            <w:pPr>
                              <w:pStyle w:val="TableParagraph"/>
                              <w:spacing w:before="1"/>
                              <w:rPr>
                                <w:sz w:val="30"/>
                              </w:rPr>
                            </w:pPr>
                          </w:p>
                          <w:p w14:paraId="456EEC86" w14:textId="77777777" w:rsidR="007019DC" w:rsidRPr="00850CC6" w:rsidRDefault="007019DC">
                            <w:pPr>
                              <w:pStyle w:val="TableParagraph"/>
                              <w:ind w:left="18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u w:val="single"/>
                                <w:lang w:val="ru-RU"/>
                              </w:rPr>
                              <w:t>менту під заїзд в рампу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:</w:t>
                            </w:r>
                          </w:p>
                          <w:p w14:paraId="4B749DA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3D0183B" w14:textId="77777777" w:rsidR="007019DC" w:rsidRPr="00850CC6" w:rsidRDefault="007019DC">
                            <w:pPr>
                              <w:pStyle w:val="TableParagraph"/>
                              <w:spacing w:before="11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14:paraId="713E7B1A" w14:textId="77777777" w:rsidR="007019DC" w:rsidRPr="00850CC6" w:rsidRDefault="007019DC">
                            <w:pPr>
                              <w:pStyle w:val="TableParagraph"/>
                              <w:ind w:left="-3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що діють на фундамент :</w:t>
                            </w:r>
                          </w:p>
                          <w:p w14:paraId="0505955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23E54D0" w14:textId="77777777" w:rsidR="007019DC" w:rsidRPr="00850CC6" w:rsidRDefault="007019DC">
                            <w:pPr>
                              <w:pStyle w:val="TableParagraph"/>
                              <w:spacing w:before="3"/>
                              <w:rPr>
                                <w:sz w:val="26"/>
                                <w:lang w:val="ru-RU"/>
                              </w:rPr>
                            </w:pPr>
                          </w:p>
                          <w:p w14:paraId="6C488A39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ind w:left="22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м,</w:t>
                            </w:r>
                          </w:p>
                          <w:p w14:paraId="35EBA4A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C19069E" w14:textId="77777777" w:rsidR="007019DC" w:rsidRPr="00850CC6" w:rsidRDefault="007019DC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14:paraId="571FB4B6" w14:textId="77777777" w:rsidR="007019DC" w:rsidRPr="00850CC6" w:rsidRDefault="007019DC">
                            <w:pPr>
                              <w:pStyle w:val="TableParagraph"/>
                              <w:spacing w:line="360" w:lineRule="auto"/>
                              <w:ind w:left="-55" w:right="-44" w:firstLine="83"/>
                              <w:jc w:val="both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в плані залежать від розміру та</w:t>
                            </w:r>
                            <w:r w:rsidRPr="00850CC6">
                              <w:rPr>
                                <w:spacing w:val="-22"/>
                                <w:sz w:val="27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>форми амент в плані звичайно має прямокутн ізу за</w:t>
                            </w:r>
                            <w:r w:rsidRPr="00850CC6">
                              <w:rPr>
                                <w:spacing w:val="-7"/>
                                <w:sz w:val="27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>формулами:</w:t>
                            </w:r>
                          </w:p>
                          <w:p w14:paraId="766497BC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40"/>
                                <w:lang w:val="ru-RU"/>
                              </w:rPr>
                            </w:pPr>
                          </w:p>
                          <w:p w14:paraId="0C1DFD8A" w14:textId="77777777" w:rsidR="007019DC" w:rsidRPr="00850CC6" w:rsidRDefault="007019DC">
                            <w:pPr>
                              <w:pStyle w:val="TableParagraph"/>
                              <w:ind w:left="1491"/>
                              <w:rPr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min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= </w:t>
                            </w:r>
                            <w:r>
                              <w:rPr>
                                <w:sz w:val="28"/>
                              </w:rPr>
                              <w:t>b</w:t>
                            </w:r>
                            <w:r w:rsidRPr="00850CC6">
                              <w:rPr>
                                <w:sz w:val="28"/>
                                <w:vertAlign w:val="subscript"/>
                                <w:lang w:val="ru-RU"/>
                              </w:rPr>
                              <w:t>0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+ 2∆ ;</w:t>
                            </w:r>
                          </w:p>
                          <w:p w14:paraId="75943C5F" w14:textId="77777777" w:rsidR="007019DC" w:rsidRPr="00850CC6" w:rsidRDefault="007019DC">
                            <w:pPr>
                              <w:pStyle w:val="TableParagraph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14:paraId="52DCECEA" w14:textId="77777777" w:rsidR="007019DC" w:rsidRPr="00850CC6" w:rsidRDefault="007019DC">
                            <w:pPr>
                              <w:pStyle w:val="TableParagraph"/>
                              <w:spacing w:before="275" w:line="362" w:lineRule="auto"/>
                              <w:ind w:left="91" w:right="1939" w:hanging="196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озрахунковому рівні; даменту ;</w:t>
                            </w:r>
                          </w:p>
                          <w:p w14:paraId="0079B623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39"/>
                                <w:lang w:val="ru-RU"/>
                              </w:rPr>
                            </w:pPr>
                          </w:p>
                          <w:p w14:paraId="584D0A1F" w14:textId="77777777" w:rsidR="007019DC" w:rsidRDefault="007019DC">
                            <w:pPr>
                              <w:pStyle w:val="TableParagraph"/>
                              <w:ind w:left="4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4,5 + 2 · 0,5 = 5,5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м.</w:t>
                            </w:r>
                          </w:p>
                          <w:p w14:paraId="1E8A23F4" w14:textId="77777777" w:rsidR="007019DC" w:rsidRDefault="007019DC">
                            <w:pPr>
                              <w:pStyle w:val="TableParagraph"/>
                              <w:spacing w:before="163"/>
                              <w:ind w:left="5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0,7 + 2 · 0,5 = 1,7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м.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3491FAA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F4A405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E93621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726B1F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28657F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6E9E65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6366D3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109FB5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6FB9F8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E22F77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E7CAE1B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sz w:val="39"/>
                              </w:rPr>
                            </w:pPr>
                          </w:p>
                          <w:p w14:paraId="303010DC" w14:textId="77777777" w:rsidR="007019DC" w:rsidRDefault="007019DC">
                            <w:pPr>
                              <w:pStyle w:val="TableParagraph"/>
                              <w:ind w:left="109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опори</w:t>
                            </w:r>
                          </w:p>
                          <w:p w14:paraId="3F03939A" w14:textId="77777777" w:rsidR="007019DC" w:rsidRDefault="007019DC">
                            <w:pPr>
                              <w:pStyle w:val="TableParagraph"/>
                              <w:spacing w:before="155"/>
                              <w:ind w:left="25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у форму,</w:t>
                            </w:r>
                          </w:p>
                          <w:p w14:paraId="07423FF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39C58A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0018615" w14:textId="77777777" w:rsidR="007019DC" w:rsidRDefault="007019DC">
                            <w:pPr>
                              <w:pStyle w:val="TableParagraph"/>
                              <w:spacing w:before="6"/>
                              <w:rPr>
                                <w:sz w:val="34"/>
                              </w:rPr>
                            </w:pPr>
                          </w:p>
                          <w:p w14:paraId="0581D329" w14:textId="77777777" w:rsidR="007019DC" w:rsidRDefault="007019DC">
                            <w:pPr>
                              <w:pStyle w:val="TableParagraph"/>
                              <w:spacing w:before="1"/>
                              <w:ind w:left="32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(4.12)</w:t>
                            </w:r>
                          </w:p>
                          <w:p w14:paraId="608E853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699671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614F4E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D05604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24B230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78C06B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1EB147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27C0B1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BC25B9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A41128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D70172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0365FF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10D0E6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CEE66A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0E5CBD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ACA04F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32C8BD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EFD550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7B2CD0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1711C5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B597E1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347FB1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B77C7E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D3C545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E7B5CC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DA2FE5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104CE96" w14:textId="77777777" w:rsidR="007019DC" w:rsidRDefault="007019DC">
                            <w:pPr>
                              <w:pStyle w:val="TableParagraph"/>
                              <w:spacing w:before="189"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096813E9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00F7E868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419B99CD" w14:textId="687D8DE3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53</w:t>
                            </w:r>
                          </w:p>
                        </w:tc>
                      </w:tr>
                    </w:tbl>
                    <w:p w14:paraId="78D086B1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1EC4586" w14:textId="77777777" w:rsidR="00DE3082" w:rsidRDefault="00DE3082">
      <w:pPr>
        <w:pStyle w:val="a3"/>
        <w:rPr>
          <w:sz w:val="20"/>
        </w:rPr>
      </w:pPr>
    </w:p>
    <w:p w14:paraId="403422BC" w14:textId="77777777" w:rsidR="00DE3082" w:rsidRDefault="00DE3082">
      <w:pPr>
        <w:pStyle w:val="a3"/>
        <w:rPr>
          <w:sz w:val="20"/>
        </w:rPr>
      </w:pPr>
    </w:p>
    <w:p w14:paraId="2B256635" w14:textId="77777777" w:rsidR="00DE3082" w:rsidRDefault="00DE3082">
      <w:pPr>
        <w:pStyle w:val="a3"/>
        <w:spacing w:before="5"/>
        <w:rPr>
          <w:sz w:val="22"/>
        </w:rPr>
      </w:pPr>
    </w:p>
    <w:p w14:paraId="54CEC5E9" w14:textId="77777777" w:rsidR="00DE3082" w:rsidRPr="00850CC6" w:rsidRDefault="007F0774">
      <w:pPr>
        <w:spacing w:before="87" w:line="720" w:lineRule="auto"/>
        <w:ind w:left="1434" w:right="5785" w:firstLine="28"/>
        <w:rPr>
          <w:sz w:val="27"/>
          <w:lang w:val="ru-RU"/>
        </w:rPr>
      </w:pPr>
      <w:r w:rsidRPr="00850CC6">
        <w:rPr>
          <w:sz w:val="28"/>
          <w:u w:val="single"/>
          <w:lang w:val="ru-RU"/>
        </w:rPr>
        <w:t>Розрахунок стрічковго фунда</w:t>
      </w:r>
      <w:r w:rsidRPr="00850CC6">
        <w:rPr>
          <w:sz w:val="28"/>
          <w:lang w:val="ru-RU"/>
        </w:rPr>
        <w:t xml:space="preserve"> Розрахункові навантаження, </w:t>
      </w:r>
      <w:r>
        <w:rPr>
          <w:sz w:val="27"/>
        </w:rPr>
        <w:t>N</w:t>
      </w:r>
      <w:r w:rsidRPr="00850CC6">
        <w:rPr>
          <w:sz w:val="27"/>
          <w:lang w:val="ru-RU"/>
        </w:rPr>
        <w:t xml:space="preserve"> = 1 487,58  кН, М = 48,75</w:t>
      </w:r>
      <w:r w:rsidRPr="00850CC6">
        <w:rPr>
          <w:spacing w:val="-9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кН</w:t>
      </w:r>
    </w:p>
    <w:p w14:paraId="1B8B6080" w14:textId="77777777" w:rsidR="00DE3082" w:rsidRPr="00850CC6" w:rsidRDefault="007F0774">
      <w:pPr>
        <w:spacing w:before="3" w:line="360" w:lineRule="auto"/>
        <w:ind w:left="622" w:right="5805" w:firstLine="811"/>
        <w:jc w:val="both"/>
        <w:rPr>
          <w:sz w:val="27"/>
          <w:lang w:val="ru-RU"/>
        </w:rPr>
      </w:pPr>
      <w:r w:rsidRPr="00850CC6">
        <w:rPr>
          <w:sz w:val="27"/>
          <w:lang w:val="ru-RU"/>
        </w:rPr>
        <w:t>Розміри та форма фундаменту у рівні обрізу. Ураховуючи, що фунд призначають його розміри у рівні</w:t>
      </w:r>
      <w:r w:rsidRPr="00850CC6">
        <w:rPr>
          <w:spacing w:val="-24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обр</w:t>
      </w:r>
    </w:p>
    <w:p w14:paraId="4D01D4B5" w14:textId="77777777" w:rsidR="00DE3082" w:rsidRPr="00850CC6" w:rsidRDefault="00DE3082">
      <w:pPr>
        <w:pStyle w:val="a3"/>
        <w:spacing w:before="6"/>
        <w:rPr>
          <w:sz w:val="40"/>
          <w:lang w:val="ru-RU"/>
        </w:rPr>
      </w:pPr>
    </w:p>
    <w:p w14:paraId="5A4A0529" w14:textId="77777777" w:rsidR="00DE3082" w:rsidRPr="00850CC6" w:rsidRDefault="007F0774">
      <w:pPr>
        <w:pStyle w:val="a3"/>
        <w:ind w:left="2140"/>
        <w:rPr>
          <w:lang w:val="ru-RU"/>
        </w:rPr>
      </w:pPr>
      <w:r>
        <w:t>a</w:t>
      </w:r>
      <w:r>
        <w:rPr>
          <w:vertAlign w:val="subscript"/>
        </w:rPr>
        <w:t>min</w:t>
      </w:r>
      <w:r w:rsidRPr="00850CC6">
        <w:rPr>
          <w:lang w:val="ru-RU"/>
        </w:rPr>
        <w:t xml:space="preserve"> = </w:t>
      </w:r>
      <w:r>
        <w:t>a</w:t>
      </w:r>
      <w:r w:rsidRPr="00850CC6">
        <w:rPr>
          <w:vertAlign w:val="subscript"/>
          <w:lang w:val="ru-RU"/>
        </w:rPr>
        <w:t>0</w:t>
      </w:r>
      <w:r w:rsidRPr="00850CC6">
        <w:rPr>
          <w:lang w:val="ru-RU"/>
        </w:rPr>
        <w:t xml:space="preserve"> + 2∆ ;</w:t>
      </w:r>
    </w:p>
    <w:p w14:paraId="64B4D4D4" w14:textId="77777777" w:rsidR="00DE3082" w:rsidRPr="00850CC6" w:rsidRDefault="00DE3082">
      <w:pPr>
        <w:pStyle w:val="a3"/>
        <w:rPr>
          <w:sz w:val="32"/>
          <w:lang w:val="ru-RU"/>
        </w:rPr>
      </w:pPr>
    </w:p>
    <w:p w14:paraId="0855A82E" w14:textId="77777777" w:rsidR="00DE3082" w:rsidRPr="00850CC6" w:rsidRDefault="007F0774">
      <w:pPr>
        <w:pStyle w:val="a3"/>
        <w:spacing w:before="275"/>
        <w:ind w:left="1463"/>
        <w:rPr>
          <w:lang w:val="ru-RU"/>
        </w:rPr>
      </w:pPr>
      <w:r w:rsidRPr="00850CC6">
        <w:rPr>
          <w:lang w:val="ru-RU"/>
        </w:rPr>
        <w:t xml:space="preserve">де </w:t>
      </w:r>
      <w:r>
        <w:t>a</w:t>
      </w:r>
      <w:r w:rsidRPr="00850CC6">
        <w:rPr>
          <w:vertAlign w:val="subscript"/>
          <w:lang w:val="ru-RU"/>
        </w:rPr>
        <w:t>0</w:t>
      </w:r>
      <w:r w:rsidRPr="00850CC6">
        <w:rPr>
          <w:lang w:val="ru-RU"/>
        </w:rPr>
        <w:t xml:space="preserve"> і </w:t>
      </w:r>
      <w:r>
        <w:t>b</w:t>
      </w:r>
      <w:r w:rsidRPr="00850CC6">
        <w:rPr>
          <w:vertAlign w:val="subscript"/>
          <w:lang w:val="ru-RU"/>
        </w:rPr>
        <w:t>0</w:t>
      </w:r>
      <w:r w:rsidRPr="00850CC6">
        <w:rPr>
          <w:lang w:val="ru-RU"/>
        </w:rPr>
        <w:t xml:space="preserve"> - розміри опори у р</w:t>
      </w:r>
    </w:p>
    <w:p w14:paraId="5921940C" w14:textId="77777777" w:rsidR="00DE3082" w:rsidRPr="00850CC6" w:rsidRDefault="007F0774">
      <w:pPr>
        <w:pStyle w:val="a3"/>
        <w:spacing w:before="163"/>
        <w:ind w:left="1463"/>
        <w:rPr>
          <w:lang w:val="ru-RU"/>
        </w:rPr>
      </w:pPr>
      <w:r w:rsidRPr="00850CC6">
        <w:rPr>
          <w:lang w:val="ru-RU"/>
        </w:rPr>
        <w:t>∆ - 0,5 м. - ширина обрізу фун</w:t>
      </w:r>
    </w:p>
    <w:p w14:paraId="7839780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FBFC046" w14:textId="77777777" w:rsidR="00DE3082" w:rsidRPr="00850CC6" w:rsidRDefault="00DE3082">
      <w:pPr>
        <w:pStyle w:val="a3"/>
        <w:spacing w:before="1"/>
        <w:rPr>
          <w:sz w:val="24"/>
          <w:lang w:val="ru-RU"/>
        </w:rPr>
      </w:pPr>
    </w:p>
    <w:p w14:paraId="0A401BC5" w14:textId="77777777" w:rsidR="00DE3082" w:rsidRPr="00850CC6" w:rsidRDefault="007F0774">
      <w:pPr>
        <w:spacing w:before="1" w:line="355" w:lineRule="auto"/>
        <w:ind w:left="4320" w:right="5833" w:hanging="10"/>
        <w:jc w:val="center"/>
        <w:rPr>
          <w:sz w:val="28"/>
          <w:lang w:val="ru-RU"/>
        </w:rPr>
      </w:pPr>
      <w:r>
        <w:rPr>
          <w:position w:val="3"/>
          <w:sz w:val="28"/>
        </w:rPr>
        <w:t>a</w:t>
      </w:r>
      <w:r>
        <w:rPr>
          <w:sz w:val="18"/>
        </w:rPr>
        <w:t>min</w:t>
      </w:r>
      <w:r w:rsidRPr="00850CC6">
        <w:rPr>
          <w:sz w:val="18"/>
          <w:lang w:val="ru-RU"/>
        </w:rPr>
        <w:t xml:space="preserve"> </w:t>
      </w:r>
      <w:r w:rsidRPr="00850CC6">
        <w:rPr>
          <w:position w:val="3"/>
          <w:sz w:val="28"/>
          <w:lang w:val="ru-RU"/>
        </w:rPr>
        <w:t xml:space="preserve">= </w:t>
      </w:r>
      <w:r>
        <w:rPr>
          <w:position w:val="3"/>
          <w:sz w:val="28"/>
        </w:rPr>
        <w:t>b</w:t>
      </w:r>
      <w:r>
        <w:rPr>
          <w:sz w:val="18"/>
        </w:rPr>
        <w:t>min</w:t>
      </w:r>
      <w:r w:rsidRPr="00850CC6">
        <w:rPr>
          <w:sz w:val="18"/>
          <w:lang w:val="ru-RU"/>
        </w:rPr>
        <w:t xml:space="preserve"> </w:t>
      </w:r>
      <w:r w:rsidRPr="00850CC6">
        <w:rPr>
          <w:position w:val="3"/>
          <w:sz w:val="28"/>
          <w:lang w:val="ru-RU"/>
        </w:rPr>
        <w:t>=</w:t>
      </w:r>
    </w:p>
    <w:p w14:paraId="5875FBFA" w14:textId="77777777" w:rsidR="00DE3082" w:rsidRPr="00850CC6" w:rsidRDefault="00DE3082">
      <w:pPr>
        <w:spacing w:line="355" w:lineRule="auto"/>
        <w:jc w:val="center"/>
        <w:rPr>
          <w:sz w:val="28"/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4150947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B5D641D" w14:textId="77777777" w:rsidR="00DE3082" w:rsidRPr="00850CC6" w:rsidRDefault="00DE3082">
      <w:pPr>
        <w:pStyle w:val="a3"/>
        <w:spacing w:before="7"/>
        <w:rPr>
          <w:sz w:val="20"/>
          <w:lang w:val="ru-RU"/>
        </w:rPr>
      </w:pPr>
    </w:p>
    <w:p w14:paraId="58D68B2B" w14:textId="77777777" w:rsidR="00DE3082" w:rsidRPr="00850CC6" w:rsidRDefault="007F0774">
      <w:pPr>
        <w:spacing w:before="87"/>
        <w:ind w:left="1300"/>
        <w:rPr>
          <w:sz w:val="27"/>
          <w:lang w:val="ru-RU"/>
        </w:rPr>
      </w:pPr>
      <w:r w:rsidRPr="00850CC6">
        <w:rPr>
          <w:sz w:val="27"/>
          <w:lang w:val="ru-RU"/>
        </w:rPr>
        <w:t>Потрібна площа фундаменту об</w:t>
      </w:r>
    </w:p>
    <w:p w14:paraId="39A5DA45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AB36741" w14:textId="77777777" w:rsidR="00DE3082" w:rsidRPr="00850CC6" w:rsidRDefault="00DE3082">
      <w:pPr>
        <w:pStyle w:val="a3"/>
        <w:spacing w:before="8"/>
        <w:rPr>
          <w:sz w:val="30"/>
          <w:lang w:val="ru-RU"/>
        </w:rPr>
      </w:pPr>
    </w:p>
    <w:p w14:paraId="3F8CE874" w14:textId="77777777" w:rsidR="00DE3082" w:rsidRPr="00850CC6" w:rsidRDefault="007F0774">
      <w:pPr>
        <w:pStyle w:val="a3"/>
        <w:ind w:left="4363"/>
        <w:rPr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6B1622" wp14:editId="293CF523">
                <wp:simplePos x="0" y="0"/>
                <wp:positionH relativeFrom="page">
                  <wp:posOffset>3723005</wp:posOffset>
                </wp:positionH>
                <wp:positionV relativeFrom="paragraph">
                  <wp:posOffset>113665</wp:posOffset>
                </wp:positionV>
                <wp:extent cx="340995" cy="0"/>
                <wp:effectExtent l="0" t="0" r="0" b="0"/>
                <wp:wrapNone/>
                <wp:docPr id="997664419" name="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CF63F7" id=" 26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3.15pt,8.95pt" to="320pt,8.9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>
        <w:t>A</w:t>
      </w:r>
      <w:r w:rsidRPr="00850CC6">
        <w:rPr>
          <w:lang w:val="ru-RU"/>
        </w:rPr>
        <w:t xml:space="preserve"> =</w:t>
      </w:r>
    </w:p>
    <w:p w14:paraId="1BBE7AB1" w14:textId="77777777" w:rsidR="00DE3082" w:rsidRPr="00850CC6" w:rsidRDefault="00DE3082">
      <w:pPr>
        <w:pStyle w:val="a3"/>
        <w:rPr>
          <w:sz w:val="30"/>
          <w:lang w:val="ru-RU"/>
        </w:rPr>
      </w:pPr>
    </w:p>
    <w:p w14:paraId="757595E4" w14:textId="77777777" w:rsidR="00DE3082" w:rsidRPr="00850CC6" w:rsidRDefault="00DE3082">
      <w:pPr>
        <w:pStyle w:val="a3"/>
        <w:spacing w:before="5"/>
        <w:rPr>
          <w:sz w:val="36"/>
          <w:lang w:val="ru-RU"/>
        </w:rPr>
      </w:pPr>
    </w:p>
    <w:p w14:paraId="3B043182" w14:textId="77777777" w:rsidR="00DE3082" w:rsidRPr="00850CC6" w:rsidRDefault="007F0774">
      <w:pPr>
        <w:pStyle w:val="a3"/>
        <w:spacing w:line="357" w:lineRule="auto"/>
        <w:ind w:left="622" w:right="5882" w:firstLine="398"/>
        <w:rPr>
          <w:lang w:val="ru-RU"/>
        </w:rPr>
      </w:pPr>
      <w:r w:rsidRPr="00850CC6">
        <w:rPr>
          <w:lang w:val="ru-RU"/>
        </w:rPr>
        <w:t xml:space="preserve">де </w:t>
      </w:r>
      <w:r>
        <w:t>N</w:t>
      </w:r>
      <w:r w:rsidRPr="00850CC6">
        <w:rPr>
          <w:lang w:val="ru-RU"/>
        </w:rPr>
        <w:t xml:space="preserve"> - максимальне вертикальне </w:t>
      </w:r>
      <w:r>
        <w:t>N</w:t>
      </w:r>
      <w:r w:rsidRPr="00850CC6">
        <w:rPr>
          <w:lang w:val="ru-RU"/>
        </w:rPr>
        <w:t xml:space="preserve"> = </w:t>
      </w:r>
      <w:r w:rsidRPr="00850CC6">
        <w:rPr>
          <w:sz w:val="27"/>
          <w:lang w:val="ru-RU"/>
        </w:rPr>
        <w:t xml:space="preserve">1 487,58 </w:t>
      </w:r>
      <w:r w:rsidRPr="00850CC6">
        <w:rPr>
          <w:lang w:val="ru-RU"/>
        </w:rPr>
        <w:t>кН ;</w:t>
      </w:r>
    </w:p>
    <w:p w14:paraId="2AEC0E70" w14:textId="77777777" w:rsidR="00DE3082" w:rsidRPr="00850CC6" w:rsidRDefault="007F0774">
      <w:pPr>
        <w:pStyle w:val="a3"/>
        <w:spacing w:before="6" w:line="362" w:lineRule="auto"/>
        <w:ind w:left="1185" w:right="5794"/>
        <w:jc w:val="right"/>
        <w:rPr>
          <w:lang w:val="ru-RU"/>
        </w:rPr>
      </w:pPr>
      <w:r>
        <w:t>R</w:t>
      </w:r>
      <w:r w:rsidRPr="00850CC6">
        <w:rPr>
          <w:vertAlign w:val="subscript"/>
          <w:lang w:val="ru-RU"/>
        </w:rPr>
        <w:t>0</w:t>
      </w:r>
      <w:r w:rsidRPr="00850CC6">
        <w:rPr>
          <w:lang w:val="ru-RU"/>
        </w:rPr>
        <w:t xml:space="preserve"> - умовний опір грунту осно</w:t>
      </w:r>
      <w:r w:rsidRPr="00850CC6">
        <w:rPr>
          <w:w w:val="99"/>
          <w:lang w:val="ru-RU"/>
        </w:rPr>
        <w:t xml:space="preserve"> </w:t>
      </w:r>
      <w:r>
        <w:t>K</w:t>
      </w:r>
      <w:r w:rsidRPr="00850CC6">
        <w:rPr>
          <w:lang w:val="ru-RU"/>
        </w:rPr>
        <w:t xml:space="preserve"> - коефіцієнт, який</w:t>
      </w:r>
      <w:r w:rsidRPr="00850CC6">
        <w:rPr>
          <w:spacing w:val="68"/>
          <w:lang w:val="ru-RU"/>
        </w:rPr>
        <w:t xml:space="preserve"> </w:t>
      </w:r>
      <w:r w:rsidRPr="00850CC6">
        <w:rPr>
          <w:lang w:val="ru-RU"/>
        </w:rPr>
        <w:t>наближе</w:t>
      </w:r>
    </w:p>
    <w:p w14:paraId="3CF299BB" w14:textId="77777777" w:rsidR="00DE3082" w:rsidRPr="00850CC6" w:rsidRDefault="007F0774">
      <w:pPr>
        <w:pStyle w:val="a3"/>
        <w:spacing w:line="314" w:lineRule="exact"/>
        <w:ind w:left="416" w:right="5878"/>
        <w:jc w:val="right"/>
        <w:rPr>
          <w:lang w:val="ru-RU"/>
        </w:rPr>
      </w:pPr>
      <w:r w:rsidRPr="00850CC6">
        <w:rPr>
          <w:lang w:val="ru-RU"/>
        </w:rPr>
        <w:t>фундаменту та наявність</w:t>
      </w:r>
      <w:r w:rsidRPr="00850CC6">
        <w:rPr>
          <w:spacing w:val="-30"/>
          <w:lang w:val="ru-RU"/>
        </w:rPr>
        <w:t xml:space="preserve"> </w:t>
      </w:r>
      <w:r w:rsidRPr="00850CC6">
        <w:rPr>
          <w:lang w:val="ru-RU"/>
        </w:rPr>
        <w:t>згибаючог</w:t>
      </w:r>
    </w:p>
    <w:p w14:paraId="420079DE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75018CF" w14:textId="77777777" w:rsidR="00DE3082" w:rsidRPr="00850CC6" w:rsidRDefault="00DE3082">
      <w:pPr>
        <w:pStyle w:val="a3"/>
        <w:spacing w:before="2"/>
        <w:rPr>
          <w:sz w:val="24"/>
          <w:lang w:val="ru-RU"/>
        </w:rPr>
      </w:pPr>
    </w:p>
    <w:p w14:paraId="46D48AE6" w14:textId="77777777" w:rsidR="00DE3082" w:rsidRPr="00850CC6" w:rsidRDefault="007F0774">
      <w:pPr>
        <w:spacing w:line="163" w:lineRule="exact"/>
        <w:ind w:left="969" w:right="2069"/>
        <w:jc w:val="center"/>
        <w:rPr>
          <w:rFonts w:ascii="Cambria Math"/>
          <w:sz w:val="20"/>
          <w:lang w:val="ru-RU"/>
        </w:rPr>
      </w:pPr>
      <w:r w:rsidRPr="00850CC6">
        <w:rPr>
          <w:rFonts w:ascii="Cambria Math"/>
          <w:w w:val="105"/>
          <w:sz w:val="20"/>
          <w:lang w:val="ru-RU"/>
        </w:rPr>
        <w:t>1,</w:t>
      </w:r>
    </w:p>
    <w:p w14:paraId="62E18141" w14:textId="77777777" w:rsidR="00DE3082" w:rsidRPr="00850CC6" w:rsidRDefault="007F0774">
      <w:pPr>
        <w:pStyle w:val="a3"/>
        <w:spacing w:line="270" w:lineRule="exact"/>
        <w:ind w:left="4334"/>
        <w:rPr>
          <w:rFonts w:ascii="Calibri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29510F0" wp14:editId="4BB79D21">
                <wp:simplePos x="0" y="0"/>
                <wp:positionH relativeFrom="page">
                  <wp:posOffset>3658870</wp:posOffset>
                </wp:positionH>
                <wp:positionV relativeFrom="paragraph">
                  <wp:posOffset>71755</wp:posOffset>
                </wp:positionV>
                <wp:extent cx="731520" cy="0"/>
                <wp:effectExtent l="0" t="0" r="0" b="0"/>
                <wp:wrapNone/>
                <wp:docPr id="504156331" name="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54FFA1" id=" 26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8.1pt,5.65pt" to="345.7pt,5.6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libri"/>
        </w:rPr>
        <w:t>A</w:t>
      </w:r>
      <w:r w:rsidRPr="00850CC6">
        <w:rPr>
          <w:rFonts w:ascii="Calibri"/>
          <w:lang w:val="ru-RU"/>
        </w:rPr>
        <w:t xml:space="preserve"> =</w:t>
      </w:r>
    </w:p>
    <w:p w14:paraId="00288371" w14:textId="77777777" w:rsidR="00DE3082" w:rsidRPr="00850CC6" w:rsidRDefault="00DE3082">
      <w:pPr>
        <w:pStyle w:val="a3"/>
        <w:rPr>
          <w:rFonts w:ascii="Calibri"/>
          <w:lang w:val="ru-RU"/>
        </w:rPr>
      </w:pPr>
    </w:p>
    <w:p w14:paraId="2D473DF3" w14:textId="77777777" w:rsidR="00DE3082" w:rsidRPr="00850CC6" w:rsidRDefault="00DE3082">
      <w:pPr>
        <w:pStyle w:val="a3"/>
        <w:spacing w:before="4"/>
        <w:rPr>
          <w:rFonts w:ascii="Calibri"/>
          <w:sz w:val="33"/>
          <w:lang w:val="ru-RU"/>
        </w:rPr>
      </w:pPr>
    </w:p>
    <w:p w14:paraId="21205A17" w14:textId="77777777" w:rsidR="00DE3082" w:rsidRDefault="007F0774">
      <w:pPr>
        <w:pStyle w:val="a4"/>
        <w:numPr>
          <w:ilvl w:val="2"/>
          <w:numId w:val="14"/>
        </w:numPr>
        <w:tabs>
          <w:tab w:val="left" w:pos="2097"/>
        </w:tabs>
        <w:ind w:left="2096"/>
        <w:jc w:val="left"/>
        <w:rPr>
          <w:sz w:val="28"/>
        </w:rPr>
      </w:pPr>
      <w:r>
        <w:rPr>
          <w:sz w:val="28"/>
        </w:rPr>
        <w:t>Перевірка фундаменту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</w:p>
    <w:p w14:paraId="712CD8CD" w14:textId="77777777" w:rsidR="00DE3082" w:rsidRDefault="00DE3082">
      <w:pPr>
        <w:pStyle w:val="a3"/>
        <w:rPr>
          <w:sz w:val="30"/>
        </w:rPr>
      </w:pPr>
    </w:p>
    <w:p w14:paraId="6086365E" w14:textId="77777777" w:rsidR="00DE3082" w:rsidRDefault="00DE3082">
      <w:pPr>
        <w:pStyle w:val="a3"/>
        <w:spacing w:before="10"/>
        <w:rPr>
          <w:sz w:val="25"/>
        </w:rPr>
      </w:pPr>
    </w:p>
    <w:p w14:paraId="17E0A4C5" w14:textId="77777777" w:rsidR="00DE3082" w:rsidRPr="00850CC6" w:rsidRDefault="007F0774">
      <w:pPr>
        <w:pStyle w:val="a3"/>
        <w:spacing w:before="1" w:line="362" w:lineRule="auto"/>
        <w:ind w:left="622" w:right="5853" w:firstLine="840"/>
        <w:jc w:val="right"/>
        <w:rPr>
          <w:lang w:val="ru-RU"/>
        </w:rPr>
      </w:pPr>
      <w:r w:rsidRPr="00850CC6">
        <w:rPr>
          <w:lang w:val="ru-RU"/>
        </w:rPr>
        <w:t>Першою перевіркою є пер</w:t>
      </w:r>
      <w:r w:rsidRPr="00850CC6">
        <w:rPr>
          <w:w w:val="99"/>
          <w:lang w:val="ru-RU"/>
        </w:rPr>
        <w:t xml:space="preserve"> </w:t>
      </w:r>
      <w:r w:rsidRPr="00850CC6">
        <w:rPr>
          <w:lang w:val="ru-RU"/>
        </w:rPr>
        <w:t>Перевірку виконують виходячи з на</w:t>
      </w:r>
    </w:p>
    <w:p w14:paraId="201DCD4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258904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AA3E730" w14:textId="77777777" w:rsidR="00DE3082" w:rsidRPr="00850CC6" w:rsidRDefault="007F0774">
      <w:pPr>
        <w:pStyle w:val="a3"/>
        <w:spacing w:before="8"/>
        <w:rPr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E13E1F0" wp14:editId="3BCFA40E">
                <wp:simplePos x="0" y="0"/>
                <wp:positionH relativeFrom="page">
                  <wp:posOffset>4305300</wp:posOffset>
                </wp:positionH>
                <wp:positionV relativeFrom="paragraph">
                  <wp:posOffset>240665</wp:posOffset>
                </wp:positionV>
                <wp:extent cx="168275" cy="1270"/>
                <wp:effectExtent l="0" t="0" r="0" b="0"/>
                <wp:wrapTopAndBottom/>
                <wp:docPr id="502232375" name="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275" cy="1270"/>
                        </a:xfrm>
                        <a:custGeom>
                          <a:avLst/>
                          <a:gdLst>
                            <a:gd name="T0" fmla="+- 0 6780 6780"/>
                            <a:gd name="T1" fmla="*/ T0 w 265"/>
                            <a:gd name="T2" fmla="+- 0 7044 6780"/>
                            <a:gd name="T3" fmla="*/ T2 w 2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5">
                              <a:moveTo>
                                <a:pt x="0" y="0"/>
                              </a:moveTo>
                              <a:lnTo>
                                <a:pt x="26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93CE81" id=" 268" o:spid="_x0000_s1026" style="position:absolute;margin-left:339pt;margin-top:18.95pt;width:13.25pt;height:.1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5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" path="m,l264,e" filled="f" strokeweight=".96pt">
                <v:path arrowok="t" o:connecttype="custom" o:connectlocs="0,0;167640,0" o:connectangles="0,0"/>
                <w10:wrap type="topAndBottom" anchorx="page"/>
              </v:shape>
            </w:pict>
          </mc:Fallback>
        </mc:AlternateContent>
      </w:r>
    </w:p>
    <w:p w14:paraId="4CE8C56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8EAA7C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D33A4E7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14A3EC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8576B14" w14:textId="77777777" w:rsidR="00DE3082" w:rsidRPr="00850CC6" w:rsidRDefault="00DE3082">
      <w:pPr>
        <w:rPr>
          <w:sz w:val="20"/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2CB3B1BD" w14:textId="77777777" w:rsidR="00DE3082" w:rsidRPr="00850CC6" w:rsidRDefault="007F0774">
      <w:pPr>
        <w:pStyle w:val="a3"/>
        <w:rPr>
          <w:sz w:val="30"/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7D58E32" wp14:editId="2B3E8715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501393438" name="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808079073" name=" 270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1610002" name=" 27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433791" id=" 269" o:spid="_x0000_s1026" style="position:absolute;margin-left:55.55pt;margin-top:18.7pt;width:521.15pt;height:804.45pt;z-index:-251645952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">
                <v:shape id=" 270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" path="m,l,16044m,l10375,e" filled="f" strokeweight="2.25pt">
                  <v:path arrowok="t" o:connecttype="custom" o:connectlocs="0,397;0,16441;0,397;10375,397" o:connectangles="0,0,0,0"/>
                </v:shape>
                <v:shape id=" 271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999559" wp14:editId="000369E7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822325333" name="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:rsidRPr="005D7824" w14:paraId="556E817F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1CBCA4F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C12816A" w14:textId="77777777" w:rsidR="007019DC" w:rsidRPr="00850CC6" w:rsidRDefault="007019DC">
                                  <w:pPr>
                                    <w:pStyle w:val="TableParagraph"/>
                                    <w:spacing w:before="211"/>
                                    <w:ind w:left="8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числюється за формулою:</w:t>
                                  </w:r>
                                </w:p>
                                <w:p w14:paraId="3CFB6A8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4322DD6" w14:textId="77777777" w:rsidR="007019DC" w:rsidRPr="00850CC6" w:rsidRDefault="007019DC">
                                  <w:pPr>
                                    <w:pStyle w:val="TableParagraph"/>
                                    <w:spacing w:before="256"/>
                                    <w:ind w:left="-98" w:right="3949"/>
                                    <w:jc w:val="center"/>
                                    <w:rPr>
                                      <w:rFonts w:ascii="Cambria Math" w:eastAsia="Cambria Math" w:hAnsi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sz w:val="20"/>
                                    </w:rPr>
                                    <w:t>𝐾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sz w:val="20"/>
                                      <w:lang w:val="ru-RU"/>
                                    </w:rPr>
                                    <w:t xml:space="preserve"> ×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pacing w:val="-9"/>
                                      <w:w w:val="10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131"/>
                                      <w:w w:val="105"/>
                                      <w:sz w:val="20"/>
                                    </w:rPr>
                                    <w:t>𝑁</w:t>
                                  </w:r>
                                </w:p>
                                <w:p w14:paraId="64152316" w14:textId="77777777" w:rsidR="007019DC" w:rsidRPr="00850CC6" w:rsidRDefault="007019DC">
                                  <w:pPr>
                                    <w:pStyle w:val="TableParagraph"/>
                                    <w:spacing w:before="78"/>
                                    <w:ind w:left="35" w:right="4087"/>
                                    <w:jc w:val="center"/>
                                    <w:rPr>
                                      <w:rFonts w:ascii="Cambria Math" w:eastAsia="Cambria Math"/>
                                      <w:sz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w w:val="105"/>
                                      <w:sz w:val="20"/>
                                    </w:rPr>
                                    <w:t>𝑅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w w:val="105"/>
                                      <w:position w:val="-3"/>
                                      <w:sz w:val="16"/>
                                      <w:lang w:val="ru-RU"/>
                                    </w:rPr>
                                    <w:t>0</w:t>
                                  </w:r>
                                </w:p>
                                <w:p w14:paraId="19EFF39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256181BD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28BAEFE0" w14:textId="77777777" w:rsidR="007019DC" w:rsidRPr="00850CC6" w:rsidRDefault="007019DC">
                                  <w:pPr>
                                    <w:pStyle w:val="TableParagraph"/>
                                    <w:ind w:left="-7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зусилля</w:t>
                                  </w:r>
                                </w:p>
                                <w:p w14:paraId="2691316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B210BC5" w14:textId="77777777" w:rsidR="007019DC" w:rsidRPr="00850CC6" w:rsidRDefault="007019DC">
                                  <w:pPr>
                                    <w:pStyle w:val="TableParagraph"/>
                                    <w:spacing w:before="11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2DCD45C1" w14:textId="77777777" w:rsidR="007019DC" w:rsidRPr="00850CC6" w:rsidRDefault="007019DC">
                                  <w:pPr>
                                    <w:pStyle w:val="TableParagraph"/>
                                    <w:ind w:left="-1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ви під подошвою фундаменту.</w:t>
                                  </w:r>
                                </w:p>
                                <w:p w14:paraId="36F9D801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leader="dot" w:pos="2263"/>
                                    </w:tabs>
                                    <w:spacing w:before="163" w:line="357" w:lineRule="auto"/>
                                    <w:ind w:left="-57" w:right="37" w:firstLine="8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но ураховує навантаження від влас о моменту.</w:t>
                                  </w:r>
                                  <w:r w:rsidRPr="00850CC6">
                                    <w:rPr>
                                      <w:spacing w:val="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</w:t>
                                  </w:r>
                                  <w:r w:rsidRPr="00850CC6">
                                    <w:rPr>
                                      <w:spacing w:val="-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1,3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1,6)</w:t>
                                  </w:r>
                                </w:p>
                                <w:p w14:paraId="29E05E81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42"/>
                                      <w:lang w:val="ru-RU"/>
                                    </w:rPr>
                                  </w:pPr>
                                </w:p>
                                <w:p w14:paraId="1F9640EC" w14:textId="77777777" w:rsidR="007019DC" w:rsidRPr="00850CC6" w:rsidRDefault="007019DC">
                                  <w:pPr>
                                    <w:pStyle w:val="TableParagraph"/>
                                    <w:spacing w:before="1" w:line="170" w:lineRule="auto"/>
                                    <w:ind w:left="-40"/>
                                    <w:rPr>
                                      <w:rFonts w:ascii="Calibri" w:hAnsi="Calibri"/>
                                      <w:sz w:val="1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0"/>
                                      <w:lang w:val="ru-RU"/>
                                    </w:rPr>
                                    <w:t xml:space="preserve">6 × </w:t>
                                  </w:r>
                                  <w:r w:rsidRPr="00850CC6">
                                    <w:rPr>
                                      <w:sz w:val="19"/>
                                      <w:lang w:val="ru-RU"/>
                                    </w:rPr>
                                    <w:t>1 487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19"/>
                                      <w:lang w:val="ru-RU"/>
                                    </w:rPr>
                                    <w:t>,</w:t>
                                  </w:r>
                                  <w:r w:rsidRPr="00850CC6">
                                    <w:rPr>
                                      <w:sz w:val="19"/>
                                      <w:lang w:val="ru-RU"/>
                                    </w:rPr>
                                    <w:t xml:space="preserve">58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position w:val="-16"/>
                                      <w:sz w:val="28"/>
                                      <w:lang w:val="ru-RU"/>
                                    </w:rPr>
                                    <w:t>= 4,76 м</w:t>
                                  </w:r>
                                  <w:r w:rsidRPr="00850CC6">
                                    <w:rPr>
                                      <w:rFonts w:ascii="Calibri" w:hAnsi="Calibri"/>
                                      <w:position w:val="-7"/>
                                      <w:sz w:val="18"/>
                                      <w:lang w:val="ru-RU"/>
                                    </w:rPr>
                                    <w:t>2</w:t>
                                  </w:r>
                                </w:p>
                                <w:p w14:paraId="62457134" w14:textId="77777777" w:rsidR="007019DC" w:rsidRPr="00850CC6" w:rsidRDefault="007019DC">
                                  <w:pPr>
                                    <w:pStyle w:val="TableParagraph"/>
                                    <w:spacing w:line="192" w:lineRule="exact"/>
                                    <w:ind w:left="204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w w:val="105"/>
                                      <w:sz w:val="20"/>
                                      <w:lang w:val="ru-RU"/>
                                    </w:rPr>
                                    <w:t>400</w:t>
                                  </w:r>
                                </w:p>
                                <w:p w14:paraId="1D14BF1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3FF2CD9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60C5C83C" w14:textId="77777777" w:rsidR="007019DC" w:rsidRPr="00850CC6" w:rsidRDefault="007019DC">
                                  <w:pPr>
                                    <w:pStyle w:val="TableParagraph"/>
                                    <w:spacing w:before="175"/>
                                    <w:ind w:left="2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а І групою граничних станів</w:t>
                                  </w:r>
                                </w:p>
                                <w:p w14:paraId="1E9F905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A71650B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1B3E587A" w14:textId="77777777" w:rsidR="007019DC" w:rsidRPr="00850CC6" w:rsidRDefault="007019DC">
                                  <w:pPr>
                                    <w:pStyle w:val="TableParagraph"/>
                                    <w:spacing w:line="362" w:lineRule="auto"/>
                                    <w:ind w:left="-32" w:right="-44" w:hanging="18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евірка основи під подошвою фунд ступних умов :</w:t>
                                  </w:r>
                                </w:p>
                                <w:p w14:paraId="41D4EF0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0E1B30F" w14:textId="77777777" w:rsidR="007019DC" w:rsidRPr="00850CC6" w:rsidRDefault="007019DC">
                                  <w:pPr>
                                    <w:pStyle w:val="TableParagraph"/>
                                    <w:spacing w:before="185" w:line="158" w:lineRule="auto"/>
                                    <w:ind w:left="-40" w:right="3334" w:firstLine="897"/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sz w:val="28"/>
                                    </w:rPr>
                                    <w:t>𝑅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99"/>
                                      <w:sz w:val="28"/>
                                      <w:lang w:val="ru-RU"/>
                                    </w:rPr>
                                    <w:t xml:space="preserve">            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>Р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5"/>
                                      <w:sz w:val="20"/>
                                      <w:lang w:val="ru-RU"/>
                                    </w:rPr>
                                    <w:t xml:space="preserve">ср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 xml:space="preserve">≤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-18"/>
                                      <w:sz w:val="28"/>
                                    </w:rPr>
                                    <w:t>𝛾</w:t>
                                  </w:r>
                                </w:p>
                                <w:p w14:paraId="0D9F1B0C" w14:textId="77777777" w:rsidR="007019DC" w:rsidRPr="00850CC6" w:rsidRDefault="007019DC">
                                  <w:pPr>
                                    <w:pStyle w:val="TableParagraph"/>
                                    <w:spacing w:line="58" w:lineRule="exact"/>
                                    <w:ind w:left="934"/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w w:val="115"/>
                                      <w:sz w:val="20"/>
                                    </w:rPr>
                                    <w:t>𝑛</w:t>
                                  </w:r>
                                </w:p>
                                <w:p w14:paraId="2BDD519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649094A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9A2BEDB" w14:textId="77777777" w:rsidR="007019DC" w:rsidRPr="00850CC6" w:rsidRDefault="007019DC">
                                  <w:pPr>
                                    <w:pStyle w:val="TableParagraph"/>
                                    <w:spacing w:before="133" w:line="292" w:lineRule="exact"/>
                                    <w:ind w:left="699"/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sz w:val="28"/>
                                    </w:rPr>
                                    <w:t>𝛾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-5"/>
                                      <w:sz w:val="20"/>
                                    </w:rPr>
                                    <w:t>𝑐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 xml:space="preserve">∙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8"/>
                                    </w:rPr>
                                    <w:t>𝑅</w:t>
                                  </w:r>
                                </w:p>
                                <w:p w14:paraId="13808D49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939"/>
                                    </w:tabs>
                                    <w:spacing w:line="117" w:lineRule="auto"/>
                                    <w:ind w:left="-49"/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sz w:val="20"/>
                                    </w:rPr>
                                    <w:t>𝑎𝑥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pacing w:val="17"/>
                                      <w:w w:val="10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6"/>
                                      <w:sz w:val="28"/>
                                      <w:lang w:val="ru-RU"/>
                                    </w:rPr>
                                    <w:t>≤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6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-12"/>
                                      <w:sz w:val="28"/>
                                    </w:rPr>
                                    <w:t>𝛾</w:t>
                                  </w:r>
                                </w:p>
                                <w:p w14:paraId="45B8E610" w14:textId="77777777" w:rsidR="007019DC" w:rsidRPr="00850CC6" w:rsidRDefault="007019DC">
                                  <w:pPr>
                                    <w:pStyle w:val="TableParagraph"/>
                                    <w:spacing w:line="137" w:lineRule="exact"/>
                                    <w:ind w:left="1054"/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w w:val="115"/>
                                      <w:sz w:val="20"/>
                                    </w:rPr>
                                    <w:t>𝑛</w:t>
                                  </w:r>
                                </w:p>
                                <w:p w14:paraId="615EC4A9" w14:textId="77777777" w:rsidR="007019DC" w:rsidRPr="00850CC6" w:rsidRDefault="007019DC">
                                  <w:pPr>
                                    <w:pStyle w:val="TableParagraph"/>
                                    <w:spacing w:before="126"/>
                                    <w:ind w:left="-4" w:right="-15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альний тиск підошви фундаменту</w:t>
                                  </w:r>
                                  <w:r w:rsidRPr="00850CC6">
                                    <w:rPr>
                                      <w:spacing w:val="25"/>
                                      <w:sz w:val="27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на</w:t>
                                  </w:r>
                                </w:p>
                                <w:p w14:paraId="0BAB60D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8AFAD1D" w14:textId="77777777" w:rsidR="007019DC" w:rsidRPr="00850CC6" w:rsidRDefault="007019DC">
                                  <w:pPr>
                                    <w:pStyle w:val="TableParagraph"/>
                                    <w:spacing w:before="7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16911F88" w14:textId="77777777" w:rsidR="007019DC" w:rsidRPr="00850CC6" w:rsidRDefault="007019DC">
                                  <w:pPr>
                                    <w:pStyle w:val="TableParagraph"/>
                                    <w:ind w:left="102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кПа</w:t>
                                  </w:r>
                                </w:p>
                                <w:p w14:paraId="587370C2" w14:textId="77777777" w:rsidR="007019DC" w:rsidRPr="00850CC6" w:rsidRDefault="007019DC">
                                  <w:pPr>
                                    <w:pStyle w:val="TableParagraph"/>
                                    <w:spacing w:before="175" w:line="381" w:lineRule="auto"/>
                                    <w:ind w:left="-20" w:right="-44" w:firstLine="19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ий приймається рівним 1,2 ризначенням споруди, рівний 1,4.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5FB99FD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F35BB0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B54865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4B24AB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6E90E3E" w14:textId="77777777" w:rsidR="007019DC" w:rsidRPr="00850CC6" w:rsidRDefault="007019DC">
                                  <w:pPr>
                                    <w:pStyle w:val="TableParagraph"/>
                                    <w:spacing w:before="184"/>
                                    <w:ind w:right="136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pacing w:val="-1"/>
                                      <w:w w:val="95"/>
                                      <w:sz w:val="28"/>
                                      <w:lang w:val="ru-RU"/>
                                    </w:rPr>
                                    <w:t>(4.13)</w:t>
                                  </w:r>
                                </w:p>
                                <w:p w14:paraId="65D4508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D22AD4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65D586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6152D5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578B50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2C67CC8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42"/>
                                      <w:lang w:val="ru-RU"/>
                                    </w:rPr>
                                  </w:pPr>
                                </w:p>
                                <w:p w14:paraId="13ADBBF5" w14:textId="77777777" w:rsidR="007019DC" w:rsidRPr="00850CC6" w:rsidRDefault="007019DC">
                                  <w:pPr>
                                    <w:pStyle w:val="TableParagraph"/>
                                    <w:ind w:left="-42" w:right="152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ної</w:t>
                                  </w:r>
                                  <w:r w:rsidRPr="00850CC6">
                                    <w:rPr>
                                      <w:spacing w:val="4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>ваги</w:t>
                                  </w:r>
                                </w:p>
                                <w:p w14:paraId="0B105B6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D90690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818D6E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BF934B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267E70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71711A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B0DBF5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971330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6BEB07D" w14:textId="77777777" w:rsidR="007019DC" w:rsidRPr="00850CC6" w:rsidRDefault="007019DC">
                                  <w:pPr>
                                    <w:pStyle w:val="TableParagraph"/>
                                    <w:spacing w:before="7"/>
                                    <w:rPr>
                                      <w:sz w:val="42"/>
                                      <w:lang w:val="ru-RU"/>
                                    </w:rPr>
                                  </w:pPr>
                                </w:p>
                                <w:p w14:paraId="4C85804E" w14:textId="77777777" w:rsidR="007019DC" w:rsidRPr="00850CC6" w:rsidRDefault="007019DC">
                                  <w:pPr>
                                    <w:pStyle w:val="TableParagraph"/>
                                    <w:ind w:right="155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аменту.</w:t>
                                  </w:r>
                                </w:p>
                                <w:p w14:paraId="3898027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AA31F5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EF6287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47B519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9F6116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007814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AF846B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1BE530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D83AD8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FA5BFAF" w14:textId="77777777" w:rsidR="007019DC" w:rsidRPr="00850CC6" w:rsidRDefault="007019DC">
                                  <w:pPr>
                                    <w:pStyle w:val="TableParagraph"/>
                                    <w:spacing w:before="256"/>
                                    <w:ind w:right="142"/>
                                    <w:jc w:val="right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основу,</w:t>
                                  </w:r>
                                </w:p>
                                <w:p w14:paraId="54B775A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D29D37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8A2A53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2A839A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AB8378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837D01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036370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AEAD8D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E8EB31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37A19AF" w14:textId="77777777" w:rsidR="007019DC" w:rsidRPr="00850CC6" w:rsidRDefault="007019DC">
                                  <w:pPr>
                                    <w:pStyle w:val="TableParagraph"/>
                                    <w:spacing w:before="5"/>
                                    <w:rPr>
                                      <w:sz w:val="41"/>
                                      <w:lang w:val="ru-RU"/>
                                    </w:rPr>
                                  </w:pPr>
                                </w:p>
                                <w:p w14:paraId="4E380040" w14:textId="77777777" w:rsidR="007019DC" w:rsidRPr="00850CC6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0"/>
                                      <w:lang w:val="ru-RU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65ED0574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B6AD4B5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1C6EE8FD" w14:textId="363EBD04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54</w:t>
                                  </w:r>
                                </w:p>
                              </w:tc>
                            </w:tr>
                          </w:tbl>
                          <w:p w14:paraId="50F72149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99559" id=" 272" o:spid="_x0000_s1079" type="#_x0000_t202" style="position:absolute;margin-left:298pt;margin-top:19.8pt;width:279.7pt;height:802.2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:rsidRPr="005D7824" w14:paraId="556E817F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1CBCA4F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C12816A" w14:textId="77777777" w:rsidR="007019DC" w:rsidRPr="00850CC6" w:rsidRDefault="007019DC">
                            <w:pPr>
                              <w:pStyle w:val="TableParagraph"/>
                              <w:spacing w:before="211"/>
                              <w:ind w:left="8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числюється за формулою:</w:t>
                            </w:r>
                          </w:p>
                          <w:p w14:paraId="3CFB6A8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4322DD6" w14:textId="77777777" w:rsidR="007019DC" w:rsidRPr="00850CC6" w:rsidRDefault="007019DC">
                            <w:pPr>
                              <w:pStyle w:val="TableParagraph"/>
                              <w:spacing w:before="256"/>
                              <w:ind w:left="-98" w:right="3949"/>
                              <w:jc w:val="center"/>
                              <w:rPr>
                                <w:rFonts w:ascii="Cambria Math" w:eastAsia="Cambria Math" w:hAnsi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w w:val="105"/>
                                <w:sz w:val="20"/>
                              </w:rPr>
                              <w:t>𝐾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sz w:val="20"/>
                                <w:lang w:val="ru-RU"/>
                              </w:rPr>
                              <w:t xml:space="preserve"> ×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pacing w:val="-9"/>
                                <w:w w:val="10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31"/>
                                <w:w w:val="105"/>
                                <w:sz w:val="20"/>
                              </w:rPr>
                              <w:t>𝑁</w:t>
                            </w:r>
                          </w:p>
                          <w:p w14:paraId="64152316" w14:textId="77777777" w:rsidR="007019DC" w:rsidRPr="00850CC6" w:rsidRDefault="007019DC">
                            <w:pPr>
                              <w:pStyle w:val="TableParagraph"/>
                              <w:spacing w:before="78"/>
                              <w:ind w:left="35" w:right="4087"/>
                              <w:jc w:val="center"/>
                              <w:rPr>
                                <w:rFonts w:ascii="Cambria Math" w:eastAsia="Cambria Math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05"/>
                                <w:sz w:val="20"/>
                              </w:rPr>
                              <w:t>𝑅</w:t>
                            </w:r>
                            <w:r w:rsidRPr="00850CC6">
                              <w:rPr>
                                <w:rFonts w:ascii="Cambria Math" w:eastAsia="Cambria Math"/>
                                <w:w w:val="105"/>
                                <w:position w:val="-3"/>
                                <w:sz w:val="16"/>
                                <w:lang w:val="ru-RU"/>
                              </w:rPr>
                              <w:t>0</w:t>
                            </w:r>
                          </w:p>
                          <w:p w14:paraId="19EFF39D" w14:textId="77777777" w:rsidR="007019DC" w:rsidRPr="00850CC6" w:rsidRDefault="007019DC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14:paraId="256181BD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28BAEFE0" w14:textId="77777777" w:rsidR="007019DC" w:rsidRPr="00850CC6" w:rsidRDefault="007019DC">
                            <w:pPr>
                              <w:pStyle w:val="TableParagraph"/>
                              <w:ind w:left="-7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зусилля</w:t>
                            </w:r>
                          </w:p>
                          <w:p w14:paraId="2691316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B210BC5" w14:textId="77777777" w:rsidR="007019DC" w:rsidRPr="00850CC6" w:rsidRDefault="007019DC">
                            <w:pPr>
                              <w:pStyle w:val="TableParagraph"/>
                              <w:spacing w:before="11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14:paraId="2DCD45C1" w14:textId="77777777" w:rsidR="007019DC" w:rsidRPr="00850CC6" w:rsidRDefault="007019DC">
                            <w:pPr>
                              <w:pStyle w:val="TableParagraph"/>
                              <w:ind w:left="-1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ви під подошвою фундаменту.</w:t>
                            </w:r>
                          </w:p>
                          <w:p w14:paraId="36F9D801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leader="dot" w:pos="2263"/>
                              </w:tabs>
                              <w:spacing w:before="163" w:line="357" w:lineRule="auto"/>
                              <w:ind w:left="-57" w:right="37" w:firstLine="8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но ураховує навантаження від влас о моменту.</w:t>
                            </w:r>
                            <w:r w:rsidRPr="00850CC6">
                              <w:rPr>
                                <w:spacing w:val="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(</w:t>
                            </w:r>
                            <w:r w:rsidRPr="00850CC6">
                              <w:rPr>
                                <w:spacing w:val="-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1,3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1,6)</w:t>
                            </w:r>
                          </w:p>
                          <w:p w14:paraId="29E05E81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42"/>
                                <w:lang w:val="ru-RU"/>
                              </w:rPr>
                            </w:pPr>
                          </w:p>
                          <w:p w14:paraId="1F9640EC" w14:textId="77777777" w:rsidR="007019DC" w:rsidRPr="00850CC6" w:rsidRDefault="007019DC">
                            <w:pPr>
                              <w:pStyle w:val="TableParagraph"/>
                              <w:spacing w:before="1" w:line="170" w:lineRule="auto"/>
                              <w:ind w:left="-40"/>
                              <w:rPr>
                                <w:rFonts w:ascii="Calibri" w:hAnsi="Calibri"/>
                                <w:sz w:val="1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0"/>
                                <w:lang w:val="ru-RU"/>
                              </w:rPr>
                              <w:t xml:space="preserve">6 × </w:t>
                            </w:r>
                            <w:r w:rsidRPr="00850CC6">
                              <w:rPr>
                                <w:sz w:val="19"/>
                                <w:lang w:val="ru-RU"/>
                              </w:rPr>
                              <w:t>1 487</w:t>
                            </w:r>
                            <w:r w:rsidRPr="00850CC6">
                              <w:rPr>
                                <w:rFonts w:ascii="Cambria Math" w:hAnsi="Cambria Math"/>
                                <w:sz w:val="19"/>
                                <w:lang w:val="ru-RU"/>
                              </w:rPr>
                              <w:t>,</w:t>
                            </w:r>
                            <w:r w:rsidRPr="00850CC6">
                              <w:rPr>
                                <w:sz w:val="19"/>
                                <w:lang w:val="ru-RU"/>
                              </w:rPr>
                              <w:t xml:space="preserve">58 </w:t>
                            </w:r>
                            <w:r w:rsidRPr="00850CC6">
                              <w:rPr>
                                <w:rFonts w:ascii="Cambria Math" w:hAnsi="Cambria Math"/>
                                <w:position w:val="-16"/>
                                <w:sz w:val="28"/>
                                <w:lang w:val="ru-RU"/>
                              </w:rPr>
                              <w:t>= 4,76 м</w:t>
                            </w:r>
                            <w:r w:rsidRPr="00850CC6">
                              <w:rPr>
                                <w:rFonts w:ascii="Calibri" w:hAnsi="Calibri"/>
                                <w:position w:val="-7"/>
                                <w:sz w:val="18"/>
                                <w:lang w:val="ru-RU"/>
                              </w:rPr>
                              <w:t>2</w:t>
                            </w:r>
                          </w:p>
                          <w:p w14:paraId="62457134" w14:textId="77777777" w:rsidR="007019DC" w:rsidRPr="00850CC6" w:rsidRDefault="007019DC">
                            <w:pPr>
                              <w:pStyle w:val="TableParagraph"/>
                              <w:spacing w:line="192" w:lineRule="exact"/>
                              <w:ind w:left="204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w w:val="105"/>
                                <w:sz w:val="20"/>
                                <w:lang w:val="ru-RU"/>
                              </w:rPr>
                              <w:t>400</w:t>
                            </w:r>
                          </w:p>
                          <w:p w14:paraId="1D14BF12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3FF2CD96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60C5C83C" w14:textId="77777777" w:rsidR="007019DC" w:rsidRPr="00850CC6" w:rsidRDefault="007019DC">
                            <w:pPr>
                              <w:pStyle w:val="TableParagraph"/>
                              <w:spacing w:before="175"/>
                              <w:ind w:left="26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а І групою граничних станів</w:t>
                            </w:r>
                          </w:p>
                          <w:p w14:paraId="1E9F905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A71650B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14:paraId="1B3E587A" w14:textId="77777777" w:rsidR="007019DC" w:rsidRPr="00850CC6" w:rsidRDefault="007019DC">
                            <w:pPr>
                              <w:pStyle w:val="TableParagraph"/>
                              <w:spacing w:line="362" w:lineRule="auto"/>
                              <w:ind w:left="-32" w:right="-44" w:hanging="18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евірка основи під подошвою фунд ступних умов :</w:t>
                            </w:r>
                          </w:p>
                          <w:p w14:paraId="41D4EF0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0E1B30F" w14:textId="77777777" w:rsidR="007019DC" w:rsidRPr="00850CC6" w:rsidRDefault="007019DC">
                            <w:pPr>
                              <w:pStyle w:val="TableParagraph"/>
                              <w:spacing w:before="185" w:line="158" w:lineRule="auto"/>
                              <w:ind w:left="-40" w:right="3334" w:firstLine="897"/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z w:val="28"/>
                              </w:rPr>
                              <w:t>𝑅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99"/>
                                <w:sz w:val="28"/>
                                <w:lang w:val="ru-RU"/>
                              </w:rPr>
                              <w:t xml:space="preserve">            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>Р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-5"/>
                                <w:sz w:val="20"/>
                                <w:lang w:val="ru-RU"/>
                              </w:rPr>
                              <w:t xml:space="preserve">ср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 xml:space="preserve">≤ 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-18"/>
                                <w:sz w:val="28"/>
                              </w:rPr>
                              <w:t>𝛾</w:t>
                            </w:r>
                          </w:p>
                          <w:p w14:paraId="0D9F1B0C" w14:textId="77777777" w:rsidR="007019DC" w:rsidRPr="00850CC6" w:rsidRDefault="007019DC">
                            <w:pPr>
                              <w:pStyle w:val="TableParagraph"/>
                              <w:spacing w:line="58" w:lineRule="exact"/>
                              <w:ind w:left="934"/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15"/>
                                <w:sz w:val="20"/>
                              </w:rPr>
                              <w:t>𝑛</w:t>
                            </w:r>
                          </w:p>
                          <w:p w14:paraId="2BDD519C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649094A1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9A2BEDB" w14:textId="77777777" w:rsidR="007019DC" w:rsidRPr="00850CC6" w:rsidRDefault="007019DC">
                            <w:pPr>
                              <w:pStyle w:val="TableParagraph"/>
                              <w:spacing w:before="133" w:line="292" w:lineRule="exact"/>
                              <w:ind w:left="699"/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z w:val="28"/>
                              </w:rPr>
                              <w:t>𝛾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-5"/>
                                <w:sz w:val="20"/>
                              </w:rPr>
                              <w:t>𝑐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-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 xml:space="preserve">∙ </w:t>
                            </w:r>
                            <w:r>
                              <w:rPr>
                                <w:rFonts w:ascii="Cambria Math" w:eastAsia="Cambria Math" w:hAnsi="Cambria Math"/>
                                <w:sz w:val="28"/>
                              </w:rPr>
                              <w:t>𝑅</w:t>
                            </w:r>
                          </w:p>
                          <w:p w14:paraId="13808D49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939"/>
                              </w:tabs>
                              <w:spacing w:line="117" w:lineRule="auto"/>
                              <w:ind w:left="-49"/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w w:val="105"/>
                                <w:sz w:val="20"/>
                              </w:rPr>
                              <w:t>𝑎𝑥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pacing w:val="17"/>
                                <w:w w:val="10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6"/>
                                <w:sz w:val="28"/>
                                <w:lang w:val="ru-RU"/>
                              </w:rPr>
                              <w:t>≤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w w:val="105"/>
                                <w:position w:val="6"/>
                                <w:sz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position w:val="-12"/>
                                <w:sz w:val="28"/>
                              </w:rPr>
                              <w:t>𝛾</w:t>
                            </w:r>
                          </w:p>
                          <w:p w14:paraId="45B8E610" w14:textId="77777777" w:rsidR="007019DC" w:rsidRPr="00850CC6" w:rsidRDefault="007019DC">
                            <w:pPr>
                              <w:pStyle w:val="TableParagraph"/>
                              <w:spacing w:line="137" w:lineRule="exact"/>
                              <w:ind w:left="1054"/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15"/>
                                <w:sz w:val="20"/>
                              </w:rPr>
                              <w:t>𝑛</w:t>
                            </w:r>
                          </w:p>
                          <w:p w14:paraId="615EC4A9" w14:textId="77777777" w:rsidR="007019DC" w:rsidRPr="00850CC6" w:rsidRDefault="007019DC">
                            <w:pPr>
                              <w:pStyle w:val="TableParagraph"/>
                              <w:spacing w:before="126"/>
                              <w:ind w:left="-4" w:right="-15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альний тиск підошви фундаменту</w:t>
                            </w:r>
                            <w:r w:rsidRPr="00850CC6">
                              <w:rPr>
                                <w:spacing w:val="25"/>
                                <w:sz w:val="27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>на</w:t>
                            </w:r>
                          </w:p>
                          <w:p w14:paraId="0BAB60D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8AFAD1D" w14:textId="77777777" w:rsidR="007019DC" w:rsidRPr="00850CC6" w:rsidRDefault="007019DC">
                            <w:pPr>
                              <w:pStyle w:val="TableParagraph"/>
                              <w:spacing w:before="7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16911F88" w14:textId="77777777" w:rsidR="007019DC" w:rsidRPr="00850CC6" w:rsidRDefault="007019DC">
                            <w:pPr>
                              <w:pStyle w:val="TableParagraph"/>
                              <w:ind w:left="102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кПа</w:t>
                            </w:r>
                          </w:p>
                          <w:p w14:paraId="587370C2" w14:textId="77777777" w:rsidR="007019DC" w:rsidRPr="00850CC6" w:rsidRDefault="007019DC">
                            <w:pPr>
                              <w:pStyle w:val="TableParagraph"/>
                              <w:spacing w:before="175" w:line="381" w:lineRule="auto"/>
                              <w:ind w:left="-20" w:right="-44" w:firstLine="19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ий приймається рівним 1,2 ризначенням споруди, рівний 1,4.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5FB99FD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F35BB0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B54865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4B24AB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6E90E3E" w14:textId="77777777" w:rsidR="007019DC" w:rsidRPr="00850CC6" w:rsidRDefault="007019DC">
                            <w:pPr>
                              <w:pStyle w:val="TableParagraph"/>
                              <w:spacing w:before="184"/>
                              <w:ind w:right="136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pacing w:val="-1"/>
                                <w:w w:val="95"/>
                                <w:sz w:val="28"/>
                                <w:lang w:val="ru-RU"/>
                              </w:rPr>
                              <w:t>(4.13)</w:t>
                            </w:r>
                          </w:p>
                          <w:p w14:paraId="65D4508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D22AD4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65D586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6152D5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578B50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2C67CC8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42"/>
                                <w:lang w:val="ru-RU"/>
                              </w:rPr>
                            </w:pPr>
                          </w:p>
                          <w:p w14:paraId="13ADBBF5" w14:textId="77777777" w:rsidR="007019DC" w:rsidRPr="00850CC6" w:rsidRDefault="007019DC">
                            <w:pPr>
                              <w:pStyle w:val="TableParagraph"/>
                              <w:ind w:left="-42" w:right="152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ної</w:t>
                            </w:r>
                            <w:r w:rsidRPr="00850CC6">
                              <w:rPr>
                                <w:spacing w:val="4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pacing w:val="-5"/>
                                <w:sz w:val="28"/>
                                <w:lang w:val="ru-RU"/>
                              </w:rPr>
                              <w:t>ваги</w:t>
                            </w:r>
                          </w:p>
                          <w:p w14:paraId="0B105B6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D90690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818D6E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BF934B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267E70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71711A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B0DBF5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971330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6BEB07D" w14:textId="77777777" w:rsidR="007019DC" w:rsidRPr="00850CC6" w:rsidRDefault="007019DC">
                            <w:pPr>
                              <w:pStyle w:val="TableParagraph"/>
                              <w:spacing w:before="7"/>
                              <w:rPr>
                                <w:sz w:val="42"/>
                                <w:lang w:val="ru-RU"/>
                              </w:rPr>
                            </w:pPr>
                          </w:p>
                          <w:p w14:paraId="4C85804E" w14:textId="77777777" w:rsidR="007019DC" w:rsidRPr="00850CC6" w:rsidRDefault="007019DC">
                            <w:pPr>
                              <w:pStyle w:val="TableParagraph"/>
                              <w:ind w:right="155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w w:val="95"/>
                                <w:sz w:val="28"/>
                                <w:lang w:val="ru-RU"/>
                              </w:rPr>
                              <w:t>аменту.</w:t>
                            </w:r>
                          </w:p>
                          <w:p w14:paraId="3898027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AA31F5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EF6287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47B519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9F6116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007814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AF846BB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1BE530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D83AD8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FA5BFAF" w14:textId="77777777" w:rsidR="007019DC" w:rsidRPr="00850CC6" w:rsidRDefault="007019DC">
                            <w:pPr>
                              <w:pStyle w:val="TableParagraph"/>
                              <w:spacing w:before="256"/>
                              <w:ind w:right="142"/>
                              <w:jc w:val="right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основу,</w:t>
                            </w:r>
                          </w:p>
                          <w:p w14:paraId="54B775A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D29D37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8A2A53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2A839A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AB8378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837D01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036370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AEAD8D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E8EB31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37A19AF" w14:textId="77777777" w:rsidR="007019DC" w:rsidRPr="00850CC6" w:rsidRDefault="007019DC">
                            <w:pPr>
                              <w:pStyle w:val="TableParagraph"/>
                              <w:spacing w:before="5"/>
                              <w:rPr>
                                <w:sz w:val="41"/>
                                <w:lang w:val="ru-RU"/>
                              </w:rPr>
                            </w:pPr>
                          </w:p>
                          <w:p w14:paraId="4E380040" w14:textId="77777777" w:rsidR="007019DC" w:rsidRPr="00850CC6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sz w:val="20"/>
                                <w:lang w:val="ru-RU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65ED0574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0B6AD4B5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1C6EE8FD" w14:textId="363EBD04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54</w:t>
                            </w:r>
                          </w:p>
                        </w:tc>
                      </w:tr>
                    </w:tbl>
                    <w:p w14:paraId="50F72149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4B6607A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39FE05D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76F4AE5" w14:textId="77777777" w:rsidR="00DE3082" w:rsidRPr="00850CC6" w:rsidRDefault="00DE3082">
      <w:pPr>
        <w:pStyle w:val="a3"/>
        <w:spacing w:before="3"/>
        <w:rPr>
          <w:sz w:val="34"/>
          <w:lang w:val="ru-RU"/>
        </w:rPr>
      </w:pPr>
    </w:p>
    <w:p w14:paraId="5398F760" w14:textId="77777777" w:rsidR="00DE3082" w:rsidRPr="00850CC6" w:rsidRDefault="007F0774">
      <w:pPr>
        <w:ind w:left="622"/>
        <w:rPr>
          <w:sz w:val="27"/>
          <w:lang w:val="ru-RU"/>
        </w:rPr>
      </w:pPr>
      <w:r w:rsidRPr="00850CC6">
        <w:rPr>
          <w:spacing w:val="-2"/>
          <w:sz w:val="27"/>
          <w:lang w:val="ru-RU"/>
        </w:rPr>
        <w:t>кПа</w:t>
      </w:r>
    </w:p>
    <w:p w14:paraId="2E5702F4" w14:textId="77777777" w:rsidR="00DE3082" w:rsidRPr="00850CC6" w:rsidRDefault="007F0774">
      <w:pPr>
        <w:tabs>
          <w:tab w:val="left" w:pos="1584"/>
        </w:tabs>
        <w:spacing w:before="220" w:line="463" w:lineRule="auto"/>
        <w:ind w:left="220" w:right="5822" w:firstLine="3241"/>
        <w:rPr>
          <w:sz w:val="27"/>
          <w:lang w:val="ru-RU"/>
        </w:rPr>
      </w:pPr>
      <w:r w:rsidRPr="00850CC6">
        <w:rPr>
          <w:lang w:val="ru-RU"/>
        </w:rPr>
        <w:br w:type="column"/>
      </w:r>
      <w:r w:rsidRPr="00850CC6">
        <w:rPr>
          <w:rFonts w:ascii="Cambria Math" w:eastAsia="Cambria Math" w:hAnsi="Cambria Math"/>
          <w:sz w:val="28"/>
          <w:lang w:val="ru-RU"/>
        </w:rPr>
        <w:t>Р</w:t>
      </w:r>
      <w:r>
        <w:rPr>
          <w:rFonts w:ascii="Cambria Math" w:eastAsia="Cambria Math" w:hAnsi="Cambria Math"/>
          <w:position w:val="-5"/>
          <w:sz w:val="20"/>
        </w:rPr>
        <w:t>𝑚</w:t>
      </w:r>
      <w:r w:rsidRPr="00850CC6">
        <w:rPr>
          <w:rFonts w:ascii="Cambria Math" w:eastAsia="Cambria Math" w:hAnsi="Cambria Math"/>
          <w:position w:val="-5"/>
          <w:sz w:val="20"/>
          <w:lang w:val="ru-RU"/>
        </w:rPr>
        <w:t xml:space="preserve"> </w:t>
      </w:r>
      <w:r w:rsidRPr="00850CC6">
        <w:rPr>
          <w:rFonts w:ascii="Cambria Math" w:eastAsia="Cambria Math" w:hAnsi="Cambria Math"/>
          <w:sz w:val="28"/>
          <w:lang w:val="ru-RU"/>
        </w:rPr>
        <w:t>Р</w:t>
      </w:r>
      <w:r w:rsidRPr="00850CC6">
        <w:rPr>
          <w:rFonts w:ascii="Cambria Math" w:eastAsia="Cambria Math" w:hAnsi="Cambria Math"/>
          <w:position w:val="-5"/>
          <w:sz w:val="20"/>
          <w:lang w:val="ru-RU"/>
        </w:rPr>
        <w:t>ср</w:t>
      </w:r>
      <w:r w:rsidRPr="00850CC6">
        <w:rPr>
          <w:rFonts w:ascii="Cambria Math" w:eastAsia="Cambria Math" w:hAnsi="Cambria Math"/>
          <w:spacing w:val="35"/>
          <w:position w:val="-5"/>
          <w:sz w:val="20"/>
          <w:lang w:val="ru-RU"/>
        </w:rPr>
        <w:t xml:space="preserve"> </w:t>
      </w:r>
      <w:r w:rsidRPr="00850CC6">
        <w:rPr>
          <w:rFonts w:ascii="Calibri" w:eastAsia="Calibri" w:hAnsi="Calibri"/>
          <w:sz w:val="28"/>
          <w:lang w:val="ru-RU"/>
        </w:rPr>
        <w:t>,</w:t>
      </w:r>
      <w:r w:rsidRPr="00850CC6">
        <w:rPr>
          <w:rFonts w:ascii="Calibri" w:eastAsia="Calibri" w:hAnsi="Calibri"/>
          <w:spacing w:val="10"/>
          <w:sz w:val="28"/>
          <w:lang w:val="ru-RU"/>
        </w:rPr>
        <w:t xml:space="preserve"> </w:t>
      </w:r>
      <w:r w:rsidRPr="00850CC6">
        <w:rPr>
          <w:rFonts w:ascii="Cambria Math" w:eastAsia="Cambria Math" w:hAnsi="Cambria Math"/>
          <w:sz w:val="28"/>
          <w:lang w:val="ru-RU"/>
        </w:rPr>
        <w:t>Р</w:t>
      </w:r>
      <w:r>
        <w:rPr>
          <w:rFonts w:ascii="Cambria Math" w:eastAsia="Cambria Math" w:hAnsi="Cambria Math"/>
          <w:position w:val="-5"/>
          <w:sz w:val="20"/>
        </w:rPr>
        <w:t>𝑚𝑎𝑥</w:t>
      </w:r>
      <w:r w:rsidRPr="00850CC6">
        <w:rPr>
          <w:rFonts w:ascii="Cambria Math" w:eastAsia="Cambria Math" w:hAnsi="Cambria Math"/>
          <w:position w:val="-5"/>
          <w:sz w:val="20"/>
          <w:lang w:val="ru-RU"/>
        </w:rPr>
        <w:tab/>
      </w:r>
      <w:r w:rsidRPr="00850CC6">
        <w:rPr>
          <w:sz w:val="27"/>
          <w:lang w:val="ru-RU"/>
        </w:rPr>
        <w:t>–  середній,</w:t>
      </w:r>
      <w:r w:rsidRPr="00850CC6">
        <w:rPr>
          <w:spacing w:val="15"/>
          <w:sz w:val="27"/>
          <w:lang w:val="ru-RU"/>
        </w:rPr>
        <w:t xml:space="preserve"> </w:t>
      </w:r>
      <w:r w:rsidRPr="00850CC6">
        <w:rPr>
          <w:spacing w:val="-3"/>
          <w:sz w:val="27"/>
          <w:lang w:val="ru-RU"/>
        </w:rPr>
        <w:t>максим</w:t>
      </w:r>
    </w:p>
    <w:p w14:paraId="5B1925C1" w14:textId="77777777" w:rsidR="00DE3082" w:rsidRPr="00850CC6" w:rsidRDefault="00DE3082">
      <w:pPr>
        <w:pStyle w:val="a3"/>
        <w:rPr>
          <w:sz w:val="27"/>
          <w:lang w:val="ru-RU"/>
        </w:rPr>
      </w:pPr>
    </w:p>
    <w:p w14:paraId="6ECA3228" w14:textId="77777777" w:rsidR="00DE3082" w:rsidRPr="00850CC6" w:rsidRDefault="007F0774">
      <w:pPr>
        <w:ind w:left="220"/>
        <w:rPr>
          <w:sz w:val="27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E026BFB" wp14:editId="5DF54457">
                <wp:simplePos x="0" y="0"/>
                <wp:positionH relativeFrom="page">
                  <wp:posOffset>4229100</wp:posOffset>
                </wp:positionH>
                <wp:positionV relativeFrom="paragraph">
                  <wp:posOffset>-946150</wp:posOffset>
                </wp:positionV>
                <wp:extent cx="472440" cy="0"/>
                <wp:effectExtent l="0" t="0" r="0" b="0"/>
                <wp:wrapNone/>
                <wp:docPr id="1468294423" name="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7244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87B34C" id=" 27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pt,-74.5pt" to="370.2pt,-74.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sz w:val="27"/>
        </w:rPr>
        <w:t>R</w:t>
      </w:r>
      <w:r w:rsidRPr="00850CC6">
        <w:rPr>
          <w:sz w:val="27"/>
          <w:lang w:val="ru-RU"/>
        </w:rPr>
        <w:t xml:space="preserve"> – розрахунковий опір</w:t>
      </w:r>
      <w:r w:rsidRPr="00850CC6">
        <w:rPr>
          <w:spacing w:val="-15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основи,</w:t>
      </w:r>
    </w:p>
    <w:p w14:paraId="5DF30896" w14:textId="77777777" w:rsidR="00DE3082" w:rsidRPr="00850CC6" w:rsidRDefault="007F0774">
      <w:pPr>
        <w:spacing w:before="160"/>
        <w:ind w:left="220"/>
        <w:rPr>
          <w:sz w:val="27"/>
          <w:lang w:val="ru-RU"/>
        </w:rPr>
      </w:pPr>
      <w:r>
        <w:rPr>
          <w:rFonts w:ascii="Cambria Math" w:eastAsia="Cambria Math" w:hAnsi="Cambria Math"/>
          <w:spacing w:val="-16"/>
          <w:sz w:val="28"/>
        </w:rPr>
        <w:t>𝛾</w:t>
      </w:r>
      <w:r>
        <w:rPr>
          <w:rFonts w:ascii="Cambria Math" w:eastAsia="Cambria Math" w:hAnsi="Cambria Math"/>
          <w:spacing w:val="-16"/>
          <w:position w:val="-5"/>
          <w:sz w:val="20"/>
        </w:rPr>
        <w:t>𝑐</w:t>
      </w:r>
      <w:r w:rsidRPr="00850CC6">
        <w:rPr>
          <w:rFonts w:ascii="Cambria Math" w:eastAsia="Cambria Math" w:hAnsi="Cambria Math"/>
          <w:spacing w:val="-16"/>
          <w:position w:val="-5"/>
          <w:sz w:val="20"/>
          <w:lang w:val="ru-RU"/>
        </w:rPr>
        <w:t xml:space="preserve">   </w:t>
      </w:r>
      <w:r w:rsidRPr="00850CC6">
        <w:rPr>
          <w:sz w:val="27"/>
          <w:lang w:val="ru-RU"/>
        </w:rPr>
        <w:t>– коефіцієнт умов роботи,</w:t>
      </w:r>
      <w:r w:rsidRPr="00850CC6">
        <w:rPr>
          <w:spacing w:val="-1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як</w:t>
      </w:r>
    </w:p>
    <w:p w14:paraId="4F9D5D73" w14:textId="77777777" w:rsidR="00DE3082" w:rsidRPr="00850CC6" w:rsidRDefault="007F0774">
      <w:pPr>
        <w:spacing w:before="124"/>
        <w:ind w:left="220"/>
        <w:rPr>
          <w:sz w:val="27"/>
          <w:lang w:val="ru-RU"/>
        </w:rPr>
      </w:pPr>
      <w:r>
        <w:rPr>
          <w:rFonts w:ascii="Cambria Math" w:eastAsia="Cambria Math" w:hAnsi="Cambria Math"/>
          <w:spacing w:val="-16"/>
          <w:sz w:val="28"/>
        </w:rPr>
        <w:t>𝛾</w:t>
      </w:r>
      <w:r>
        <w:rPr>
          <w:rFonts w:ascii="Cambria Math" w:eastAsia="Cambria Math" w:hAnsi="Cambria Math"/>
          <w:spacing w:val="-16"/>
          <w:position w:val="-5"/>
          <w:sz w:val="20"/>
        </w:rPr>
        <w:t>𝑛</w:t>
      </w:r>
      <w:r w:rsidRPr="00850CC6">
        <w:rPr>
          <w:rFonts w:ascii="Cambria Math" w:eastAsia="Cambria Math" w:hAnsi="Cambria Math"/>
          <w:spacing w:val="-16"/>
          <w:position w:val="-5"/>
          <w:sz w:val="20"/>
          <w:lang w:val="ru-RU"/>
        </w:rPr>
        <w:t xml:space="preserve">      </w:t>
      </w:r>
      <w:r w:rsidRPr="00850CC6">
        <w:rPr>
          <w:sz w:val="27"/>
          <w:lang w:val="ru-RU"/>
        </w:rPr>
        <w:t>– коефіцієнт надійності за</w:t>
      </w:r>
      <w:r w:rsidRPr="00850CC6">
        <w:rPr>
          <w:spacing w:val="-19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п</w:t>
      </w:r>
    </w:p>
    <w:p w14:paraId="6316E163" w14:textId="77777777" w:rsidR="00DE3082" w:rsidRPr="00850CC6" w:rsidRDefault="00DE3082">
      <w:pPr>
        <w:rPr>
          <w:sz w:val="27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1064" w:space="40"/>
            <w:col w:w="9686"/>
          </w:cols>
        </w:sectPr>
      </w:pPr>
    </w:p>
    <w:p w14:paraId="7FD18048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54BA233" wp14:editId="6B58082D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81143138" name="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116544329" name=" 275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0280667" name=" 27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2AD78A" id=" 274" o:spid="_x0000_s1026" style="position:absolute;margin-left:55.55pt;margin-top:18.7pt;width:521.15pt;height:804.45pt;z-index:-25164185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">
                <v:shape id=" 275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" path="m,l,16044m,l10375,e" filled="f" strokeweight="2.25pt">
                  <v:path arrowok="t" o:connecttype="custom" o:connectlocs="0,397;0,16441;0,397;10375,397" o:connectangles="0,0,0,0"/>
                </v:shape>
                <v:shape id=" 276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856AA0" wp14:editId="1A586ADF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1028920365" name="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:rsidRPr="005D7824" w14:paraId="1B51D2C2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1F32255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1CE7B73" w14:textId="77777777" w:rsidR="007019DC" w:rsidRPr="00850CC6" w:rsidRDefault="007019DC">
                                  <w:pPr>
                                    <w:pStyle w:val="TableParagraph"/>
                                    <w:spacing w:before="204"/>
                                    <w:ind w:left="18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находимо за формулою :</w:t>
                                  </w:r>
                                </w:p>
                                <w:p w14:paraId="4962E19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1762105" w14:textId="77777777" w:rsidR="007019DC" w:rsidRPr="00850CC6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mbria Math"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14:paraId="5BDDA69D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ind w:left="55"/>
                                    <w:rPr>
                                      <w:rFonts w:ascii="SimSun" w:eastAsia="SimSun" w:hAnsi="SimSun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</w:t>
                                  </w: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- 2 )] + </w:t>
                                  </w:r>
                                  <w:r>
                                    <w:rPr>
                                      <w:sz w:val="28"/>
                                    </w:rPr>
                                    <w:t>k</w:t>
                                  </w:r>
                                  <w:r w:rsidRPr="00850CC6">
                                    <w:rPr>
                                      <w:sz w:val="28"/>
                                      <w:vertAlign w:val="subscript"/>
                                      <w:lang w:val="ru-RU"/>
                                    </w:rPr>
                                    <w:t>2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eastAsia="Symbol" w:hAnsi="Symbol"/>
                                      <w:sz w:val="28"/>
                                    </w:rPr>
                                    <w:t>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sz w:val="28"/>
                                    </w:rPr>
                                    <w:t>d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- 3)</w:t>
                                  </w:r>
                                  <w:r w:rsidRPr="00850CC6">
                                    <w:rPr>
                                      <w:rFonts w:ascii="SimSun" w:eastAsia="SimSun" w:hAnsi="SimSun" w:hint="eastAsia"/>
                                      <w:sz w:val="28"/>
                                      <w:lang w:val="ru-RU"/>
                                    </w:rPr>
                                    <w:t>｝</w:t>
                                  </w:r>
                                </w:p>
                                <w:p w14:paraId="614DC12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7EF7F97D" w14:textId="77777777" w:rsidR="007019DC" w:rsidRPr="00850CC6" w:rsidRDefault="007019DC">
                                  <w:pPr>
                                    <w:pStyle w:val="TableParagraph"/>
                                    <w:spacing w:before="264" w:line="360" w:lineRule="auto"/>
                                    <w:ind w:left="-108" w:right="2568" w:firstLine="88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 xml:space="preserve">менту, </w:t>
                                  </w:r>
                                  <w:r>
                                    <w:rPr>
                                      <w:sz w:val="27"/>
                                    </w:rPr>
                                    <w:t>b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 xml:space="preserve"> = 1,7 м менту, </w:t>
                                  </w:r>
                                  <w:r>
                                    <w:rPr>
                                      <w:sz w:val="27"/>
                                    </w:rPr>
                                    <w:t>d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 xml:space="preserve"> = 2,7 м</w:t>
                                  </w:r>
                                </w:p>
                                <w:p w14:paraId="0A2B2813" w14:textId="77777777" w:rsidR="007019DC" w:rsidRPr="00850CC6" w:rsidRDefault="007019DC">
                                  <w:pPr>
                                    <w:pStyle w:val="TableParagraph"/>
                                    <w:spacing w:before="29"/>
                                    <w:ind w:left="66" w:right="-72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питомої ваги ґрунту,</w:t>
                                  </w:r>
                                  <w:r w:rsidRPr="00850CC6">
                                    <w:rPr>
                                      <w:spacing w:val="53"/>
                                      <w:sz w:val="27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розташованог</w:t>
                                  </w:r>
                                </w:p>
                                <w:p w14:paraId="34AD178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8A2D0B7" w14:textId="77777777" w:rsidR="008F3843" w:rsidRDefault="008F3843" w:rsidP="008F384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mbria Math"/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14:paraId="2AB18972" w14:textId="4F6F3721" w:rsidR="007019DC" w:rsidRPr="00850CC6" w:rsidRDefault="007019DC" w:rsidP="008F384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лицям ДБН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8"/>
                                    </w:rPr>
                                    <w:t>𝐾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5"/>
                                      <w:sz w:val="20"/>
                                      <w:lang w:val="ru-RU"/>
                                    </w:rPr>
                                    <w:t xml:space="preserve">1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>= 0,04 м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vertAlign w:val="superscript"/>
                                      <w:lang w:val="ru-RU"/>
                                    </w:rPr>
                                    <w:t>−1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8"/>
                                    </w:rPr>
                                    <w:t>𝐾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position w:val="-5"/>
                                      <w:sz w:val="20"/>
                                      <w:lang w:val="ru-RU"/>
                                    </w:rPr>
                                    <w:t xml:space="preserve">2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>= 2,0</w:t>
                                  </w:r>
                                </w:p>
                                <w:p w14:paraId="77F29215" w14:textId="77777777" w:rsidR="007019DC" w:rsidRPr="00850CC6" w:rsidRDefault="007019D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mbria Math"/>
                                      <w:sz w:val="53"/>
                                      <w:lang w:val="ru-RU"/>
                                    </w:rPr>
                                  </w:pPr>
                                </w:p>
                                <w:p w14:paraId="2FDB2E42" w14:textId="77777777" w:rsidR="007019DC" w:rsidRPr="00850CC6" w:rsidRDefault="007019DC">
                                  <w:pPr>
                                    <w:pStyle w:val="TableParagraph"/>
                                    <w:ind w:left="9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- 2 )] + 2,0 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 xml:space="preserve">∙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(2,7 - 3)</w:t>
                                  </w:r>
                                  <w:r w:rsidRPr="00850CC6">
                                    <w:rPr>
                                      <w:rFonts w:ascii="SimSun" w:eastAsia="SimSun" w:hAnsi="SimSun" w:hint="eastAsia"/>
                                      <w:sz w:val="28"/>
                                      <w:lang w:val="ru-RU"/>
                                    </w:rPr>
                                    <w:t>｝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= 665,72 кПа</w:t>
                                  </w:r>
                                </w:p>
                                <w:p w14:paraId="068A72C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861AC69" w14:textId="77777777" w:rsidR="007019DC" w:rsidRPr="00850CC6" w:rsidRDefault="007019D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mbria Math"/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14:paraId="261FFE81" w14:textId="77777777" w:rsidR="007019DC" w:rsidRPr="00850CC6" w:rsidRDefault="007019DC">
                                  <w:pPr>
                                    <w:pStyle w:val="TableParagraph"/>
                                    <w:ind w:left="-3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mallCaps/>
                                      <w:w w:val="85"/>
                                      <w:sz w:val="28"/>
                                      <w:lang w:val="ru-RU"/>
                                    </w:rPr>
                                    <w:t>я</w:t>
                                  </w:r>
                                  <w:r w:rsidRPr="00850CC6">
                                    <w:rPr>
                                      <w:spacing w:val="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за</w:t>
                                  </w:r>
                                  <w:r w:rsidRPr="00850CC6">
                                    <w:rPr>
                                      <w:spacing w:val="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pacing w:val="1"/>
                                      <w:w w:val="99"/>
                                      <w:sz w:val="28"/>
                                      <w:lang w:val="ru-RU"/>
                                    </w:rPr>
                                    <w:t>ф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ор</w:t>
                                  </w:r>
                                  <w:r w:rsidRPr="00850CC6">
                                    <w:rPr>
                                      <w:spacing w:val="1"/>
                                      <w:w w:val="99"/>
                                      <w:sz w:val="28"/>
                                      <w:lang w:val="ru-RU"/>
                                    </w:rPr>
                                    <w:t>м</w:t>
                                  </w:r>
                                  <w:r w:rsidRPr="00850CC6">
                                    <w:rPr>
                                      <w:spacing w:val="-5"/>
                                      <w:w w:val="99"/>
                                      <w:sz w:val="28"/>
                                      <w:lang w:val="ru-RU"/>
                                    </w:rPr>
                                    <w:t>у</w:t>
                                  </w:r>
                                  <w:r w:rsidRPr="00850CC6">
                                    <w:rPr>
                                      <w:spacing w:val="4"/>
                                      <w:w w:val="99"/>
                                      <w:sz w:val="28"/>
                                      <w:lang w:val="ru-RU"/>
                                    </w:rPr>
                                    <w:t>л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а</w:t>
                                  </w:r>
                                  <w:r w:rsidRPr="00850CC6">
                                    <w:rPr>
                                      <w:spacing w:val="1"/>
                                      <w:w w:val="99"/>
                                      <w:sz w:val="28"/>
                                      <w:lang w:val="ru-RU"/>
                                    </w:rPr>
                                    <w:t>м</w:t>
                                  </w:r>
                                  <w:r w:rsidRPr="00850CC6">
                                    <w:rPr>
                                      <w:spacing w:val="4"/>
                                      <w:w w:val="99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>:</w:t>
                                  </w:r>
                                </w:p>
                                <w:p w14:paraId="347363D8" w14:textId="77777777" w:rsidR="007019DC" w:rsidRPr="00850CC6" w:rsidRDefault="007019D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mbria Math"/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49CA2C29" w14:textId="77777777" w:rsidR="007019DC" w:rsidRPr="00850CC6" w:rsidRDefault="007019DC">
                                  <w:pPr>
                                    <w:pStyle w:val="TableParagraph"/>
                                    <w:spacing w:line="368" w:lineRule="exact"/>
                                    <w:ind w:left="175"/>
                                    <w:rPr>
                                      <w:rFonts w:ascii="Cambria Math" w:eastAsia="Cambria Math" w:hAnsi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eastAsia="Cambria Math" w:hAnsi="Cambria Math"/>
                                      <w:sz w:val="28"/>
                                      <w:lang w:val="ru-RU"/>
                                    </w:rPr>
                                    <w:t>Р =</w:t>
                                  </w:r>
                                  <w:r w:rsidRPr="00850CC6">
                                    <w:rPr>
                                      <w:rFonts w:ascii="Cambria Math" w:eastAsia="Cambria Math" w:hAnsi="Cambria Math"/>
                                      <w:spacing w:val="3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17"/>
                                      <w:sz w:val="20"/>
                                    </w:rPr>
                                    <w:t>𝑁</w:t>
                                  </w:r>
                                </w:p>
                                <w:p w14:paraId="6C0D00CD" w14:textId="77777777" w:rsidR="007019DC" w:rsidRPr="00850CC6" w:rsidRDefault="007019DC">
                                  <w:pPr>
                                    <w:pStyle w:val="TableParagraph"/>
                                    <w:spacing w:line="180" w:lineRule="exact"/>
                                    <w:ind w:left="708"/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w w:val="105"/>
                                      <w:sz w:val="20"/>
                                    </w:rPr>
                                    <w:t>𝐴</w:t>
                                  </w:r>
                                </w:p>
                                <w:p w14:paraId="49E4A57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63ADB7B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A6D4192" w14:textId="77777777" w:rsidR="007019DC" w:rsidRPr="00850CC6" w:rsidRDefault="007019DC">
                                  <w:pPr>
                                    <w:pStyle w:val="TableParagraph"/>
                                    <w:spacing w:before="131" w:line="170" w:lineRule="auto"/>
                                    <w:ind w:left="17"/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eastAsia="Cambria Math"/>
                                      <w:position w:val="-16"/>
                                      <w:sz w:val="28"/>
                                      <w:lang w:val="ru-RU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="Cambria Math" w:eastAsia="Cambria Math"/>
                                      <w:sz w:val="20"/>
                                    </w:rPr>
                                    <w:t>𝑁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position w:val="-16"/>
                                      <w:sz w:val="28"/>
                                      <w:lang w:val="ru-RU"/>
                                    </w:rPr>
                                    <w:t>+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spacing w:val="16"/>
                                      <w:position w:val="-1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/>
                                      <w:sz w:val="20"/>
                                    </w:rPr>
                                    <w:t>𝑀</w:t>
                                  </w:r>
                                </w:p>
                                <w:p w14:paraId="6C7934F6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795"/>
                                    </w:tabs>
                                    <w:spacing w:line="192" w:lineRule="exact"/>
                                    <w:ind w:left="315"/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w w:val="105"/>
                                      <w:sz w:val="20"/>
                                    </w:rPr>
                                    <w:t>𝐴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w w:val="105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eastAsia="Cambria Math"/>
                                      <w:w w:val="105"/>
                                      <w:sz w:val="20"/>
                                    </w:rPr>
                                    <w:t>𝑊</w:t>
                                  </w:r>
                                </w:p>
                                <w:p w14:paraId="00F1A0A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50ADE87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3ABCBC82" w14:textId="77777777" w:rsidR="007019DC" w:rsidRPr="00850CC6" w:rsidRDefault="007019DC">
                                  <w:pPr>
                                    <w:pStyle w:val="TableParagraph"/>
                                    <w:spacing w:before="127"/>
                                    <w:ind w:left="60" w:right="-13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- момент опору підошви</w:t>
                                  </w:r>
                                  <w:r w:rsidRPr="00850CC6">
                                    <w:rPr>
                                      <w:spacing w:val="2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фунедамент</w:t>
                                  </w:r>
                                </w:p>
                                <w:p w14:paraId="759895E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9BB8E1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B47EE97" w14:textId="77777777" w:rsidR="007019DC" w:rsidRPr="00850CC6" w:rsidRDefault="007019D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mbria Math"/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0198DAAB" w14:textId="77777777" w:rsidR="007019DC" w:rsidRDefault="007019DC">
                                  <w:pPr>
                                    <w:pStyle w:val="TableParagraph"/>
                                    <w:spacing w:line="111" w:lineRule="exact"/>
                                    <w:ind w:left="257"/>
                                    <w:rPr>
                                      <w:rFonts w:ascii="Cambria Math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w w:val="106"/>
                                      <w:sz w:val="16"/>
                                    </w:rPr>
                                    <w:t>2</w:t>
                                  </w:r>
                                </w:p>
                                <w:p w14:paraId="6009945B" w14:textId="77777777" w:rsidR="007019DC" w:rsidRDefault="007019DC">
                                  <w:pPr>
                                    <w:pStyle w:val="TableParagraph"/>
                                    <w:spacing w:line="100" w:lineRule="auto"/>
                                    <w:ind w:left="-132"/>
                                    <w:rPr>
                                      <w:rFonts w:ascii="Cambria Math" w:eastAsia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position w:val="-16"/>
                                      <w:sz w:val="28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w w:val="105"/>
                                      <w:sz w:val="20"/>
                                    </w:rPr>
                                    <w:t>а ∗𝑏</w:t>
                                  </w:r>
                                </w:p>
                                <w:p w14:paraId="6A8D56C7" w14:textId="77777777" w:rsidR="007019DC" w:rsidRDefault="007019DC">
                                  <w:pPr>
                                    <w:pStyle w:val="TableParagraph"/>
                                    <w:ind w:left="310"/>
                                    <w:rPr>
                                      <w:rFonts w:asci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w w:val="105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B46EEE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B48E3B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655F49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A946B52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Cambria Math"/>
                                      <w:sz w:val="38"/>
                                      <w:lang w:val="ru-RU"/>
                                    </w:rPr>
                                  </w:pPr>
                                </w:p>
                                <w:p w14:paraId="4AE5D9F1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ind w:right="136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(4.14)</w:t>
                                  </w:r>
                                </w:p>
                                <w:p w14:paraId="6EE6D26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821DFA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68DF2A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EA269C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7C0B5DC" w14:textId="77777777" w:rsidR="007019DC" w:rsidRPr="00850CC6" w:rsidRDefault="007019DC">
                                  <w:pPr>
                                    <w:pStyle w:val="TableParagraph"/>
                                    <w:spacing w:before="234"/>
                                    <w:ind w:right="151"/>
                                    <w:jc w:val="right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o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pacing w:val="44"/>
                                      <w:sz w:val="27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вище</w:t>
                                  </w:r>
                                </w:p>
                                <w:p w14:paraId="770D862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CE12A3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51E415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4BDCF5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0C83EE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D221F4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115B35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88DE95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73CCB0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245960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62992CC9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ind w:right="135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( 4.15</w:t>
                                  </w:r>
                                  <w:r w:rsidRPr="00850CC6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2957F53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E67CCF3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Cambria Math"/>
                                      <w:sz w:val="37"/>
                                      <w:lang w:val="ru-RU"/>
                                    </w:rPr>
                                  </w:pPr>
                                </w:p>
                                <w:p w14:paraId="5F2E4B0F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ind w:right="135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( 4.16</w:t>
                                  </w:r>
                                  <w:r w:rsidRPr="00850CC6">
                                    <w:rPr>
                                      <w:spacing w:val="-6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0E0274E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F4BEF28" w14:textId="77777777" w:rsidR="007019DC" w:rsidRPr="00850CC6" w:rsidRDefault="007019D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mbria Math"/>
                                      <w:sz w:val="31"/>
                                      <w:lang w:val="ru-RU"/>
                                    </w:rPr>
                                  </w:pPr>
                                </w:p>
                                <w:p w14:paraId="6F228335" w14:textId="77777777" w:rsidR="007019DC" w:rsidRPr="00850CC6" w:rsidRDefault="007019DC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pacing w:val="-3"/>
                                      <w:sz w:val="28"/>
                                      <w:lang w:val="ru-RU"/>
                                    </w:rPr>
                                    <w:t>у,</w:t>
                                  </w:r>
                                  <w:r w:rsidRPr="00850CC6">
                                    <w:rPr>
                                      <w:spacing w:val="1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який</w:t>
                                  </w:r>
                                </w:p>
                                <w:p w14:paraId="1A10728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405881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341DFC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1328279" w14:textId="77777777" w:rsidR="007019DC" w:rsidRPr="00850CC6" w:rsidRDefault="007019DC">
                                  <w:pPr>
                                    <w:pStyle w:val="TableParagraph"/>
                                    <w:spacing w:before="189"/>
                                    <w:ind w:right="131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( 4.17</w:t>
                                  </w:r>
                                  <w:r w:rsidRPr="00850CC6">
                                    <w:rPr>
                                      <w:spacing w:val="-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39C44A1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A5BA1B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8587E6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5F68F8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EED4B3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06C668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9A5731B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B3D794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06146B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EE1E83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B965FD2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Cambria Math"/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14:paraId="72E6CCF5" w14:textId="77777777" w:rsidR="007019DC" w:rsidRPr="00850CC6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0"/>
                                      <w:lang w:val="ru-RU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36F34C4F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2D0F2AC7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39E8E704" w14:textId="0080FB2D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2EC353F5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56AA0" id=" 277" o:spid="_x0000_s1080" type="#_x0000_t202" style="position:absolute;margin-left:298pt;margin-top:19.8pt;width:279.7pt;height:802.2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:rsidRPr="005D7824" w14:paraId="1B51D2C2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1F32255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1CE7B73" w14:textId="77777777" w:rsidR="007019DC" w:rsidRPr="00850CC6" w:rsidRDefault="007019DC">
                            <w:pPr>
                              <w:pStyle w:val="TableParagraph"/>
                              <w:spacing w:before="204"/>
                              <w:ind w:left="18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находимо за формулою :</w:t>
                            </w:r>
                          </w:p>
                          <w:p w14:paraId="4962E19D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1762105" w14:textId="77777777" w:rsidR="007019DC" w:rsidRPr="00850CC6" w:rsidRDefault="007019DC">
                            <w:pPr>
                              <w:pStyle w:val="TableParagraph"/>
                              <w:spacing w:before="3"/>
                              <w:rPr>
                                <w:rFonts w:ascii="Cambria Math"/>
                                <w:sz w:val="23"/>
                                <w:lang w:val="ru-RU"/>
                              </w:rPr>
                            </w:pPr>
                          </w:p>
                          <w:p w14:paraId="5BDDA69D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ind w:left="55"/>
                              <w:rPr>
                                <w:rFonts w:ascii="SimSun" w:eastAsia="SimSun" w:hAnsi="SimSun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sz w:val="28"/>
                              </w:rPr>
                              <w:t>b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- 2 )] + </w:t>
                            </w:r>
                            <w:r>
                              <w:rPr>
                                <w:sz w:val="28"/>
                              </w:rPr>
                              <w:t>k</w:t>
                            </w:r>
                            <w:r w:rsidRPr="00850CC6">
                              <w:rPr>
                                <w:sz w:val="28"/>
                                <w:vertAlign w:val="subscript"/>
                                <w:lang w:val="ru-RU"/>
                              </w:rPr>
                              <w:t>2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ymbol" w:eastAsia="Symbol" w:hAnsi="Symbol"/>
                                <w:sz w:val="28"/>
                              </w:rPr>
                              <w:t>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sz w:val="28"/>
                              </w:rPr>
                              <w:t>d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- 3)</w:t>
                            </w:r>
                            <w:r w:rsidRPr="00850CC6">
                              <w:rPr>
                                <w:rFonts w:ascii="SimSun" w:eastAsia="SimSun" w:hAnsi="SimSun" w:hint="eastAsia"/>
                                <w:sz w:val="28"/>
                                <w:lang w:val="ru-RU"/>
                              </w:rPr>
                              <w:t>｝</w:t>
                            </w:r>
                          </w:p>
                          <w:p w14:paraId="614DC128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4"/>
                                <w:lang w:val="ru-RU"/>
                              </w:rPr>
                            </w:pPr>
                          </w:p>
                          <w:p w14:paraId="7EF7F97D" w14:textId="77777777" w:rsidR="007019DC" w:rsidRPr="00850CC6" w:rsidRDefault="007019DC">
                            <w:pPr>
                              <w:pStyle w:val="TableParagraph"/>
                              <w:spacing w:before="264" w:line="360" w:lineRule="auto"/>
                              <w:ind w:left="-108" w:right="2568" w:firstLine="88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 xml:space="preserve">менту, </w:t>
                            </w:r>
                            <w:r>
                              <w:rPr>
                                <w:sz w:val="27"/>
                              </w:rPr>
                              <w:t>b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 xml:space="preserve"> = 1,7 м менту, </w:t>
                            </w:r>
                            <w:r>
                              <w:rPr>
                                <w:sz w:val="27"/>
                              </w:rPr>
                              <w:t>d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 xml:space="preserve"> = 2,7 м</w:t>
                            </w:r>
                          </w:p>
                          <w:p w14:paraId="0A2B2813" w14:textId="77777777" w:rsidR="007019DC" w:rsidRPr="00850CC6" w:rsidRDefault="007019DC">
                            <w:pPr>
                              <w:pStyle w:val="TableParagraph"/>
                              <w:spacing w:before="29"/>
                              <w:ind w:left="66" w:right="-72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питомої ваги ґрунту,</w:t>
                            </w:r>
                            <w:r w:rsidRPr="00850CC6">
                              <w:rPr>
                                <w:spacing w:val="53"/>
                                <w:sz w:val="27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>розташованог</w:t>
                            </w:r>
                          </w:p>
                          <w:p w14:paraId="34AD1787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8A2D0B7" w14:textId="77777777" w:rsidR="008F3843" w:rsidRDefault="008F3843" w:rsidP="008F3843">
                            <w:pPr>
                              <w:pStyle w:val="TableParagraph"/>
                              <w:spacing w:before="1"/>
                              <w:rPr>
                                <w:rFonts w:ascii="Cambria Math"/>
                                <w:sz w:val="29"/>
                                <w:lang w:val="ru-RU"/>
                              </w:rPr>
                            </w:pPr>
                          </w:p>
                          <w:p w14:paraId="2AB18972" w14:textId="4F6F3721" w:rsidR="007019DC" w:rsidRPr="00850CC6" w:rsidRDefault="007019DC" w:rsidP="008F3843">
                            <w:pPr>
                              <w:pStyle w:val="TableParagraph"/>
                              <w:spacing w:before="1"/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лицям ДБН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Cambria Math" w:eastAsia="Cambria Math" w:hAnsi="Cambria Math"/>
                                <w:sz w:val="28"/>
                              </w:rPr>
                              <w:t>𝐾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-5"/>
                                <w:sz w:val="20"/>
                                <w:lang w:val="ru-RU"/>
                              </w:rPr>
                              <w:t xml:space="preserve">1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>= 0,04 м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vertAlign w:val="superscript"/>
                                <w:lang w:val="ru-RU"/>
                              </w:rPr>
                              <w:t>−1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Cambria Math" w:eastAsia="Cambria Math" w:hAnsi="Cambria Math"/>
                                <w:sz w:val="28"/>
                              </w:rPr>
                              <w:t>𝐾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position w:val="-5"/>
                                <w:sz w:val="20"/>
                                <w:lang w:val="ru-RU"/>
                              </w:rPr>
                              <w:t xml:space="preserve">2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>= 2,0</w:t>
                            </w:r>
                          </w:p>
                          <w:p w14:paraId="77F29215" w14:textId="77777777" w:rsidR="007019DC" w:rsidRPr="00850CC6" w:rsidRDefault="007019DC">
                            <w:pPr>
                              <w:pStyle w:val="TableParagraph"/>
                              <w:spacing w:before="7"/>
                              <w:rPr>
                                <w:rFonts w:ascii="Cambria Math"/>
                                <w:sz w:val="53"/>
                                <w:lang w:val="ru-RU"/>
                              </w:rPr>
                            </w:pPr>
                          </w:p>
                          <w:p w14:paraId="2FDB2E42" w14:textId="77777777" w:rsidR="007019DC" w:rsidRPr="00850CC6" w:rsidRDefault="007019DC">
                            <w:pPr>
                              <w:pStyle w:val="TableParagraph"/>
                              <w:ind w:left="9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- 2 )] + 2,0 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 xml:space="preserve">∙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(2,7 - 3)</w:t>
                            </w:r>
                            <w:r w:rsidRPr="00850CC6">
                              <w:rPr>
                                <w:rFonts w:ascii="SimSun" w:eastAsia="SimSun" w:hAnsi="SimSun" w:hint="eastAsia"/>
                                <w:sz w:val="28"/>
                                <w:lang w:val="ru-RU"/>
                              </w:rPr>
                              <w:t>｝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= 665,72 кПа</w:t>
                            </w:r>
                          </w:p>
                          <w:p w14:paraId="068A72C5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0861AC69" w14:textId="77777777" w:rsidR="007019DC" w:rsidRPr="00850CC6" w:rsidRDefault="007019DC">
                            <w:pPr>
                              <w:pStyle w:val="TableParagraph"/>
                              <w:spacing w:before="7"/>
                              <w:rPr>
                                <w:rFonts w:ascii="Cambria Math"/>
                                <w:sz w:val="26"/>
                                <w:lang w:val="ru-RU"/>
                              </w:rPr>
                            </w:pPr>
                          </w:p>
                          <w:p w14:paraId="261FFE81" w14:textId="77777777" w:rsidR="007019DC" w:rsidRPr="00850CC6" w:rsidRDefault="007019DC">
                            <w:pPr>
                              <w:pStyle w:val="TableParagraph"/>
                              <w:ind w:left="-3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mallCaps/>
                                <w:w w:val="85"/>
                                <w:sz w:val="28"/>
                                <w:lang w:val="ru-RU"/>
                              </w:rPr>
                              <w:t>я</w:t>
                            </w:r>
                            <w:r w:rsidRPr="00850CC6">
                              <w:rPr>
                                <w:spacing w:val="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за</w:t>
                            </w:r>
                            <w:r w:rsidRPr="00850CC6">
                              <w:rPr>
                                <w:spacing w:val="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pacing w:val="1"/>
                                <w:w w:val="99"/>
                                <w:sz w:val="28"/>
                                <w:lang w:val="ru-RU"/>
                              </w:rPr>
                              <w:t>ф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ор</w:t>
                            </w:r>
                            <w:r w:rsidRPr="00850CC6">
                              <w:rPr>
                                <w:spacing w:val="1"/>
                                <w:w w:val="99"/>
                                <w:sz w:val="28"/>
                                <w:lang w:val="ru-RU"/>
                              </w:rPr>
                              <w:t>м</w:t>
                            </w:r>
                            <w:r w:rsidRPr="00850CC6">
                              <w:rPr>
                                <w:spacing w:val="-5"/>
                                <w:w w:val="99"/>
                                <w:sz w:val="28"/>
                                <w:lang w:val="ru-RU"/>
                              </w:rPr>
                              <w:t>у</w:t>
                            </w:r>
                            <w:r w:rsidRPr="00850CC6">
                              <w:rPr>
                                <w:spacing w:val="4"/>
                                <w:w w:val="99"/>
                                <w:sz w:val="28"/>
                                <w:lang w:val="ru-RU"/>
                              </w:rPr>
                              <w:t>л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а</w:t>
                            </w:r>
                            <w:r w:rsidRPr="00850CC6">
                              <w:rPr>
                                <w:spacing w:val="1"/>
                                <w:w w:val="99"/>
                                <w:sz w:val="28"/>
                                <w:lang w:val="ru-RU"/>
                              </w:rPr>
                              <w:t>м</w:t>
                            </w:r>
                            <w:r w:rsidRPr="00850CC6">
                              <w:rPr>
                                <w:spacing w:val="4"/>
                                <w:w w:val="99"/>
                                <w:sz w:val="28"/>
                                <w:lang w:val="ru-RU"/>
                              </w:rPr>
                              <w:t>и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>:</w:t>
                            </w:r>
                          </w:p>
                          <w:p w14:paraId="347363D8" w14:textId="77777777" w:rsidR="007019DC" w:rsidRPr="00850CC6" w:rsidRDefault="007019DC">
                            <w:pPr>
                              <w:pStyle w:val="TableParagraph"/>
                              <w:spacing w:before="2"/>
                              <w:rPr>
                                <w:rFonts w:ascii="Cambria Math"/>
                                <w:sz w:val="34"/>
                                <w:lang w:val="ru-RU"/>
                              </w:rPr>
                            </w:pPr>
                          </w:p>
                          <w:p w14:paraId="49CA2C29" w14:textId="77777777" w:rsidR="007019DC" w:rsidRPr="00850CC6" w:rsidRDefault="007019DC">
                            <w:pPr>
                              <w:pStyle w:val="TableParagraph"/>
                              <w:spacing w:line="368" w:lineRule="exact"/>
                              <w:ind w:left="175"/>
                              <w:rPr>
                                <w:rFonts w:ascii="Cambria Math" w:eastAsia="Cambria Math" w:hAnsi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eastAsia="Cambria Math" w:hAnsi="Cambria Math"/>
                                <w:sz w:val="28"/>
                                <w:lang w:val="ru-RU"/>
                              </w:rPr>
                              <w:t>Р =</w:t>
                            </w:r>
                            <w:r w:rsidRPr="00850CC6">
                              <w:rPr>
                                <w:rFonts w:ascii="Cambria Math" w:eastAsia="Cambria Math" w:hAnsi="Cambria Math"/>
                                <w:spacing w:val="3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17"/>
                                <w:sz w:val="20"/>
                              </w:rPr>
                              <w:t>𝑁</w:t>
                            </w:r>
                          </w:p>
                          <w:p w14:paraId="6C0D00CD" w14:textId="77777777" w:rsidR="007019DC" w:rsidRPr="00850CC6" w:rsidRDefault="007019DC">
                            <w:pPr>
                              <w:pStyle w:val="TableParagraph"/>
                              <w:spacing w:line="180" w:lineRule="exact"/>
                              <w:ind w:left="708"/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05"/>
                                <w:sz w:val="20"/>
                              </w:rPr>
                              <w:t>𝐴</w:t>
                            </w:r>
                          </w:p>
                          <w:p w14:paraId="49E4A57E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</w:p>
                          <w:p w14:paraId="63ADB7B3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</w:p>
                          <w:p w14:paraId="1A6D4192" w14:textId="77777777" w:rsidR="007019DC" w:rsidRPr="00850CC6" w:rsidRDefault="007019DC">
                            <w:pPr>
                              <w:pStyle w:val="TableParagraph"/>
                              <w:spacing w:before="131" w:line="170" w:lineRule="auto"/>
                              <w:ind w:left="17"/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eastAsia="Cambria Math"/>
                                <w:position w:val="-16"/>
                                <w:sz w:val="28"/>
                                <w:lang w:val="ru-RU"/>
                              </w:rPr>
                              <w:t xml:space="preserve">= </w:t>
                            </w:r>
                            <w:r>
                              <w:rPr>
                                <w:rFonts w:ascii="Cambria Math" w:eastAsia="Cambria Math"/>
                                <w:sz w:val="20"/>
                              </w:rPr>
                              <w:t>𝑁</w:t>
                            </w:r>
                            <w:r w:rsidRPr="00850CC6"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850CC6">
                              <w:rPr>
                                <w:rFonts w:ascii="Cambria Math" w:eastAsia="Cambria Math"/>
                                <w:position w:val="-16"/>
                                <w:sz w:val="28"/>
                                <w:lang w:val="ru-RU"/>
                              </w:rPr>
                              <w:t>+</w:t>
                            </w:r>
                            <w:r w:rsidRPr="00850CC6">
                              <w:rPr>
                                <w:rFonts w:ascii="Cambria Math" w:eastAsia="Cambria Math"/>
                                <w:spacing w:val="16"/>
                                <w:position w:val="-1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z w:val="20"/>
                              </w:rPr>
                              <w:t>𝑀</w:t>
                            </w:r>
                          </w:p>
                          <w:p w14:paraId="6C7934F6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795"/>
                              </w:tabs>
                              <w:spacing w:line="192" w:lineRule="exact"/>
                              <w:ind w:left="315"/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05"/>
                                <w:sz w:val="20"/>
                              </w:rPr>
                              <w:t>𝐴</w:t>
                            </w:r>
                            <w:r w:rsidRPr="00850CC6">
                              <w:rPr>
                                <w:rFonts w:ascii="Cambria Math" w:eastAsia="Cambria Math"/>
                                <w:w w:val="105"/>
                                <w:sz w:val="20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Cambria Math" w:eastAsia="Cambria Math"/>
                                <w:w w:val="105"/>
                                <w:sz w:val="20"/>
                              </w:rPr>
                              <w:t>𝑊</w:t>
                            </w:r>
                          </w:p>
                          <w:p w14:paraId="00F1A0AE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</w:p>
                          <w:p w14:paraId="50ADE87C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</w:p>
                          <w:p w14:paraId="3ABCBC82" w14:textId="77777777" w:rsidR="007019DC" w:rsidRPr="00850CC6" w:rsidRDefault="007019DC">
                            <w:pPr>
                              <w:pStyle w:val="TableParagraph"/>
                              <w:spacing w:before="127"/>
                              <w:ind w:left="60" w:right="-13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- момент опору підошви</w:t>
                            </w:r>
                            <w:r w:rsidRPr="00850CC6">
                              <w:rPr>
                                <w:spacing w:val="2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фунедамент</w:t>
                            </w:r>
                          </w:p>
                          <w:p w14:paraId="759895E6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9BB8E1D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B47EE97" w14:textId="77777777" w:rsidR="007019DC" w:rsidRPr="00850CC6" w:rsidRDefault="007019DC">
                            <w:pPr>
                              <w:pStyle w:val="TableParagraph"/>
                              <w:spacing w:before="11"/>
                              <w:rPr>
                                <w:rFonts w:ascii="Cambria Math"/>
                                <w:sz w:val="34"/>
                                <w:lang w:val="ru-RU"/>
                              </w:rPr>
                            </w:pPr>
                          </w:p>
                          <w:p w14:paraId="0198DAAB" w14:textId="77777777" w:rsidR="007019DC" w:rsidRDefault="007019DC">
                            <w:pPr>
                              <w:pStyle w:val="TableParagraph"/>
                              <w:spacing w:line="111" w:lineRule="exact"/>
                              <w:ind w:left="257"/>
                              <w:rPr>
                                <w:rFonts w:ascii="Cambria Math"/>
                                <w:sz w:val="16"/>
                              </w:rPr>
                            </w:pPr>
                            <w:r>
                              <w:rPr>
                                <w:rFonts w:ascii="Cambria Math"/>
                                <w:w w:val="106"/>
                                <w:sz w:val="16"/>
                              </w:rPr>
                              <w:t>2</w:t>
                            </w:r>
                          </w:p>
                          <w:p w14:paraId="6009945B" w14:textId="77777777" w:rsidR="007019DC" w:rsidRDefault="007019DC">
                            <w:pPr>
                              <w:pStyle w:val="TableParagraph"/>
                              <w:spacing w:line="100" w:lineRule="auto"/>
                              <w:ind w:left="-132"/>
                              <w:rPr>
                                <w:rFonts w:ascii="Cambria Math" w:eastAsia="Cambria Math" w:hAns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w w:val="105"/>
                                <w:position w:val="-16"/>
                                <w:sz w:val="28"/>
                              </w:rPr>
                              <w:t xml:space="preserve">=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sz w:val="20"/>
                              </w:rPr>
                              <w:t>а ∗𝑏</w:t>
                            </w:r>
                          </w:p>
                          <w:p w14:paraId="6A8D56C7" w14:textId="77777777" w:rsidR="007019DC" w:rsidRDefault="007019DC">
                            <w:pPr>
                              <w:pStyle w:val="TableParagraph"/>
                              <w:ind w:left="310"/>
                              <w:rPr>
                                <w:rFonts w:asci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/>
                                <w:w w:val="105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4B46EEED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B48E3BE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655F493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1A946B52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rFonts w:ascii="Cambria Math"/>
                                <w:sz w:val="38"/>
                                <w:lang w:val="ru-RU"/>
                              </w:rPr>
                            </w:pPr>
                          </w:p>
                          <w:p w14:paraId="4AE5D9F1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ind w:right="136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w w:val="95"/>
                                <w:sz w:val="28"/>
                                <w:lang w:val="ru-RU"/>
                              </w:rPr>
                              <w:t>(4.14)</w:t>
                            </w:r>
                          </w:p>
                          <w:p w14:paraId="6EE6D262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821DFA8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68DF2A5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EA269C5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7C0B5DC" w14:textId="77777777" w:rsidR="007019DC" w:rsidRPr="00850CC6" w:rsidRDefault="007019DC">
                            <w:pPr>
                              <w:pStyle w:val="TableParagraph"/>
                              <w:spacing w:before="234"/>
                              <w:ind w:right="151"/>
                              <w:jc w:val="right"/>
                              <w:rPr>
                                <w:sz w:val="27"/>
                                <w:lang w:val="ru-RU"/>
                              </w:rPr>
                            </w:pPr>
                            <w:r>
                              <w:rPr>
                                <w:sz w:val="27"/>
                              </w:rPr>
                              <w:t>o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pacing w:val="44"/>
                                <w:sz w:val="27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>вище</w:t>
                            </w:r>
                          </w:p>
                          <w:p w14:paraId="770D862B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5CE12A3D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451E4159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4BDCF58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0C83EE7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4D221F40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115B357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88DE953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673CCB06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2459606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62992CC9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ind w:right="135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( 4.15</w:t>
                            </w:r>
                            <w:r w:rsidRPr="00850CC6">
                              <w:rPr>
                                <w:spacing w:val="-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)</w:t>
                            </w:r>
                          </w:p>
                          <w:p w14:paraId="2957F53C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E67CCF3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rFonts w:ascii="Cambria Math"/>
                                <w:sz w:val="37"/>
                                <w:lang w:val="ru-RU"/>
                              </w:rPr>
                            </w:pPr>
                          </w:p>
                          <w:p w14:paraId="5F2E4B0F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ind w:right="135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( 4.16</w:t>
                            </w:r>
                            <w:r w:rsidRPr="00850CC6">
                              <w:rPr>
                                <w:spacing w:val="-6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)</w:t>
                            </w:r>
                          </w:p>
                          <w:p w14:paraId="0E0274EA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0F4BEF28" w14:textId="77777777" w:rsidR="007019DC" w:rsidRPr="00850CC6" w:rsidRDefault="007019DC">
                            <w:pPr>
                              <w:pStyle w:val="TableParagraph"/>
                              <w:spacing w:before="9"/>
                              <w:rPr>
                                <w:rFonts w:ascii="Cambria Math"/>
                                <w:sz w:val="31"/>
                                <w:lang w:val="ru-RU"/>
                              </w:rPr>
                            </w:pPr>
                          </w:p>
                          <w:p w14:paraId="6F228335" w14:textId="77777777" w:rsidR="007019DC" w:rsidRPr="00850CC6" w:rsidRDefault="007019DC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pacing w:val="-3"/>
                                <w:sz w:val="28"/>
                                <w:lang w:val="ru-RU"/>
                              </w:rPr>
                              <w:t>у,</w:t>
                            </w:r>
                            <w:r w:rsidRPr="00850CC6">
                              <w:rPr>
                                <w:spacing w:val="1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який</w:t>
                            </w:r>
                          </w:p>
                          <w:p w14:paraId="1A107281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04058812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6341DFC5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1328279" w14:textId="77777777" w:rsidR="007019DC" w:rsidRPr="00850CC6" w:rsidRDefault="007019DC">
                            <w:pPr>
                              <w:pStyle w:val="TableParagraph"/>
                              <w:spacing w:before="189"/>
                              <w:ind w:right="131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( 4.17</w:t>
                            </w:r>
                            <w:r w:rsidRPr="00850CC6">
                              <w:rPr>
                                <w:spacing w:val="-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)</w:t>
                            </w:r>
                          </w:p>
                          <w:p w14:paraId="39C44A1A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A5BA1BC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68587E6A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5F68F89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EED4B3D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06C6682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09A5731B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B3D7940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06146B1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5EE1E837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1B965FD2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rFonts w:ascii="Cambria Math"/>
                                <w:sz w:val="29"/>
                                <w:lang w:val="ru-RU"/>
                              </w:rPr>
                            </w:pPr>
                          </w:p>
                          <w:p w14:paraId="72E6CCF5" w14:textId="77777777" w:rsidR="007019DC" w:rsidRPr="00850CC6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sz w:val="20"/>
                                <w:lang w:val="ru-RU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36F34C4F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2D0F2AC7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39E8E704" w14:textId="0080FB2D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2EC353F5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334AE3" w14:textId="77777777" w:rsidR="00DE3082" w:rsidRPr="00850CC6" w:rsidRDefault="00DE3082">
      <w:pPr>
        <w:pStyle w:val="a3"/>
        <w:spacing w:before="7"/>
        <w:rPr>
          <w:sz w:val="20"/>
          <w:lang w:val="ru-RU"/>
        </w:rPr>
      </w:pPr>
    </w:p>
    <w:p w14:paraId="01CC9C31" w14:textId="77777777" w:rsidR="00DE3082" w:rsidRPr="00850CC6" w:rsidRDefault="007F0774">
      <w:pPr>
        <w:spacing w:before="87"/>
        <w:ind w:left="416" w:right="5802"/>
        <w:jc w:val="right"/>
        <w:rPr>
          <w:sz w:val="27"/>
          <w:lang w:val="ru-RU"/>
        </w:rPr>
      </w:pPr>
      <w:r w:rsidRPr="00850CC6">
        <w:rPr>
          <w:sz w:val="27"/>
          <w:lang w:val="ru-RU"/>
        </w:rPr>
        <w:t xml:space="preserve">Розрахунковий опір ґрунту </w:t>
      </w:r>
      <w:r>
        <w:rPr>
          <w:sz w:val="27"/>
        </w:rPr>
        <w:t>R</w:t>
      </w:r>
      <w:r w:rsidRPr="00850CC6">
        <w:rPr>
          <w:spacing w:val="-18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з</w:t>
      </w:r>
    </w:p>
    <w:p w14:paraId="2190C058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92FC0D2" w14:textId="77777777" w:rsidR="00DE3082" w:rsidRPr="00850CC6" w:rsidRDefault="00DE3082">
      <w:pPr>
        <w:pStyle w:val="a3"/>
        <w:spacing w:before="6"/>
        <w:rPr>
          <w:sz w:val="24"/>
          <w:lang w:val="ru-RU"/>
        </w:rPr>
      </w:pPr>
    </w:p>
    <w:p w14:paraId="48050265" w14:textId="77777777" w:rsidR="00DE3082" w:rsidRPr="00850CC6" w:rsidRDefault="007F0774">
      <w:pPr>
        <w:pStyle w:val="a3"/>
        <w:ind w:left="416" w:right="5832"/>
        <w:jc w:val="right"/>
        <w:rPr>
          <w:lang w:val="ru-RU"/>
        </w:rPr>
      </w:pPr>
      <w:r>
        <w:t>R</w:t>
      </w:r>
      <w:r w:rsidRPr="00850CC6">
        <w:rPr>
          <w:lang w:val="ru-RU"/>
        </w:rPr>
        <w:t xml:space="preserve"> =  1.7</w:t>
      </w:r>
      <w:r w:rsidRPr="00850CC6">
        <w:rPr>
          <w:rFonts w:ascii="SimSun" w:eastAsia="SimSun" w:hint="eastAsia"/>
          <w:lang w:val="ru-RU"/>
        </w:rPr>
        <w:t>｛</w:t>
      </w:r>
      <w:r>
        <w:t>R</w:t>
      </w:r>
      <w:r w:rsidRPr="00850CC6">
        <w:rPr>
          <w:vertAlign w:val="subscript"/>
          <w:lang w:val="ru-RU"/>
        </w:rPr>
        <w:t>0</w:t>
      </w:r>
      <w:r w:rsidRPr="00850CC6">
        <w:rPr>
          <w:lang w:val="ru-RU"/>
        </w:rPr>
        <w:t xml:space="preserve"> [1 +</w:t>
      </w:r>
      <w:r w:rsidRPr="00850CC6">
        <w:rPr>
          <w:spacing w:val="1"/>
          <w:lang w:val="ru-RU"/>
        </w:rPr>
        <w:t xml:space="preserve"> </w:t>
      </w:r>
      <w:r>
        <w:t>k</w:t>
      </w:r>
      <w:r w:rsidRPr="00850CC6">
        <w:rPr>
          <w:vertAlign w:val="subscript"/>
          <w:lang w:val="ru-RU"/>
        </w:rPr>
        <w:t>1</w:t>
      </w:r>
    </w:p>
    <w:p w14:paraId="0339A8D3" w14:textId="77777777" w:rsidR="00DE3082" w:rsidRPr="00850CC6" w:rsidRDefault="00DE3082">
      <w:pPr>
        <w:pStyle w:val="a3"/>
        <w:rPr>
          <w:sz w:val="32"/>
          <w:lang w:val="ru-RU"/>
        </w:rPr>
      </w:pPr>
    </w:p>
    <w:p w14:paraId="560E48BE" w14:textId="77777777" w:rsidR="00DE3082" w:rsidRPr="00850CC6" w:rsidRDefault="00DE3082">
      <w:pPr>
        <w:pStyle w:val="a3"/>
        <w:spacing w:before="8"/>
        <w:rPr>
          <w:sz w:val="25"/>
          <w:lang w:val="ru-RU"/>
        </w:rPr>
      </w:pPr>
    </w:p>
    <w:p w14:paraId="7D0993AA" w14:textId="77777777" w:rsidR="00DE3082" w:rsidRPr="00850CC6" w:rsidRDefault="007F0774">
      <w:pPr>
        <w:spacing w:line="360" w:lineRule="auto"/>
        <w:ind w:left="1434" w:right="5824"/>
        <w:rPr>
          <w:sz w:val="27"/>
          <w:lang w:val="ru-RU"/>
        </w:rPr>
      </w:pPr>
      <w:r w:rsidRPr="00850CC6">
        <w:rPr>
          <w:sz w:val="27"/>
          <w:lang w:val="ru-RU"/>
        </w:rPr>
        <w:t xml:space="preserve">де, </w:t>
      </w:r>
      <w:r>
        <w:rPr>
          <w:sz w:val="27"/>
        </w:rPr>
        <w:t>b</w:t>
      </w:r>
      <w:r w:rsidRPr="00850CC6">
        <w:rPr>
          <w:sz w:val="27"/>
          <w:lang w:val="ru-RU"/>
        </w:rPr>
        <w:t xml:space="preserve"> – ширина підошви фунда </w:t>
      </w:r>
      <w:r>
        <w:rPr>
          <w:sz w:val="27"/>
        </w:rPr>
        <w:t>d</w:t>
      </w:r>
      <w:r w:rsidRPr="00850CC6">
        <w:rPr>
          <w:sz w:val="27"/>
          <w:lang w:val="ru-RU"/>
        </w:rPr>
        <w:t xml:space="preserve"> - глибина закладання фунда</w:t>
      </w:r>
    </w:p>
    <w:p w14:paraId="7372CE26" w14:textId="77777777" w:rsidR="00DE3082" w:rsidRPr="00850CC6" w:rsidRDefault="007F0774">
      <w:pPr>
        <w:spacing w:line="360" w:lineRule="auto"/>
        <w:ind w:left="622" w:right="5784" w:firstLine="840"/>
        <w:rPr>
          <w:sz w:val="18"/>
          <w:lang w:val="ru-RU"/>
        </w:rPr>
      </w:pPr>
      <w:r>
        <w:rPr>
          <w:rFonts w:ascii="Symbol" w:hAnsi="Symbol"/>
          <w:sz w:val="28"/>
        </w:rPr>
        <w:t></w:t>
      </w:r>
      <w:r w:rsidRPr="00850CC6">
        <w:rPr>
          <w:sz w:val="28"/>
          <w:lang w:val="ru-RU"/>
        </w:rPr>
        <w:t xml:space="preserve"> </w:t>
      </w:r>
      <w:r w:rsidRPr="00850CC6">
        <w:rPr>
          <w:sz w:val="27"/>
          <w:lang w:val="ru-RU"/>
        </w:rPr>
        <w:t xml:space="preserve">– розрахункове значення підошви фундаменту </w:t>
      </w:r>
      <w:r>
        <w:rPr>
          <w:rFonts w:ascii="Symbol" w:hAnsi="Symbol"/>
          <w:sz w:val="28"/>
        </w:rPr>
        <w:t></w:t>
      </w:r>
      <w:r w:rsidRPr="00850CC6">
        <w:rPr>
          <w:sz w:val="28"/>
          <w:lang w:val="ru-RU"/>
        </w:rPr>
        <w:t xml:space="preserve"> </w:t>
      </w:r>
      <w:r w:rsidRPr="00850CC6">
        <w:rPr>
          <w:sz w:val="27"/>
          <w:lang w:val="ru-RU"/>
        </w:rPr>
        <w:t>= 17,8</w:t>
      </w:r>
      <w:r w:rsidRPr="00850CC6">
        <w:rPr>
          <w:spacing w:val="55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кН/м</w:t>
      </w:r>
      <w:r w:rsidRPr="00850CC6">
        <w:rPr>
          <w:position w:val="9"/>
          <w:sz w:val="18"/>
          <w:lang w:val="ru-RU"/>
        </w:rPr>
        <w:t>3</w:t>
      </w:r>
    </w:p>
    <w:p w14:paraId="165B8F81" w14:textId="77777777" w:rsidR="00DE3082" w:rsidRPr="00850CC6" w:rsidRDefault="007F0774">
      <w:pPr>
        <w:pStyle w:val="a3"/>
        <w:spacing w:before="13" w:line="710" w:lineRule="auto"/>
        <w:ind w:left="1775" w:right="5784" w:hanging="140"/>
        <w:rPr>
          <w:lang w:val="ru-RU"/>
        </w:rPr>
      </w:pPr>
      <w:r w:rsidRPr="00850CC6">
        <w:rPr>
          <w:rFonts w:ascii="Cambria Math" w:eastAsia="Cambria Math" w:hAnsi="Cambria Math"/>
          <w:spacing w:val="-4"/>
          <w:sz w:val="27"/>
          <w:lang w:val="ru-RU"/>
        </w:rPr>
        <w:t>К</w:t>
      </w:r>
      <w:r w:rsidRPr="00850CC6">
        <w:rPr>
          <w:rFonts w:ascii="Cambria Math" w:eastAsia="Cambria Math" w:hAnsi="Cambria Math"/>
          <w:spacing w:val="-4"/>
          <w:position w:val="-5"/>
          <w:sz w:val="19"/>
          <w:lang w:val="ru-RU"/>
        </w:rPr>
        <w:t xml:space="preserve">1 </w:t>
      </w:r>
      <w:r w:rsidRPr="00850CC6">
        <w:rPr>
          <w:rFonts w:ascii="Cambria Math" w:eastAsia="Cambria Math" w:hAnsi="Cambria Math"/>
          <w:sz w:val="27"/>
          <w:lang w:val="ru-RU"/>
        </w:rPr>
        <w:t>, К</w:t>
      </w:r>
      <w:r w:rsidRPr="00850CC6">
        <w:rPr>
          <w:rFonts w:ascii="Cambria Math" w:eastAsia="Cambria Math" w:hAnsi="Cambria Math"/>
          <w:position w:val="-5"/>
          <w:sz w:val="19"/>
          <w:lang w:val="ru-RU"/>
        </w:rPr>
        <w:t xml:space="preserve">2 </w:t>
      </w:r>
      <w:r w:rsidRPr="00850CC6">
        <w:rPr>
          <w:rFonts w:ascii="Cambria Math" w:eastAsia="Cambria Math" w:hAnsi="Cambria Math"/>
          <w:sz w:val="27"/>
          <w:lang w:val="ru-RU"/>
        </w:rPr>
        <w:t xml:space="preserve">− </w:t>
      </w:r>
      <w:r w:rsidRPr="00850CC6">
        <w:rPr>
          <w:lang w:val="ru-RU"/>
        </w:rPr>
        <w:t xml:space="preserve">коефіцієнти по таб </w:t>
      </w:r>
      <w:r>
        <w:t>R</w:t>
      </w:r>
      <w:r w:rsidRPr="00850CC6">
        <w:rPr>
          <w:lang w:val="ru-RU"/>
        </w:rPr>
        <w:t xml:space="preserve"> =  1.7</w:t>
      </w:r>
      <w:r w:rsidRPr="00850CC6">
        <w:rPr>
          <w:rFonts w:ascii="SimSun" w:eastAsia="SimSun" w:hAnsi="SimSun" w:hint="eastAsia"/>
          <w:lang w:val="ru-RU"/>
        </w:rPr>
        <w:t>｛</w:t>
      </w:r>
      <w:r w:rsidRPr="00850CC6">
        <w:rPr>
          <w:lang w:val="ru-RU"/>
        </w:rPr>
        <w:t>400 [1 + 0,04</w:t>
      </w:r>
      <w:r w:rsidRPr="00850CC6">
        <w:rPr>
          <w:spacing w:val="-4"/>
          <w:lang w:val="ru-RU"/>
        </w:rPr>
        <w:t xml:space="preserve"> </w:t>
      </w:r>
      <w:r w:rsidRPr="00850CC6">
        <w:rPr>
          <w:lang w:val="ru-RU"/>
        </w:rPr>
        <w:t>(1,7</w:t>
      </w:r>
    </w:p>
    <w:p w14:paraId="519CF98A" w14:textId="77777777" w:rsidR="00DE3082" w:rsidRPr="00F02C6D" w:rsidRDefault="007F0774">
      <w:pPr>
        <w:spacing w:line="282" w:lineRule="exact"/>
        <w:ind w:left="1463"/>
        <w:rPr>
          <w:sz w:val="28"/>
          <w:lang w:val="ru-RU"/>
        </w:rPr>
      </w:pPr>
      <w:r w:rsidRPr="00F02C6D">
        <w:rPr>
          <w:sz w:val="28"/>
          <w:lang w:val="ru-RU"/>
        </w:rPr>
        <w:t xml:space="preserve">Значення </w:t>
      </w:r>
      <w:r w:rsidRPr="00F02C6D">
        <w:rPr>
          <w:i/>
          <w:spacing w:val="-4"/>
          <w:sz w:val="28"/>
          <w:lang w:val="ru-RU"/>
        </w:rPr>
        <w:t>Р</w:t>
      </w:r>
      <w:r w:rsidRPr="00F02C6D">
        <w:rPr>
          <w:i/>
          <w:spacing w:val="-4"/>
          <w:sz w:val="28"/>
          <w:vertAlign w:val="subscript"/>
          <w:lang w:val="ru-RU"/>
        </w:rPr>
        <w:t>,</w:t>
      </w:r>
      <w:r w:rsidRPr="00F02C6D">
        <w:rPr>
          <w:i/>
          <w:spacing w:val="-4"/>
          <w:sz w:val="28"/>
          <w:lang w:val="ru-RU"/>
        </w:rPr>
        <w:t xml:space="preserve"> </w:t>
      </w:r>
      <w:r>
        <w:rPr>
          <w:i/>
          <w:spacing w:val="-3"/>
          <w:sz w:val="28"/>
        </w:rPr>
        <w:t>P</w:t>
      </w:r>
      <w:r>
        <w:rPr>
          <w:i/>
          <w:spacing w:val="-3"/>
          <w:sz w:val="28"/>
          <w:vertAlign w:val="subscript"/>
        </w:rPr>
        <w:t>max</w:t>
      </w:r>
      <w:r w:rsidRPr="00F02C6D">
        <w:rPr>
          <w:i/>
          <w:spacing w:val="-31"/>
          <w:sz w:val="28"/>
          <w:lang w:val="ru-RU"/>
        </w:rPr>
        <w:t xml:space="preserve"> </w:t>
      </w:r>
      <w:r w:rsidRPr="00F02C6D">
        <w:rPr>
          <w:sz w:val="28"/>
          <w:lang w:val="ru-RU"/>
        </w:rPr>
        <w:t>визначаютьс</w:t>
      </w:r>
    </w:p>
    <w:p w14:paraId="0E1E0D62" w14:textId="77777777" w:rsidR="00DE3082" w:rsidRPr="00F02C6D" w:rsidRDefault="00DE3082">
      <w:pPr>
        <w:pStyle w:val="a3"/>
        <w:rPr>
          <w:sz w:val="20"/>
          <w:lang w:val="ru-RU"/>
        </w:rPr>
      </w:pPr>
    </w:p>
    <w:p w14:paraId="31F431CF" w14:textId="77777777" w:rsidR="00DE3082" w:rsidRPr="00F02C6D" w:rsidRDefault="00DE3082">
      <w:pPr>
        <w:pStyle w:val="a3"/>
        <w:rPr>
          <w:sz w:val="20"/>
          <w:lang w:val="ru-RU"/>
        </w:rPr>
      </w:pPr>
    </w:p>
    <w:p w14:paraId="00279770" w14:textId="77777777" w:rsidR="00DE3082" w:rsidRPr="00F02C6D" w:rsidRDefault="007F0774">
      <w:pPr>
        <w:pStyle w:val="a3"/>
        <w:spacing w:before="9"/>
        <w:rPr>
          <w:sz w:val="14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D08B252" wp14:editId="61ADCE4D">
                <wp:simplePos x="0" y="0"/>
                <wp:positionH relativeFrom="page">
                  <wp:posOffset>4229100</wp:posOffset>
                </wp:positionH>
                <wp:positionV relativeFrom="paragraph">
                  <wp:posOffset>139065</wp:posOffset>
                </wp:positionV>
                <wp:extent cx="97790" cy="1270"/>
                <wp:effectExtent l="0" t="0" r="0" b="0"/>
                <wp:wrapTopAndBottom/>
                <wp:docPr id="1568268854" name="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154"/>
                            <a:gd name="T2" fmla="+- 0 6814 6660"/>
                            <a:gd name="T3" fmla="*/ T2 w 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">
                              <a:moveTo>
                                <a:pt x="0" y="0"/>
                              </a:moveTo>
                              <a:lnTo>
                                <a:pt x="15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BE57F6" id=" 278" o:spid="_x0000_s1026" style="position:absolute;margin-left:333pt;margin-top:10.95pt;width:7.7pt;height:.1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" path="m,l154,e" filled="f" strokeweight=".96pt">
                <v:path arrowok="t" o:connecttype="custom" o:connectlocs="0,0;97790,0" o:connectangles="0,0"/>
                <w10:wrap type="topAndBottom" anchorx="page"/>
              </v:shape>
            </w:pict>
          </mc:Fallback>
        </mc:AlternateContent>
      </w:r>
    </w:p>
    <w:p w14:paraId="09E950DF" w14:textId="77777777" w:rsidR="00DE3082" w:rsidRPr="00F02C6D" w:rsidRDefault="00DE3082">
      <w:pPr>
        <w:pStyle w:val="a3"/>
        <w:rPr>
          <w:sz w:val="32"/>
          <w:lang w:val="ru-RU"/>
        </w:rPr>
      </w:pPr>
    </w:p>
    <w:p w14:paraId="56D042CB" w14:textId="77777777" w:rsidR="00DE3082" w:rsidRPr="00F02C6D" w:rsidRDefault="00DE3082">
      <w:pPr>
        <w:pStyle w:val="a3"/>
        <w:spacing w:before="7"/>
        <w:rPr>
          <w:sz w:val="45"/>
          <w:lang w:val="ru-RU"/>
        </w:rPr>
      </w:pPr>
    </w:p>
    <w:p w14:paraId="0E9F4E6A" w14:textId="77777777" w:rsidR="00DE3082" w:rsidRPr="00F02C6D" w:rsidRDefault="007F0774">
      <w:pPr>
        <w:ind w:left="969" w:right="2536"/>
        <w:jc w:val="center"/>
        <w:rPr>
          <w:rFonts w:ascii="Cambria Math" w:eastAsia="Cambria Math"/>
          <w:sz w:val="20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3D049FF" wp14:editId="48B3964D">
                <wp:simplePos x="0" y="0"/>
                <wp:positionH relativeFrom="page">
                  <wp:posOffset>3978910</wp:posOffset>
                </wp:positionH>
                <wp:positionV relativeFrom="paragraph">
                  <wp:posOffset>118110</wp:posOffset>
                </wp:positionV>
                <wp:extent cx="97155" cy="0"/>
                <wp:effectExtent l="0" t="0" r="0" b="0"/>
                <wp:wrapNone/>
                <wp:docPr id="379552590" name="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41B1CF" id=" 27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3pt,9.3pt" to="320.95pt,9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C99D992" wp14:editId="253C8876">
                <wp:simplePos x="0" y="0"/>
                <wp:positionH relativeFrom="page">
                  <wp:posOffset>4289425</wp:posOffset>
                </wp:positionH>
                <wp:positionV relativeFrom="paragraph">
                  <wp:posOffset>118110</wp:posOffset>
                </wp:positionV>
                <wp:extent cx="128270" cy="0"/>
                <wp:effectExtent l="0" t="0" r="0" b="0"/>
                <wp:wrapNone/>
                <wp:docPr id="1909251368" name="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82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E4FE62" id=" 280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7.75pt,9.3pt" to="347.85pt,9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 w:eastAsia="Cambria Math"/>
          <w:w w:val="110"/>
          <w:position w:val="6"/>
          <w:sz w:val="28"/>
        </w:rPr>
        <w:t>𝑃</w:t>
      </w:r>
      <w:r>
        <w:rPr>
          <w:rFonts w:ascii="Cambria Math" w:eastAsia="Cambria Math"/>
          <w:w w:val="110"/>
          <w:sz w:val="20"/>
        </w:rPr>
        <w:t>𝑚𝑎𝑥</w:t>
      </w:r>
    </w:p>
    <w:p w14:paraId="108FF98C" w14:textId="77777777" w:rsidR="00DE3082" w:rsidRPr="00F02C6D" w:rsidRDefault="00DE3082">
      <w:pPr>
        <w:pStyle w:val="a3"/>
        <w:rPr>
          <w:rFonts w:ascii="Cambria Math"/>
          <w:sz w:val="32"/>
          <w:lang w:val="ru-RU"/>
        </w:rPr>
      </w:pPr>
    </w:p>
    <w:p w14:paraId="7E653CCF" w14:textId="77777777" w:rsidR="00DE3082" w:rsidRPr="00F02C6D" w:rsidRDefault="00DE3082">
      <w:pPr>
        <w:pStyle w:val="a3"/>
        <w:spacing w:before="3"/>
        <w:rPr>
          <w:rFonts w:ascii="Cambria Math"/>
          <w:sz w:val="26"/>
          <w:lang w:val="ru-RU"/>
        </w:rPr>
      </w:pPr>
    </w:p>
    <w:p w14:paraId="0CDABFF2" w14:textId="77777777" w:rsidR="00DE3082" w:rsidRPr="00850CC6" w:rsidRDefault="007F0774">
      <w:pPr>
        <w:pStyle w:val="a3"/>
        <w:spacing w:line="357" w:lineRule="auto"/>
        <w:ind w:left="622" w:right="5784" w:firstLine="840"/>
        <w:rPr>
          <w:lang w:val="ru-RU"/>
        </w:rPr>
      </w:pPr>
      <w:r w:rsidRPr="00850CC6">
        <w:rPr>
          <w:lang w:val="ru-RU"/>
        </w:rPr>
        <w:t xml:space="preserve">У формулі 4.16 присутній </w:t>
      </w:r>
      <w:r>
        <w:t>W</w:t>
      </w:r>
      <w:r w:rsidRPr="00850CC6">
        <w:rPr>
          <w:lang w:val="ru-RU"/>
        </w:rPr>
        <w:t xml:space="preserve"> визначається за формулою :</w:t>
      </w:r>
    </w:p>
    <w:p w14:paraId="3F026C39" w14:textId="77777777" w:rsidR="00DE3082" w:rsidRPr="00850CC6" w:rsidRDefault="00DE3082">
      <w:pPr>
        <w:pStyle w:val="a3"/>
        <w:rPr>
          <w:sz w:val="30"/>
          <w:lang w:val="ru-RU"/>
        </w:rPr>
      </w:pPr>
    </w:p>
    <w:p w14:paraId="5AFEA138" w14:textId="77777777" w:rsidR="00DE3082" w:rsidRPr="00850CC6" w:rsidRDefault="007F0774">
      <w:pPr>
        <w:pStyle w:val="a3"/>
        <w:spacing w:before="257"/>
        <w:ind w:left="969" w:right="2538"/>
        <w:jc w:val="center"/>
        <w:rPr>
          <w:rFonts w:ascii="Cambria Math" w:eastAsia="Cambria Math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E4BE937" wp14:editId="613EAE5B">
                <wp:simplePos x="0" y="0"/>
                <wp:positionH relativeFrom="page">
                  <wp:posOffset>3884295</wp:posOffset>
                </wp:positionH>
                <wp:positionV relativeFrom="paragraph">
                  <wp:posOffset>280035</wp:posOffset>
                </wp:positionV>
                <wp:extent cx="267970" cy="0"/>
                <wp:effectExtent l="0" t="0" r="0" b="0"/>
                <wp:wrapNone/>
                <wp:docPr id="60092206" name="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79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671145" id=" 28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85pt,22.05pt" to="326.95pt,22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 w:eastAsia="Cambria Math"/>
        </w:rPr>
        <w:t>𝑊</w:t>
      </w:r>
    </w:p>
    <w:p w14:paraId="757BCB5D" w14:textId="77777777" w:rsidR="00DE3082" w:rsidRPr="00850CC6" w:rsidRDefault="00DE3082">
      <w:pPr>
        <w:jc w:val="center"/>
        <w:rPr>
          <w:rFonts w:ascii="Cambria Math" w:eastAsia="Cambria Math"/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2935AFD0" w14:textId="111E51AC" w:rsidR="00DE3082" w:rsidRPr="00850CC6" w:rsidRDefault="009A7B80">
      <w:pPr>
        <w:pStyle w:val="a3"/>
        <w:rPr>
          <w:rFonts w:ascii="Cambria Math"/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71DEF75" wp14:editId="452C3846">
                <wp:simplePos x="0" y="0"/>
                <wp:positionH relativeFrom="column">
                  <wp:posOffset>6676003</wp:posOffset>
                </wp:positionH>
                <wp:positionV relativeFrom="paragraph">
                  <wp:posOffset>30287</wp:posOffset>
                </wp:positionV>
                <wp:extent cx="10464" cy="10187940"/>
                <wp:effectExtent l="19050" t="19050" r="27940" b="22860"/>
                <wp:wrapNone/>
                <wp:docPr id="1714423347" name="Пряма сполучна лінія 171442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" cy="101879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BD1F99" id="Пряма сполучна лінія 1714423347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65pt,2.4pt" to="526.45pt,8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" strokecolor="#0d0d0d" strokeweight="2.25pt"/>
            </w:pict>
          </mc:Fallback>
        </mc:AlternateContent>
      </w:r>
    </w:p>
    <w:p w14:paraId="0BA6902A" w14:textId="519ACEA7" w:rsidR="00DE3082" w:rsidRPr="00850CC6" w:rsidRDefault="00DE3082">
      <w:pPr>
        <w:pStyle w:val="a3"/>
        <w:spacing w:before="11"/>
        <w:rPr>
          <w:rFonts w:ascii="Cambria Math"/>
          <w:sz w:val="19"/>
          <w:lang w:val="ru-RU"/>
        </w:rPr>
      </w:pPr>
    </w:p>
    <w:p w14:paraId="778D718B" w14:textId="7C8A6409" w:rsidR="00104DA5" w:rsidRDefault="00104DA5" w:rsidP="00104DA5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           </w:t>
      </w:r>
    </w:p>
    <w:p w14:paraId="0FF54752" w14:textId="6BCF0A75" w:rsidR="00DE3082" w:rsidRPr="00850CC6" w:rsidRDefault="00104DA5" w:rsidP="00104DA5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</w:t>
      </w:r>
      <w:r w:rsidR="007F0774" w:rsidRPr="00850CC6">
        <w:rPr>
          <w:sz w:val="28"/>
          <w:lang w:val="ru-RU"/>
        </w:rPr>
        <w:t xml:space="preserve">Визначимо </w:t>
      </w:r>
      <w:r w:rsidR="007F0774" w:rsidRPr="00850CC6">
        <w:rPr>
          <w:i/>
          <w:sz w:val="28"/>
          <w:lang w:val="ru-RU"/>
        </w:rPr>
        <w:t>Р</w:t>
      </w:r>
      <w:r w:rsidR="007F0774" w:rsidRPr="00850CC6">
        <w:rPr>
          <w:i/>
          <w:sz w:val="28"/>
          <w:vertAlign w:val="subscript"/>
          <w:lang w:val="ru-RU"/>
        </w:rPr>
        <w:t>,</w:t>
      </w:r>
      <w:r w:rsidR="007F0774" w:rsidRPr="00850CC6">
        <w:rPr>
          <w:i/>
          <w:sz w:val="28"/>
          <w:lang w:val="ru-RU"/>
        </w:rPr>
        <w:t xml:space="preserve"> </w:t>
      </w:r>
      <w:r w:rsidR="007F0774">
        <w:rPr>
          <w:i/>
          <w:sz w:val="28"/>
        </w:rPr>
        <w:t>P</w:t>
      </w:r>
      <w:r w:rsidR="007F0774">
        <w:rPr>
          <w:i/>
          <w:sz w:val="28"/>
          <w:vertAlign w:val="subscript"/>
        </w:rPr>
        <w:t>max</w:t>
      </w:r>
      <w:r w:rsidR="007F0774" w:rsidRPr="00850CC6">
        <w:rPr>
          <w:i/>
          <w:sz w:val="28"/>
          <w:lang w:val="ru-RU"/>
        </w:rPr>
        <w:t xml:space="preserve"> </w:t>
      </w:r>
      <w:r w:rsidR="007F0774" w:rsidRPr="00850CC6">
        <w:rPr>
          <w:sz w:val="28"/>
          <w:lang w:val="ru-RU"/>
        </w:rPr>
        <w:t>за формула</w:t>
      </w:r>
      <w:r w:rsidR="00371273">
        <w:rPr>
          <w:sz w:val="28"/>
          <w:lang w:val="ru-RU"/>
        </w:rPr>
        <w:t>ми</w:t>
      </w:r>
    </w:p>
    <w:p w14:paraId="4FBDC0C5" w14:textId="77777777" w:rsidR="00DE3082" w:rsidRPr="00850CC6" w:rsidRDefault="00DE3082" w:rsidP="00104DA5">
      <w:pPr>
        <w:pStyle w:val="a3"/>
        <w:spacing w:line="360" w:lineRule="auto"/>
        <w:rPr>
          <w:sz w:val="20"/>
          <w:lang w:val="ru-RU"/>
        </w:rPr>
      </w:pPr>
    </w:p>
    <w:p w14:paraId="3D99374F" w14:textId="1028F3F5" w:rsidR="00DE3082" w:rsidRDefault="00B04784" w:rsidP="00104DA5">
      <w:pPr>
        <w:pStyle w:val="a3"/>
        <w:tabs>
          <w:tab w:val="left" w:pos="2742"/>
        </w:tabs>
        <w:spacing w:line="360" w:lineRule="auto"/>
        <w:rPr>
          <w:sz w:val="26"/>
          <w:lang w:val="ru-RU"/>
        </w:rPr>
      </w:pPr>
      <w:r>
        <w:rPr>
          <w:sz w:val="26"/>
          <w:lang w:val="ru-RU"/>
        </w:rPr>
        <w:tab/>
        <w:t>Р</w:t>
      </w:r>
      <w:r>
        <w:rPr>
          <w:sz w:val="26"/>
          <w:vertAlign w:val="subscript"/>
          <w:lang w:val="ru-RU"/>
        </w:rPr>
        <w:t>рс</w:t>
      </w:r>
      <w:r>
        <w:rPr>
          <w:sz w:val="26"/>
          <w:lang w:val="ru-RU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lang w:val="ru-RU"/>
              </w:rPr>
            </m:ctrlPr>
          </m:fPr>
          <m:num>
            <m:r>
              <w:rPr>
                <w:rFonts w:ascii="Cambria Math" w:hAnsi="Cambria Math"/>
                <w:sz w:val="26"/>
                <w:lang w:val="ru-RU"/>
              </w:rPr>
              <m:t>1 48 7,58</m:t>
            </m:r>
          </m:num>
          <m:den>
            <m:r>
              <w:rPr>
                <w:rFonts w:ascii="Cambria Math" w:hAnsi="Cambria Math"/>
                <w:sz w:val="26"/>
                <w:lang w:val="ru-RU"/>
              </w:rPr>
              <m:t>4,76</m:t>
            </m:r>
          </m:den>
        </m:f>
        <m:r>
          <w:rPr>
            <w:rFonts w:ascii="Cambria Math" w:hAnsi="Cambria Math"/>
            <w:sz w:val="26"/>
            <w:lang w:val="ru-RU"/>
          </w:rPr>
          <m:t>=312,52 кПа</m:t>
        </m:r>
      </m:oMath>
    </w:p>
    <w:p w14:paraId="3069135D" w14:textId="45A604F5" w:rsidR="00AB1600" w:rsidRDefault="00AB1600" w:rsidP="00104DA5">
      <w:pPr>
        <w:pStyle w:val="a3"/>
        <w:tabs>
          <w:tab w:val="left" w:pos="2742"/>
        </w:tabs>
        <w:spacing w:line="360" w:lineRule="auto"/>
        <w:rPr>
          <w:sz w:val="26"/>
          <w:lang w:val="ru-RU"/>
        </w:rPr>
      </w:pPr>
      <w:r>
        <w:rPr>
          <w:sz w:val="26"/>
          <w:lang w:val="ru-RU"/>
        </w:rPr>
        <w:t xml:space="preserve">                      </w:t>
      </w:r>
    </w:p>
    <w:p w14:paraId="15BD3B4E" w14:textId="09C877AD" w:rsidR="00AB1600" w:rsidRPr="00104DA5" w:rsidRDefault="00AB1600" w:rsidP="00104DA5">
      <w:pPr>
        <w:pStyle w:val="a3"/>
        <w:tabs>
          <w:tab w:val="left" w:pos="2742"/>
        </w:tabs>
        <w:spacing w:line="360" w:lineRule="auto"/>
        <w:rPr>
          <w:sz w:val="26"/>
          <w:lang w:val="ru-RU"/>
        </w:rPr>
      </w:pPr>
      <w:r>
        <w:rPr>
          <w:sz w:val="26"/>
          <w:lang w:val="ru-RU"/>
        </w:rPr>
        <w:t xml:space="preserve">                </w:t>
      </w:r>
      <w:r w:rsidR="00104DA5">
        <w:rPr>
          <w:sz w:val="26"/>
          <w:lang w:val="ru-RU"/>
        </w:rPr>
        <w:t xml:space="preserve">                          </w:t>
      </w:r>
      <w:r>
        <w:rPr>
          <w:sz w:val="26"/>
        </w:rPr>
        <w:t>W</w:t>
      </w:r>
      <w:r w:rsidRPr="00104DA5">
        <w:rPr>
          <w:sz w:val="26"/>
          <w:lang w:val="ru-RU"/>
        </w:rPr>
        <w:t>=</w:t>
      </w:r>
      <m:oMath>
        <m:f>
          <m:fPr>
            <m:ctrlPr>
              <w:rPr>
                <w:rFonts w:ascii="Cambria Math" w:hAnsi="Cambria Math"/>
                <w:i/>
                <w:sz w:val="26"/>
              </w:rPr>
            </m:ctrlPr>
          </m:fPr>
          <m:num>
            <m:r>
              <w:rPr>
                <w:rFonts w:ascii="Cambria Math" w:hAnsi="Cambria Math"/>
                <w:sz w:val="26"/>
                <w:lang w:val="ru-RU"/>
              </w:rPr>
              <m:t>5</m:t>
            </m:r>
            <m:r>
              <w:rPr>
                <w:rFonts w:ascii="Cambria Math" w:hAnsi="Cambria Math"/>
                <w:sz w:val="26"/>
                <w:lang w:val="uk-UA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lang w:val="uk-UA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6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lang w:val="uk-UA"/>
              </w:rPr>
              <m:t>*1,7</m:t>
            </m:r>
          </m:num>
          <m:den>
            <m:r>
              <w:rPr>
                <w:rFonts w:ascii="Cambria Math" w:hAnsi="Cambria Math"/>
                <w:sz w:val="26"/>
                <w:lang w:val="ru-RU"/>
              </w:rPr>
              <m:t>6</m:t>
            </m:r>
          </m:den>
        </m:f>
        <m:r>
          <w:rPr>
            <w:rFonts w:ascii="Cambria Math" w:hAnsi="Cambria Math"/>
            <w:sz w:val="26"/>
            <w:lang w:val="ru-RU"/>
          </w:rPr>
          <m:t>= 8,57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r>
              <w:rPr>
                <w:rFonts w:ascii="Cambria Math" w:hAnsi="Cambria Math"/>
                <w:sz w:val="26"/>
                <w:lang w:val="ru-RU"/>
              </w:rPr>
              <m:t>м</m:t>
            </m:r>
          </m:e>
          <m:sup>
            <m:r>
              <w:rPr>
                <w:rFonts w:ascii="Cambria Math" w:hAnsi="Cambria Math"/>
                <w:sz w:val="26"/>
                <w:lang w:val="ru-RU"/>
              </w:rPr>
              <m:t>3</m:t>
            </m:r>
          </m:sup>
        </m:sSup>
      </m:oMath>
    </w:p>
    <w:p w14:paraId="593DC3A1" w14:textId="4913A143" w:rsidR="00104DA5" w:rsidRPr="00104DA5" w:rsidRDefault="00104DA5" w:rsidP="00104DA5">
      <w:pPr>
        <w:pStyle w:val="a3"/>
        <w:tabs>
          <w:tab w:val="left" w:pos="2742"/>
        </w:tabs>
        <w:spacing w:line="360" w:lineRule="auto"/>
        <w:rPr>
          <w:sz w:val="26"/>
          <w:lang w:val="ru-RU"/>
        </w:rPr>
      </w:pPr>
    </w:p>
    <w:p w14:paraId="1BDCF7E8" w14:textId="699A2E5C" w:rsidR="00104DA5" w:rsidRPr="00104DA5" w:rsidRDefault="00104DA5" w:rsidP="00104DA5">
      <w:pPr>
        <w:pStyle w:val="a3"/>
        <w:tabs>
          <w:tab w:val="left" w:pos="2742"/>
        </w:tabs>
        <w:spacing w:line="360" w:lineRule="auto"/>
        <w:rPr>
          <w:sz w:val="26"/>
          <w:lang w:val="ru-RU"/>
        </w:rPr>
      </w:pPr>
    </w:p>
    <w:p w14:paraId="40DC3E4E" w14:textId="6F29716E" w:rsidR="00AB1600" w:rsidRPr="00104DA5" w:rsidRDefault="00AB1600" w:rsidP="00104DA5">
      <w:pPr>
        <w:tabs>
          <w:tab w:val="left" w:pos="2742"/>
        </w:tabs>
        <w:spacing w:line="360" w:lineRule="auto"/>
        <w:rPr>
          <w:sz w:val="26"/>
          <w:lang w:val="ru-RU"/>
        </w:rPr>
      </w:pPr>
      <w:r>
        <w:rPr>
          <w:sz w:val="26"/>
          <w:lang w:val="ru-RU"/>
        </w:rPr>
        <w:t xml:space="preserve">            </w:t>
      </w:r>
      <w:r w:rsidR="00104DA5">
        <w:rPr>
          <w:sz w:val="26"/>
          <w:lang w:val="ru-RU"/>
        </w:rPr>
        <w:t xml:space="preserve">                         </w:t>
      </w:r>
      <w:r>
        <w:rPr>
          <w:sz w:val="26"/>
          <w:lang w:val="ru-RU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6"/>
                <w:lang w:val="ru-RU"/>
              </w:rPr>
            </m:ctrlPr>
          </m:sSubPr>
          <m:e>
            <m:r>
              <w:rPr>
                <w:rFonts w:ascii="Cambria Math" w:hAnsi="Cambria Math"/>
                <w:sz w:val="26"/>
                <w:lang w:val="ru-RU"/>
              </w:rPr>
              <m:t>Р</m:t>
            </m:r>
          </m:e>
          <m:sub>
            <m:r>
              <w:rPr>
                <w:rFonts w:ascii="Cambria Math" w:hAnsi="Cambria Math"/>
                <w:sz w:val="26"/>
                <w:lang w:val="ru-RU"/>
              </w:rPr>
              <m:t>мах</m:t>
            </m:r>
          </m:sub>
        </m:sSub>
      </m:oMath>
      <w:r w:rsidRPr="00104DA5">
        <w:rPr>
          <w:sz w:val="26"/>
          <w:lang w:val="ru-RU"/>
        </w:rPr>
        <w:t>=</w:t>
      </w:r>
      <m:oMath>
        <m:f>
          <m:fPr>
            <m:ctrlPr>
              <w:rPr>
                <w:rFonts w:ascii="Cambria Math" w:hAnsi="Cambria Math"/>
                <w:i/>
                <w:sz w:val="26"/>
              </w:rPr>
            </m:ctrlPr>
          </m:fPr>
          <m:num>
            <m:r>
              <w:rPr>
                <w:rFonts w:ascii="Cambria Math" w:hAnsi="Cambria Math"/>
                <w:sz w:val="26"/>
                <w:lang w:val="ru-RU"/>
              </w:rPr>
              <m:t xml:space="preserve">1 48 7,5 </m:t>
            </m:r>
            <m:r>
              <w:rPr>
                <w:rFonts w:ascii="Cambria Math" w:hAnsi="Cambria Math"/>
                <w:sz w:val="26"/>
                <w:lang w:val="uk-UA"/>
              </w:rPr>
              <m:t>*1,7</m:t>
            </m:r>
          </m:num>
          <m:den>
            <m:r>
              <w:rPr>
                <w:rFonts w:ascii="Cambria Math" w:hAnsi="Cambria Math"/>
                <w:sz w:val="26"/>
                <w:lang w:val="ru-RU"/>
              </w:rPr>
              <m:t>4,76</m:t>
            </m:r>
          </m:den>
        </m:f>
        <m:r>
          <w:rPr>
            <w:rFonts w:ascii="Cambria Math" w:hAnsi="Cambria Math"/>
            <w:sz w:val="26"/>
            <w:lang w:val="ru-RU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6"/>
              </w:rPr>
            </m:ctrlPr>
          </m:fPr>
          <m:num>
            <m:r>
              <w:rPr>
                <w:rFonts w:ascii="Cambria Math" w:hAnsi="Cambria Math"/>
                <w:sz w:val="26"/>
                <w:lang w:val="ru-RU"/>
              </w:rPr>
              <m:t>48,75</m:t>
            </m:r>
          </m:num>
          <m:den>
            <m:r>
              <w:rPr>
                <w:rFonts w:ascii="Cambria Math" w:hAnsi="Cambria Math"/>
                <w:sz w:val="26"/>
                <w:lang w:val="ru-RU"/>
              </w:rPr>
              <m:t>8,57</m:t>
            </m:r>
          </m:den>
        </m:f>
        <m:r>
          <w:rPr>
            <w:rFonts w:ascii="Cambria Math" w:hAnsi="Cambria Math"/>
            <w:sz w:val="26"/>
            <w:lang w:val="ru-RU"/>
          </w:rPr>
          <m:t>= 318,21 кПа</m:t>
        </m:r>
      </m:oMath>
    </w:p>
    <w:p w14:paraId="62B76D2D" w14:textId="64A6C04E" w:rsidR="00AB1600" w:rsidRPr="00104DA5" w:rsidRDefault="00AB1600" w:rsidP="00104DA5">
      <w:pPr>
        <w:tabs>
          <w:tab w:val="left" w:pos="2742"/>
        </w:tabs>
        <w:spacing w:line="360" w:lineRule="auto"/>
        <w:rPr>
          <w:sz w:val="26"/>
          <w:lang w:val="ru-RU"/>
        </w:rPr>
      </w:pPr>
    </w:p>
    <w:p w14:paraId="1FA39209" w14:textId="0FB612DE" w:rsidR="00AB1600" w:rsidRPr="00104DA5" w:rsidRDefault="00AB1600" w:rsidP="00B04784">
      <w:pPr>
        <w:tabs>
          <w:tab w:val="left" w:pos="2742"/>
        </w:tabs>
        <w:rPr>
          <w:sz w:val="26"/>
          <w:lang w:val="ru-RU"/>
        </w:rPr>
        <w:sectPr w:rsidR="00AB1600" w:rsidRPr="00104DA5">
          <w:pgSz w:w="11910" w:h="16840"/>
          <w:pgMar w:top="380" w:right="120" w:bottom="280" w:left="1000" w:header="720" w:footer="720" w:gutter="0"/>
          <w:cols w:space="720"/>
        </w:sectPr>
      </w:pPr>
    </w:p>
    <w:p w14:paraId="06C444A3" w14:textId="77777777" w:rsidR="00DE3082" w:rsidRPr="00104DA5" w:rsidRDefault="00DE3082">
      <w:pPr>
        <w:rPr>
          <w:rFonts w:ascii="Cambria Math"/>
          <w:lang w:val="ru-RU"/>
        </w:rPr>
        <w:sectPr w:rsidR="00DE3082" w:rsidRPr="00104DA5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4015" w:space="40"/>
            <w:col w:w="6735"/>
          </w:cols>
        </w:sectPr>
      </w:pPr>
    </w:p>
    <w:p w14:paraId="3289DA89" w14:textId="211595E2" w:rsidR="00DE3082" w:rsidRPr="00104DA5" w:rsidRDefault="007F0774">
      <w:pPr>
        <w:pStyle w:val="a3"/>
        <w:rPr>
          <w:rFonts w:ascii="Cambria Math"/>
          <w:sz w:val="20"/>
          <w:lang w:val="ru-RU"/>
        </w:rPr>
      </w:pPr>
      <w:r w:rsidRPr="00104DA5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0FA5FA9" wp14:editId="7677C1F0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671907199" name="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57489340" name=" 291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654930" name=" 29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7B735A" id=" 290" o:spid="_x0000_s1026" style="position:absolute;margin-left:55.55pt;margin-top:18.7pt;width:521.15pt;height:804.45pt;z-index:-251638784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">
                <v:shape id=" 291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" path="m,l,16044m,l10375,e" filled="f" strokeweight="2.25pt">
                  <v:path arrowok="t" o:connecttype="custom" o:connectlocs="0,397;0,16441;0,397;10375,397" o:connectangles="0,0,0,0"/>
                </v:shape>
                <v:shape id=" 292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6D9191E2" w14:textId="072E67D1" w:rsidR="00DE3082" w:rsidRPr="00104DA5" w:rsidRDefault="00DE3082">
      <w:pPr>
        <w:pStyle w:val="a3"/>
        <w:rPr>
          <w:rFonts w:ascii="Cambria Math"/>
          <w:sz w:val="20"/>
          <w:lang w:val="ru-RU"/>
        </w:rPr>
      </w:pPr>
    </w:p>
    <w:p w14:paraId="1C2C1AF3" w14:textId="13D291B0" w:rsidR="00DE3082" w:rsidRPr="00104DA5" w:rsidRDefault="00DE3082" w:rsidP="00104DA5">
      <w:pPr>
        <w:pStyle w:val="a3"/>
        <w:spacing w:line="360" w:lineRule="auto"/>
        <w:jc w:val="both"/>
        <w:rPr>
          <w:sz w:val="20"/>
          <w:lang w:val="ru-RU"/>
        </w:rPr>
      </w:pPr>
    </w:p>
    <w:p w14:paraId="5DE4A576" w14:textId="71515075" w:rsidR="00DE3082" w:rsidRPr="00104DA5" w:rsidRDefault="00104DA5" w:rsidP="00104DA5">
      <w:pPr>
        <w:pStyle w:val="a3"/>
        <w:spacing w:line="360" w:lineRule="auto"/>
        <w:jc w:val="both"/>
        <w:rPr>
          <w:lang w:val="ru-RU"/>
        </w:rPr>
      </w:pPr>
      <w:r w:rsidRPr="00104DA5">
        <w:rPr>
          <w:lang w:val="ru-RU"/>
        </w:rPr>
        <w:t xml:space="preserve">                                        </w:t>
      </w:r>
      <w:r w:rsidR="007F0774" w:rsidRPr="00104DA5">
        <w:rPr>
          <w:lang w:val="ru-RU"/>
        </w:rPr>
        <w:t>Виконаємо перевірку по</w:t>
      </w:r>
      <w:r w:rsidR="007F0774" w:rsidRPr="00104DA5">
        <w:rPr>
          <w:spacing w:val="-21"/>
          <w:lang w:val="ru-RU"/>
        </w:rPr>
        <w:t xml:space="preserve"> </w:t>
      </w:r>
      <w:r w:rsidR="007F0774" w:rsidRPr="00104DA5">
        <w:rPr>
          <w:lang w:val="ru-RU"/>
        </w:rPr>
        <w:t>отри</w:t>
      </w:r>
      <w:r w:rsidR="00AB1600" w:rsidRPr="00104DA5">
        <w:rPr>
          <w:lang w:val="ru-RU"/>
        </w:rPr>
        <w:t xml:space="preserve">маним результатам </w:t>
      </w:r>
    </w:p>
    <w:p w14:paraId="20ABBB27" w14:textId="7154A78E" w:rsidR="00DE3082" w:rsidRPr="00104DA5" w:rsidRDefault="00104DA5" w:rsidP="00104DA5">
      <w:pPr>
        <w:pStyle w:val="a3"/>
        <w:spacing w:line="360" w:lineRule="auto"/>
        <w:jc w:val="both"/>
        <w:rPr>
          <w:lang w:val="ru-RU"/>
        </w:rPr>
      </w:pPr>
      <w:r w:rsidRPr="00104DA5">
        <w:rPr>
          <w:lang w:val="ru-RU"/>
        </w:rPr>
        <w:t xml:space="preserve">                                                                   312,52 ≤</w:t>
      </w:r>
      <m:oMath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665,72</m:t>
            </m:r>
          </m:num>
          <m:den>
            <m:r>
              <w:rPr>
                <w:rFonts w:ascii="Cambria Math" w:hAnsi="Cambria Math"/>
                <w:lang w:val="ru-RU"/>
              </w:rPr>
              <m:t>1,1</m:t>
            </m:r>
          </m:den>
        </m:f>
      </m:oMath>
    </w:p>
    <w:p w14:paraId="28AC6171" w14:textId="6E53CED1" w:rsidR="00104DA5" w:rsidRPr="00104DA5" w:rsidRDefault="00104DA5" w:rsidP="00104DA5">
      <w:pPr>
        <w:pStyle w:val="a3"/>
        <w:spacing w:line="360" w:lineRule="auto"/>
        <w:jc w:val="both"/>
        <w:rPr>
          <w:lang w:val="ru-RU"/>
        </w:rPr>
      </w:pPr>
      <w:r w:rsidRPr="00104DA5">
        <w:rPr>
          <w:lang w:val="ru-RU"/>
        </w:rPr>
        <w:t xml:space="preserve">                                                                   318,21 ≤</w:t>
      </w:r>
      <m:oMath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1,2*665,72</m:t>
            </m:r>
          </m:num>
          <m:den>
            <m:r>
              <w:rPr>
                <w:rFonts w:ascii="Cambria Math" w:hAnsi="Cambria Math"/>
                <w:lang w:val="ru-RU"/>
              </w:rPr>
              <m:t>1,1</m:t>
            </m:r>
          </m:den>
        </m:f>
      </m:oMath>
    </w:p>
    <w:p w14:paraId="6C4856CE" w14:textId="347287AF" w:rsidR="00DE3082" w:rsidRPr="00104DA5" w:rsidRDefault="00DE3082" w:rsidP="00104DA5">
      <w:pPr>
        <w:pStyle w:val="a3"/>
        <w:spacing w:line="360" w:lineRule="auto"/>
        <w:jc w:val="both"/>
        <w:rPr>
          <w:sz w:val="31"/>
          <w:lang w:val="ru-RU"/>
        </w:rPr>
      </w:pPr>
    </w:p>
    <w:p w14:paraId="02A87EE9" w14:textId="528493E8" w:rsidR="00104DA5" w:rsidRPr="0062722D" w:rsidRDefault="00104DA5" w:rsidP="00104DA5">
      <w:pPr>
        <w:pStyle w:val="a3"/>
        <w:spacing w:line="360" w:lineRule="auto"/>
        <w:jc w:val="both"/>
        <w:rPr>
          <w:lang w:val="ru-RU"/>
        </w:rPr>
      </w:pPr>
      <w:r w:rsidRPr="0062722D">
        <w:rPr>
          <w:lang w:val="ru-RU"/>
        </w:rPr>
        <w:t xml:space="preserve">                   </w:t>
      </w:r>
      <w:r w:rsidR="007F0774" w:rsidRPr="0062722D">
        <w:rPr>
          <w:lang w:val="ru-RU"/>
        </w:rPr>
        <w:t>Перевірка за І групою</w:t>
      </w:r>
      <w:r w:rsidR="007F0774" w:rsidRPr="0062722D">
        <w:rPr>
          <w:spacing w:val="-6"/>
          <w:lang w:val="ru-RU"/>
        </w:rPr>
        <w:t xml:space="preserve"> </w:t>
      </w:r>
      <w:r w:rsidR="007F0774" w:rsidRPr="0062722D">
        <w:rPr>
          <w:lang w:val="ru-RU"/>
        </w:rPr>
        <w:t>гранич</w:t>
      </w:r>
      <w:r w:rsidRPr="0062722D">
        <w:rPr>
          <w:lang w:val="ru-RU"/>
        </w:rPr>
        <w:t xml:space="preserve">них станів виконується – міцність основи  </w:t>
      </w:r>
    </w:p>
    <w:p w14:paraId="2E371552" w14:textId="203DD402" w:rsidR="00DE3082" w:rsidRPr="0062722D" w:rsidRDefault="00104DA5" w:rsidP="00104DA5">
      <w:pPr>
        <w:pStyle w:val="a3"/>
        <w:spacing w:line="360" w:lineRule="auto"/>
        <w:jc w:val="both"/>
        <w:rPr>
          <w:lang w:val="ru-RU"/>
        </w:rPr>
      </w:pPr>
      <w:r w:rsidRPr="0062722D">
        <w:rPr>
          <w:lang w:val="ru-RU"/>
        </w:rPr>
        <w:t xml:space="preserve">      забезпеч</w:t>
      </w:r>
      <w:r w:rsidR="00090336">
        <w:rPr>
          <w:lang w:val="ru-RU"/>
        </w:rPr>
        <w:t>е</w:t>
      </w:r>
      <w:r w:rsidRPr="0062722D">
        <w:rPr>
          <w:lang w:val="ru-RU"/>
        </w:rPr>
        <w:t>но .</w:t>
      </w:r>
    </w:p>
    <w:p w14:paraId="752537DA" w14:textId="6B85E6ED" w:rsidR="00104DA5" w:rsidRPr="00104DA5" w:rsidRDefault="00E022A5" w:rsidP="00104DA5">
      <w:pPr>
        <w:pStyle w:val="a3"/>
        <w:spacing w:line="360" w:lineRule="auto"/>
        <w:jc w:val="both"/>
        <w:rPr>
          <w:spacing w:val="-70"/>
          <w:w w:val="99"/>
          <w:u w:val="single"/>
          <w:lang w:val="ru-RU"/>
        </w:rPr>
      </w:pPr>
      <w:r w:rsidRPr="00E022A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1F83F17" wp14:editId="1405AAFB">
                <wp:simplePos x="0" y="0"/>
                <wp:positionH relativeFrom="column">
                  <wp:posOffset>6249725</wp:posOffset>
                </wp:positionH>
                <wp:positionV relativeFrom="paragraph">
                  <wp:posOffset>3371353</wp:posOffset>
                </wp:positionV>
                <wp:extent cx="514350" cy="558165"/>
                <wp:effectExtent l="0" t="0" r="0" b="0"/>
                <wp:wrapNone/>
                <wp:docPr id="1706675240" name="Поле 1706675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7B41F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28D5CCEC" w14:textId="5292DCA5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 w:rsidRPr="00E022A5">
                              <w:rPr>
                                <w:sz w:val="28"/>
                                <w:lang w:val="uk-UA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F83F17" id="Поле 1706675240" o:spid="_x0000_s1081" type="#_x0000_t202" style="position:absolute;left:0;text-align:left;margin-left:492.1pt;margin-top:265.45pt;width:40.5pt;height:43.9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" filled="f" stroked="f" strokeweight=".5pt">
                <v:textbox>
                  <w:txbxContent>
                    <w:p w14:paraId="1B47B41F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28D5CCEC" w14:textId="5292DCA5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 w:rsidRPr="00E022A5">
                        <w:rPr>
                          <w:sz w:val="28"/>
                          <w:lang w:val="uk-UA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0A5E7F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2C7CBF2" wp14:editId="5E8C15E5">
                <wp:simplePos x="0" y="0"/>
                <wp:positionH relativeFrom="column">
                  <wp:posOffset>2743200</wp:posOffset>
                </wp:positionH>
                <wp:positionV relativeFrom="paragraph">
                  <wp:posOffset>3546282</wp:posOffset>
                </wp:positionV>
                <wp:extent cx="3552825" cy="295275"/>
                <wp:effectExtent l="0" t="0" r="9525" b="9525"/>
                <wp:wrapNone/>
                <wp:docPr id="1714423357" name="Поле 1714423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5E3006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39653D82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7BF56A48" w14:textId="77777777" w:rsidR="000A5E7F" w:rsidRDefault="000A5E7F" w:rsidP="000A5E7F"/>
                          <w:p w14:paraId="10FB45FE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C7CBF2" id="Поле 1714423357" o:spid="_x0000_s1082" type="#_x0000_t202" style="position:absolute;left:0;text-align:left;margin-left:3in;margin-top:279.25pt;width:279.75pt;height:23.2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" fillcolor="window" stroked="f" strokeweight=".5pt">
                <v:textbox>
                  <w:txbxContent>
                    <w:p w14:paraId="755E3006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39653D82" w14:textId="77777777" w:rsidR="000A5E7F" w:rsidRDefault="000A5E7F" w:rsidP="000A5E7F">
                      <w:r>
                        <w:t xml:space="preserve"> </w:t>
                      </w:r>
                    </w:p>
                    <w:p w14:paraId="7BF56A48" w14:textId="77777777" w:rsidR="000A5E7F" w:rsidRDefault="000A5E7F" w:rsidP="000A5E7F"/>
                    <w:p w14:paraId="10FB45FE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7F0774" w:rsidRPr="00104DA5">
        <w:rPr>
          <w:spacing w:val="-70"/>
          <w:w w:val="99"/>
          <w:u w:val="single"/>
          <w:lang w:val="ru-RU"/>
        </w:rPr>
        <w:t xml:space="preserve"> </w:t>
      </w:r>
      <w:r w:rsidR="00104DA5" w:rsidRPr="00104DA5">
        <w:rPr>
          <w:spacing w:val="-70"/>
          <w:w w:val="99"/>
          <w:u w:val="single"/>
          <w:lang w:val="ru-RU"/>
        </w:rPr>
        <w:t xml:space="preserve">       </w:t>
      </w:r>
    </w:p>
    <w:p w14:paraId="4DAC20FD" w14:textId="2606BCCE" w:rsidR="00DE3082" w:rsidRPr="009B393C" w:rsidRDefault="00DE3082">
      <w:pPr>
        <w:rPr>
          <w:rFonts w:ascii="Calibri" w:hAnsi="Calibri"/>
          <w:lang w:val="ru-RU"/>
        </w:rPr>
        <w:sectPr w:rsidR="00DE3082" w:rsidRPr="009B393C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5F7A57E9" w14:textId="77777777" w:rsidR="00DE3082" w:rsidRPr="00850CC6" w:rsidRDefault="007F0774">
      <w:pPr>
        <w:pStyle w:val="a4"/>
        <w:numPr>
          <w:ilvl w:val="2"/>
          <w:numId w:val="14"/>
        </w:numPr>
        <w:tabs>
          <w:tab w:val="left" w:pos="2169"/>
        </w:tabs>
        <w:spacing w:before="75"/>
        <w:ind w:left="2168"/>
        <w:jc w:val="left"/>
        <w:rPr>
          <w:sz w:val="28"/>
          <w:lang w:val="ru-RU"/>
        </w:rPr>
      </w:pPr>
      <w:r w:rsidRPr="00850CC6">
        <w:rPr>
          <w:sz w:val="28"/>
          <w:lang w:val="ru-RU"/>
        </w:rPr>
        <w:lastRenderedPageBreak/>
        <w:t>Перевірка фундаменту за ІІ групою граничних</w:t>
      </w:r>
      <w:r w:rsidRPr="00850CC6">
        <w:rPr>
          <w:spacing w:val="-9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станів.Осідання.</w:t>
      </w:r>
    </w:p>
    <w:p w14:paraId="738B62DA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55C43E6" w14:textId="77777777" w:rsidR="00DE3082" w:rsidRPr="00850CC6" w:rsidRDefault="00DE3082">
      <w:pPr>
        <w:pStyle w:val="a3"/>
        <w:spacing w:before="2"/>
        <w:rPr>
          <w:sz w:val="24"/>
          <w:lang w:val="ru-RU"/>
        </w:rPr>
      </w:pPr>
    </w:p>
    <w:p w14:paraId="7FA5AE62" w14:textId="77777777" w:rsidR="00DE3082" w:rsidRPr="00850CC6" w:rsidRDefault="007F0774">
      <w:pPr>
        <w:pStyle w:val="a3"/>
        <w:spacing w:line="362" w:lineRule="auto"/>
        <w:ind w:left="622" w:firstLine="840"/>
        <w:rPr>
          <w:lang w:val="ru-RU"/>
        </w:rPr>
      </w:pPr>
      <w:r w:rsidRPr="00850CC6">
        <w:rPr>
          <w:lang w:val="ru-RU"/>
        </w:rPr>
        <w:t>Розрахунок виконують у відповідно до ДБН В.2.1-10:2018 та перевіряють умову :</w:t>
      </w:r>
    </w:p>
    <w:p w14:paraId="121FF205" w14:textId="77777777" w:rsidR="00DE3082" w:rsidRPr="00850CC6" w:rsidRDefault="007F0774">
      <w:pPr>
        <w:pStyle w:val="a3"/>
        <w:tabs>
          <w:tab w:val="left" w:pos="9606"/>
        </w:tabs>
        <w:spacing w:line="316" w:lineRule="exact"/>
        <w:ind w:left="4901"/>
        <w:rPr>
          <w:lang w:val="ru-RU"/>
        </w:rPr>
      </w:pPr>
      <w:r>
        <w:t>S</w:t>
      </w:r>
      <w:r w:rsidRPr="00850CC6">
        <w:rPr>
          <w:spacing w:val="-1"/>
          <w:lang w:val="ru-RU"/>
        </w:rPr>
        <w:t xml:space="preserve"> </w:t>
      </w:r>
      <w:r w:rsidRPr="00850CC6">
        <w:rPr>
          <w:lang w:val="ru-RU"/>
        </w:rPr>
        <w:t>≤</w:t>
      </w:r>
      <w:r w:rsidRPr="00850CC6">
        <w:rPr>
          <w:spacing w:val="1"/>
          <w:lang w:val="ru-RU"/>
        </w:rPr>
        <w:t xml:space="preserve"> </w:t>
      </w:r>
      <w:r>
        <w:t>S</w:t>
      </w:r>
      <w:r>
        <w:rPr>
          <w:vertAlign w:val="subscript"/>
        </w:rPr>
        <w:t>u</w:t>
      </w:r>
      <w:r w:rsidRPr="00850CC6">
        <w:rPr>
          <w:lang w:val="ru-RU"/>
        </w:rPr>
        <w:tab/>
        <w:t>(</w:t>
      </w:r>
      <w:r w:rsidRPr="00850CC6">
        <w:rPr>
          <w:spacing w:val="-4"/>
          <w:lang w:val="ru-RU"/>
        </w:rPr>
        <w:t xml:space="preserve"> </w:t>
      </w:r>
      <w:r w:rsidRPr="00850CC6">
        <w:rPr>
          <w:lang w:val="ru-RU"/>
        </w:rPr>
        <w:t>4.18)</w:t>
      </w:r>
    </w:p>
    <w:p w14:paraId="6E946C6D" w14:textId="77777777" w:rsidR="00DE3082" w:rsidRPr="00850CC6" w:rsidRDefault="00DE3082">
      <w:pPr>
        <w:pStyle w:val="a3"/>
        <w:rPr>
          <w:sz w:val="32"/>
          <w:lang w:val="ru-RU"/>
        </w:rPr>
      </w:pPr>
    </w:p>
    <w:p w14:paraId="4F107DCB" w14:textId="77777777" w:rsidR="00DE3082" w:rsidRPr="00850CC6" w:rsidRDefault="007F0774">
      <w:pPr>
        <w:pStyle w:val="a3"/>
        <w:spacing w:before="279"/>
        <w:ind w:left="1463"/>
        <w:rPr>
          <w:lang w:val="ru-RU"/>
        </w:rPr>
      </w:pPr>
      <w:r w:rsidRPr="00850CC6">
        <w:rPr>
          <w:lang w:val="ru-RU"/>
        </w:rPr>
        <w:t xml:space="preserve">де </w:t>
      </w:r>
      <w:r>
        <w:t>S</w:t>
      </w:r>
      <w:r w:rsidRPr="00850CC6">
        <w:rPr>
          <w:lang w:val="ru-RU"/>
        </w:rPr>
        <w:t xml:space="preserve"> - сумісна деформація основи та споруди</w:t>
      </w:r>
    </w:p>
    <w:p w14:paraId="46B6B9AD" w14:textId="77777777" w:rsidR="00DE3082" w:rsidRPr="00850CC6" w:rsidRDefault="007F0774">
      <w:pPr>
        <w:pStyle w:val="a3"/>
        <w:spacing w:before="159" w:line="362" w:lineRule="auto"/>
        <w:ind w:left="622" w:firstLine="840"/>
        <w:rPr>
          <w:lang w:val="ru-RU"/>
        </w:rPr>
      </w:pPr>
      <w:r>
        <w:t>S</w:t>
      </w:r>
      <w:r>
        <w:rPr>
          <w:vertAlign w:val="subscript"/>
        </w:rPr>
        <w:t>u</w:t>
      </w:r>
      <w:r w:rsidRPr="00850CC6">
        <w:rPr>
          <w:lang w:val="ru-RU"/>
        </w:rPr>
        <w:t xml:space="preserve"> - граничне значення суміжної деформації основи та споруди, яке визначається за вказівками ДБН В.2.1-10:2018</w:t>
      </w:r>
    </w:p>
    <w:p w14:paraId="6AFDEF06" w14:textId="77777777" w:rsidR="00DE3082" w:rsidRPr="00850CC6" w:rsidRDefault="00DE3082">
      <w:pPr>
        <w:pStyle w:val="a3"/>
        <w:spacing w:before="6"/>
        <w:rPr>
          <w:sz w:val="41"/>
          <w:lang w:val="ru-RU"/>
        </w:rPr>
      </w:pPr>
    </w:p>
    <w:p w14:paraId="2AC79678" w14:textId="77777777" w:rsidR="00DE3082" w:rsidRDefault="007F0774">
      <w:pPr>
        <w:pStyle w:val="a3"/>
        <w:ind w:left="1463"/>
      </w:pPr>
      <w:r>
        <w:t>При розрахунку осідання необхідно :</w:t>
      </w:r>
    </w:p>
    <w:p w14:paraId="45E4329D" w14:textId="77777777" w:rsidR="00DE3082" w:rsidRPr="00850CC6" w:rsidRDefault="007F0774">
      <w:pPr>
        <w:pStyle w:val="a4"/>
        <w:numPr>
          <w:ilvl w:val="0"/>
          <w:numId w:val="16"/>
        </w:numPr>
        <w:tabs>
          <w:tab w:val="left" w:pos="1627"/>
        </w:tabs>
        <w:spacing w:before="163"/>
        <w:rPr>
          <w:sz w:val="28"/>
          <w:lang w:val="ru-RU"/>
        </w:rPr>
      </w:pPr>
      <w:r w:rsidRPr="00850CC6">
        <w:rPr>
          <w:sz w:val="28"/>
          <w:lang w:val="ru-RU"/>
        </w:rPr>
        <w:t>Розрахувати та побудувати епюру побутових</w:t>
      </w:r>
      <w:r w:rsidRPr="00850CC6">
        <w:rPr>
          <w:spacing w:val="-2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тисків.</w:t>
      </w:r>
    </w:p>
    <w:p w14:paraId="5E7693A4" w14:textId="77777777" w:rsidR="00DE3082" w:rsidRPr="00850CC6" w:rsidRDefault="007F0774">
      <w:pPr>
        <w:pStyle w:val="a3"/>
        <w:spacing w:before="158"/>
        <w:ind w:left="1545"/>
        <w:rPr>
          <w:lang w:val="ru-RU"/>
        </w:rPr>
      </w:pPr>
      <w:r w:rsidRPr="00850CC6">
        <w:rPr>
          <w:lang w:val="ru-RU"/>
        </w:rPr>
        <w:t>- Розрахувати та побудувати додаткову епюру побутових тисків.</w:t>
      </w:r>
    </w:p>
    <w:p w14:paraId="060AD5EB" w14:textId="77777777" w:rsidR="00DE3082" w:rsidRPr="00850CC6" w:rsidRDefault="007F0774">
      <w:pPr>
        <w:pStyle w:val="a4"/>
        <w:numPr>
          <w:ilvl w:val="0"/>
          <w:numId w:val="16"/>
        </w:numPr>
        <w:tabs>
          <w:tab w:val="left" w:pos="1627"/>
        </w:tabs>
        <w:spacing w:before="163"/>
        <w:rPr>
          <w:sz w:val="28"/>
          <w:lang w:val="ru-RU"/>
        </w:rPr>
      </w:pPr>
      <w:r w:rsidRPr="00850CC6">
        <w:rPr>
          <w:sz w:val="28"/>
          <w:lang w:val="ru-RU"/>
        </w:rPr>
        <w:t>Визначити осадовий тиск у рівні підошви</w:t>
      </w:r>
      <w:r w:rsidRPr="00850CC6">
        <w:rPr>
          <w:spacing w:val="-4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фундаменту.</w:t>
      </w:r>
    </w:p>
    <w:p w14:paraId="68BD5BF4" w14:textId="77777777" w:rsidR="00DE3082" w:rsidRPr="00850CC6" w:rsidRDefault="007F0774">
      <w:pPr>
        <w:pStyle w:val="a4"/>
        <w:numPr>
          <w:ilvl w:val="0"/>
          <w:numId w:val="16"/>
        </w:numPr>
        <w:tabs>
          <w:tab w:val="left" w:pos="1627"/>
        </w:tabs>
        <w:spacing w:before="163"/>
        <w:rPr>
          <w:sz w:val="28"/>
          <w:lang w:val="ru-RU"/>
        </w:rPr>
      </w:pPr>
      <w:r w:rsidRPr="00850CC6">
        <w:rPr>
          <w:sz w:val="28"/>
          <w:lang w:val="ru-RU"/>
        </w:rPr>
        <w:t>Обчислити осідання основи методом пошарового</w:t>
      </w:r>
      <w:r w:rsidRPr="00850CC6">
        <w:rPr>
          <w:spacing w:val="-3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підсумування</w:t>
      </w:r>
    </w:p>
    <w:p w14:paraId="437D99B3" w14:textId="77777777" w:rsidR="00DE3082" w:rsidRDefault="007F0774">
      <w:pPr>
        <w:pStyle w:val="a4"/>
        <w:numPr>
          <w:ilvl w:val="0"/>
          <w:numId w:val="16"/>
        </w:numPr>
        <w:tabs>
          <w:tab w:val="left" w:pos="1627"/>
        </w:tabs>
        <w:spacing w:before="158"/>
        <w:rPr>
          <w:sz w:val="28"/>
        </w:rPr>
      </w:pPr>
      <w:r>
        <w:rPr>
          <w:sz w:val="28"/>
        </w:rPr>
        <w:t>Виконати перевірку</w:t>
      </w:r>
      <w:r>
        <w:rPr>
          <w:spacing w:val="1"/>
          <w:sz w:val="28"/>
        </w:rPr>
        <w:t xml:space="preserve"> </w:t>
      </w:r>
      <w:r>
        <w:rPr>
          <w:sz w:val="28"/>
        </w:rPr>
        <w:t>(4.18)</w:t>
      </w:r>
    </w:p>
    <w:p w14:paraId="447E3DBF" w14:textId="77777777" w:rsidR="00DE3082" w:rsidRDefault="00DE3082">
      <w:pPr>
        <w:pStyle w:val="a3"/>
        <w:rPr>
          <w:sz w:val="30"/>
        </w:rPr>
      </w:pPr>
    </w:p>
    <w:p w14:paraId="3A139A6F" w14:textId="77777777" w:rsidR="00DE3082" w:rsidRDefault="00DE3082">
      <w:pPr>
        <w:pStyle w:val="a3"/>
        <w:spacing w:before="11"/>
        <w:rPr>
          <w:sz w:val="25"/>
        </w:rPr>
      </w:pPr>
    </w:p>
    <w:p w14:paraId="1D186A32" w14:textId="77777777" w:rsidR="00DE3082" w:rsidRPr="00850CC6" w:rsidRDefault="007F0774">
      <w:pPr>
        <w:pStyle w:val="a3"/>
        <w:spacing w:line="362" w:lineRule="auto"/>
        <w:ind w:left="622" w:firstLine="840"/>
        <w:rPr>
          <w:lang w:val="ru-RU"/>
        </w:rPr>
      </w:pPr>
      <w:r w:rsidRPr="00850CC6">
        <w:rPr>
          <w:u w:val="single"/>
          <w:lang w:val="ru-RU"/>
        </w:rPr>
        <w:t>Якщо перевірка не виконується необхідно перепланувати фундамент ,</w:t>
      </w:r>
      <w:r w:rsidRPr="00850CC6">
        <w:rPr>
          <w:lang w:val="ru-RU"/>
        </w:rPr>
        <w:t xml:space="preserve"> </w:t>
      </w:r>
      <w:r w:rsidRPr="00850CC6">
        <w:rPr>
          <w:u w:val="single"/>
          <w:lang w:val="ru-RU"/>
        </w:rPr>
        <w:t>збільшивши його площу опирання, або глибину закладання.</w:t>
      </w:r>
    </w:p>
    <w:p w14:paraId="4CAEB9C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61A21A5" w14:textId="77777777" w:rsidR="00DE3082" w:rsidRPr="00850CC6" w:rsidRDefault="007F0774">
      <w:pPr>
        <w:pStyle w:val="a3"/>
        <w:spacing w:before="247" w:line="362" w:lineRule="auto"/>
        <w:ind w:left="622" w:firstLine="840"/>
        <w:rPr>
          <w:lang w:val="ru-RU"/>
        </w:rPr>
      </w:pPr>
      <w:r w:rsidRPr="00850CC6">
        <w:rPr>
          <w:lang w:val="ru-RU"/>
        </w:rPr>
        <w:t>Першим етапом розрахунку виконаємо розрахунок та побудову епюр побутових тисків.</w:t>
      </w:r>
    </w:p>
    <w:p w14:paraId="138997A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08C8E6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B40EFD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53E222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BB15FE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EB9E98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D41B9F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D88EAB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8A2279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FD6421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9B1816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9BF517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BA45F4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BE6F61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67C848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1F558F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C636D87" w14:textId="77777777" w:rsidR="00DE3082" w:rsidRPr="00850CC6" w:rsidRDefault="00DE3082">
      <w:pPr>
        <w:pStyle w:val="a3"/>
        <w:spacing w:before="5"/>
        <w:rPr>
          <w:sz w:val="26"/>
          <w:lang w:val="ru-RU"/>
        </w:rPr>
      </w:pPr>
    </w:p>
    <w:p w14:paraId="7D6D8D6F" w14:textId="77777777" w:rsidR="00DE3082" w:rsidRPr="00850CC6" w:rsidRDefault="00DE3082">
      <w:pPr>
        <w:rPr>
          <w:sz w:val="26"/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6ED7E0C5" w14:textId="77777777" w:rsidR="00DE3082" w:rsidRPr="00850CC6" w:rsidRDefault="007F0774">
      <w:pPr>
        <w:pStyle w:val="a3"/>
        <w:spacing w:before="9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1EAF0F5" wp14:editId="49AFC079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291812090" name="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448034028" name=" 29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5869792" name=" 29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06872C" id=" 296" o:spid="_x0000_s1026" style="position:absolute;margin-left:55.55pt;margin-top:18.7pt;width:521.15pt;height:804.45pt;z-index:-251637760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">
                <v:shape id=" 297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298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6AD6D2BC" w14:textId="77777777" w:rsidR="00DE3082" w:rsidRDefault="007F0774">
      <w:pPr>
        <w:pStyle w:val="a3"/>
        <w:ind w:left="5160"/>
      </w:pPr>
      <w:r>
        <w:t xml:space="preserve">Кваліфікаційний проєкт - </w:t>
      </w:r>
      <w:r>
        <w:rPr>
          <w:spacing w:val="-4"/>
        </w:rPr>
        <w:t>ПЗ</w:t>
      </w:r>
    </w:p>
    <w:p w14:paraId="4E5F6929" w14:textId="77777777" w:rsidR="00DE3082" w:rsidRDefault="007F0774">
      <w:pPr>
        <w:spacing w:before="93"/>
        <w:ind w:left="1360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3D523544" w14:textId="26608D98" w:rsidR="00DE3082" w:rsidRDefault="009C1ED7">
      <w:pPr>
        <w:pStyle w:val="a3"/>
        <w:spacing w:before="166"/>
        <w:ind w:left="1432"/>
      </w:pPr>
      <w:r>
        <w:t>57</w:t>
      </w:r>
    </w:p>
    <w:p w14:paraId="15D256B6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415531E6" w14:textId="77777777" w:rsidR="00DE3082" w:rsidRDefault="007F0774">
      <w:pPr>
        <w:pStyle w:val="a3"/>
        <w:rPr>
          <w:sz w:val="20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1D6E420C" wp14:editId="39AD5557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701854089" name="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405560684" name=" 300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0424487" name=" 30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B04D6B" id=" 299" o:spid="_x0000_s1026" style="position:absolute;margin-left:55.55pt;margin-top:18.7pt;width:521.15pt;height:804.45pt;z-index:-25163673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">
                <v:shape id=" 300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" path="m,l,16044m,l10375,e" filled="f" strokeweight="2.25pt">
                  <v:path arrowok="t" o:connecttype="custom" o:connectlocs="0,397;0,16441;0,397;10375,397" o:connectangles="0,0,0,0"/>
                </v:shape>
                <v:shape id=" 301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834C5CA" wp14:editId="7B94C426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1088251858" name="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240E3342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7F605A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4446F8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07751E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C8EE0A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04DC55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299079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3C58D1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CC285A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D8DE00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6D9867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208C6C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5BF36B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3A38DB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4812B0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A5D960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3521BA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FFBD8F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BBE786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51D117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734794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31D20F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F864F8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EA72B1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E2DF5A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43562F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F22045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70CF49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7110CA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41FC9A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288A54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F3852F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ED3382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81E1505" w14:textId="77777777" w:rsidR="007019DC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34"/>
                                    </w:rPr>
                                  </w:pPr>
                                </w:p>
                                <w:p w14:paraId="45194D63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515"/>
                                      <w:tab w:val="left" w:pos="956"/>
                                      <w:tab w:val="left" w:pos="1838"/>
                                      <w:tab w:val="left" w:pos="3152"/>
                                    </w:tabs>
                                    <w:spacing w:before="1"/>
                                    <w:ind w:left="-56" w:right="-4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pacing w:val="2"/>
                                      <w:sz w:val="28"/>
                                      <w:lang w:val="ru-RU"/>
                                    </w:rPr>
                                    <w:t>ск</w:t>
                                  </w:r>
                                  <w:r w:rsidRPr="00850CC6">
                                    <w:rPr>
                                      <w:spacing w:val="2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у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рівні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підошви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умовно-ма</w:t>
                                  </w:r>
                                </w:p>
                                <w:p w14:paraId="76BAB05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30D0B7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67CF3A6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38"/>
                                      <w:lang w:val="ru-RU"/>
                                    </w:rPr>
                                  </w:pPr>
                                </w:p>
                                <w:p w14:paraId="129BFC0D" w14:textId="77777777" w:rsidR="007019DC" w:rsidRPr="00850CC6" w:rsidRDefault="007019DC">
                                  <w:pPr>
                                    <w:pStyle w:val="TableParagraph"/>
                                    <w:ind w:left="17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. = Р</w:t>
                                  </w:r>
                                  <w:r w:rsidRPr="00850CC6">
                                    <w:rPr>
                                      <w:position w:val="-2"/>
                                      <w:sz w:val="18"/>
                                      <w:lang w:val="ru-RU"/>
                                    </w:rPr>
                                    <w:t xml:space="preserve">ср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8"/>
                                    </w:rPr>
                                    <w:t>𝜎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q</w:t>
                                  </w:r>
                                  <w:r w:rsidRPr="00850CC6">
                                    <w:rPr>
                                      <w:position w:val="-2"/>
                                      <w:sz w:val="18"/>
                                      <w:lang w:val="ru-RU"/>
                                    </w:rPr>
                                    <w:t>пф</w:t>
                                  </w:r>
                                </w:p>
                                <w:p w14:paraId="052142E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6810A35B" w14:textId="77777777" w:rsidR="007019DC" w:rsidRPr="00850CC6" w:rsidRDefault="007019DC">
                                  <w:pPr>
                                    <w:pStyle w:val="TableParagraph"/>
                                    <w:spacing w:before="272"/>
                                    <w:ind w:left="3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ві фундаменту</w:t>
                                  </w:r>
                                </w:p>
                                <w:p w14:paraId="6157DB88" w14:textId="77777777" w:rsidR="007019DC" w:rsidRPr="00850CC6" w:rsidRDefault="007019DC">
                                  <w:pPr>
                                    <w:pStyle w:val="TableParagraph"/>
                                    <w:spacing w:before="167"/>
                                    <w:ind w:left="-3" w:right="-2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підошви умовно-масивного</w:t>
                                  </w:r>
                                  <w:r w:rsidRPr="00850CC6">
                                    <w:rPr>
                                      <w:spacing w:val="-1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фундаме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028DEBD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9C6AA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0B32A5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46CD8A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EC122B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25E87D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F8E6BD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5CC196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1F77FC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EECC1D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BD52DD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C4BAD8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E4CDE8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601834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31661C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CB3175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D92657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44AE3B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80DBAE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1C7A28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2B21B5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5D072D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8D344F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C0A099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81F509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464273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141722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6C5F23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2EA78A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823A55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A89D79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51F7F8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46D7F65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67BD157D" w14:textId="77777777" w:rsidR="007019DC" w:rsidRDefault="007019DC">
                                  <w:pPr>
                                    <w:pStyle w:val="TableParagraph"/>
                                    <w:spacing w:before="1"/>
                                    <w:ind w:right="143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сивного</w:t>
                                  </w:r>
                                </w:p>
                                <w:p w14:paraId="5BEE476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F36494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0A71E16" w14:textId="77777777" w:rsidR="007019DC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38"/>
                                    </w:rPr>
                                  </w:pPr>
                                </w:p>
                                <w:p w14:paraId="663A0948" w14:textId="77777777" w:rsidR="007019DC" w:rsidRDefault="007019DC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(4.19)</w:t>
                                  </w:r>
                                </w:p>
                                <w:p w14:paraId="5B83007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BB507D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AFA37D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9"/>
                                    </w:rPr>
                                  </w:pPr>
                                </w:p>
                                <w:p w14:paraId="6C3E100B" w14:textId="77777777" w:rsidR="007019DC" w:rsidRDefault="007019DC">
                                  <w:pPr>
                                    <w:pStyle w:val="TableParagraph"/>
                                    <w:ind w:left="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нту</w:t>
                                  </w:r>
                                </w:p>
                                <w:p w14:paraId="23FA727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A059ABD" w14:textId="77777777" w:rsidR="007019DC" w:rsidRDefault="007019DC">
                                  <w:pPr>
                                    <w:pStyle w:val="TableParagraph"/>
                                    <w:spacing w:before="219"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475A9C44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4FD12259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251F9317" w14:textId="55864EC3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58</w:t>
                                  </w:r>
                                </w:p>
                              </w:tc>
                            </w:tr>
                          </w:tbl>
                          <w:p w14:paraId="7A29BE68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4C5CA" id=" 302" o:spid="_x0000_s1083" type="#_x0000_t202" style="position:absolute;margin-left:298pt;margin-top:19.8pt;width:279.7pt;height:802.2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240E3342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07F605A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4446F8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07751E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C8EE0A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04DC55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299079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3C58D1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CC285A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D8DE00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6D9867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208C6C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5BF36B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3A38DB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4812B0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A5D960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3521BA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FFBD8F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BBE786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51D117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734794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31D20F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F864F8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EA72B1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E2DF5A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43562F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F22045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70CF49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7110CA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41FC9A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288A54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F3852F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ED3382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81E1505" w14:textId="77777777" w:rsidR="007019DC" w:rsidRDefault="007019DC">
                            <w:pPr>
                              <w:pStyle w:val="TableParagraph"/>
                              <w:spacing w:before="10"/>
                              <w:rPr>
                                <w:sz w:val="34"/>
                              </w:rPr>
                            </w:pPr>
                          </w:p>
                          <w:p w14:paraId="45194D63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515"/>
                                <w:tab w:val="left" w:pos="956"/>
                                <w:tab w:val="left" w:pos="1838"/>
                                <w:tab w:val="left" w:pos="3152"/>
                              </w:tabs>
                              <w:spacing w:before="1"/>
                              <w:ind w:left="-56" w:right="-4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pacing w:val="2"/>
                                <w:sz w:val="28"/>
                                <w:lang w:val="ru-RU"/>
                              </w:rPr>
                              <w:t>ск</w:t>
                            </w:r>
                            <w:r w:rsidRPr="00850CC6">
                              <w:rPr>
                                <w:spacing w:val="2"/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у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рівні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підошви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умовно-ма</w:t>
                            </w:r>
                          </w:p>
                          <w:p w14:paraId="76BAB05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30D0B7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67CF3A6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38"/>
                                <w:lang w:val="ru-RU"/>
                              </w:rPr>
                            </w:pPr>
                          </w:p>
                          <w:p w14:paraId="129BFC0D" w14:textId="77777777" w:rsidR="007019DC" w:rsidRPr="00850CC6" w:rsidRDefault="007019DC">
                            <w:pPr>
                              <w:pStyle w:val="TableParagraph"/>
                              <w:ind w:left="17"/>
                              <w:rPr>
                                <w:sz w:val="1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. = Р</w:t>
                            </w:r>
                            <w:r w:rsidRPr="00850CC6">
                              <w:rPr>
                                <w:position w:val="-2"/>
                                <w:sz w:val="18"/>
                                <w:lang w:val="ru-RU"/>
                              </w:rPr>
                              <w:t xml:space="preserve">ср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- </w:t>
                            </w:r>
                            <w:r>
                              <w:rPr>
                                <w:rFonts w:ascii="Cambria Math" w:eastAsia="Cambria Math" w:hAnsi="Cambria Math"/>
                                <w:sz w:val="28"/>
                              </w:rPr>
                              <w:t>𝜎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>q</w:t>
                            </w:r>
                            <w:r w:rsidRPr="00850CC6">
                              <w:rPr>
                                <w:position w:val="-2"/>
                                <w:sz w:val="18"/>
                                <w:lang w:val="ru-RU"/>
                              </w:rPr>
                              <w:t>пф</w:t>
                            </w:r>
                          </w:p>
                          <w:p w14:paraId="052142E9" w14:textId="77777777" w:rsidR="007019DC" w:rsidRPr="00850CC6" w:rsidRDefault="007019DC">
                            <w:pPr>
                              <w:pStyle w:val="TableParagraph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14:paraId="6810A35B" w14:textId="77777777" w:rsidR="007019DC" w:rsidRPr="00850CC6" w:rsidRDefault="007019DC">
                            <w:pPr>
                              <w:pStyle w:val="TableParagraph"/>
                              <w:spacing w:before="272"/>
                              <w:ind w:left="3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ві фундаменту</w:t>
                            </w:r>
                          </w:p>
                          <w:p w14:paraId="6157DB88" w14:textId="77777777" w:rsidR="007019DC" w:rsidRPr="00850CC6" w:rsidRDefault="007019DC">
                            <w:pPr>
                              <w:pStyle w:val="TableParagraph"/>
                              <w:spacing w:before="167"/>
                              <w:ind w:left="-3" w:right="-2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підошви умовно-масивного</w:t>
                            </w:r>
                            <w:r w:rsidRPr="00850CC6">
                              <w:rPr>
                                <w:spacing w:val="-1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фундаме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028DEBD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99C6AA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0B32A5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46CD8A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EC122B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25E87D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F8E6BD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5CC196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1F77FC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EECC1D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BD52DD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C4BAD8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E4CDE8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601834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31661C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CB3175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D92657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44AE3B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80DBAE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1C7A28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2B21B5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5D072D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8D344F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C0A099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81F509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464273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141722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6C5F23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2EA78A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823A55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A89D79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51F7F8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46D7F65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34"/>
                                <w:lang w:val="ru-RU"/>
                              </w:rPr>
                            </w:pPr>
                          </w:p>
                          <w:p w14:paraId="67BD157D" w14:textId="77777777" w:rsidR="007019DC" w:rsidRDefault="007019DC">
                            <w:pPr>
                              <w:pStyle w:val="TableParagraph"/>
                              <w:spacing w:before="1"/>
                              <w:ind w:right="143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сивного</w:t>
                            </w:r>
                          </w:p>
                          <w:p w14:paraId="5BEE476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F36494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0A71E16" w14:textId="77777777" w:rsidR="007019DC" w:rsidRDefault="007019DC">
                            <w:pPr>
                              <w:pStyle w:val="TableParagraph"/>
                              <w:spacing w:before="10"/>
                              <w:rPr>
                                <w:sz w:val="38"/>
                              </w:rPr>
                            </w:pPr>
                          </w:p>
                          <w:p w14:paraId="663A0948" w14:textId="77777777" w:rsidR="007019DC" w:rsidRDefault="007019DC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(4.19)</w:t>
                            </w:r>
                          </w:p>
                          <w:p w14:paraId="5B83007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BB507D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AFA37DD" w14:textId="77777777" w:rsidR="007019DC" w:rsidRDefault="007019DC">
                            <w:pPr>
                              <w:pStyle w:val="TableParagraph"/>
                              <w:rPr>
                                <w:sz w:val="39"/>
                              </w:rPr>
                            </w:pPr>
                          </w:p>
                          <w:p w14:paraId="6C3E100B" w14:textId="77777777" w:rsidR="007019DC" w:rsidRDefault="007019DC">
                            <w:pPr>
                              <w:pStyle w:val="TableParagraph"/>
                              <w:ind w:left="2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нту</w:t>
                            </w:r>
                          </w:p>
                          <w:p w14:paraId="23FA727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A059ABD" w14:textId="77777777" w:rsidR="007019DC" w:rsidRDefault="007019DC">
                            <w:pPr>
                              <w:pStyle w:val="TableParagraph"/>
                              <w:spacing w:before="219"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475A9C44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4FD12259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251F9317" w14:textId="55864EC3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58</w:t>
                            </w:r>
                          </w:p>
                        </w:tc>
                      </w:tr>
                    </w:tbl>
                    <w:p w14:paraId="7A29BE68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681DB7" w14:textId="77777777" w:rsidR="00DE3082" w:rsidRDefault="00DE3082">
      <w:pPr>
        <w:pStyle w:val="a3"/>
        <w:rPr>
          <w:sz w:val="20"/>
        </w:rPr>
      </w:pPr>
    </w:p>
    <w:p w14:paraId="4148FB87" w14:textId="77777777" w:rsidR="00DE3082" w:rsidRDefault="00DE3082">
      <w:pPr>
        <w:pStyle w:val="a3"/>
        <w:spacing w:after="1"/>
        <w:rPr>
          <w:sz w:val="21"/>
        </w:rPr>
      </w:pPr>
    </w:p>
    <w:p w14:paraId="27E6423C" w14:textId="77777777" w:rsidR="00DE3082" w:rsidRDefault="007F0774">
      <w:pPr>
        <w:pStyle w:val="a3"/>
        <w:ind w:left="677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1535E9FB" wp14:editId="505E058B">
            <wp:extent cx="5417185" cy="6436995"/>
            <wp:effectExtent l="0" t="0" r="0" b="0"/>
            <wp:docPr id="5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2.jpe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530" cy="643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C99E" w14:textId="77777777" w:rsidR="00DE3082" w:rsidRDefault="00DE3082">
      <w:pPr>
        <w:pStyle w:val="a3"/>
        <w:rPr>
          <w:sz w:val="20"/>
        </w:rPr>
      </w:pPr>
    </w:p>
    <w:p w14:paraId="3F4E99BA" w14:textId="77777777" w:rsidR="00DE3082" w:rsidRDefault="00DE3082">
      <w:pPr>
        <w:pStyle w:val="a3"/>
        <w:spacing w:before="6"/>
        <w:rPr>
          <w:sz w:val="24"/>
        </w:rPr>
      </w:pPr>
    </w:p>
    <w:p w14:paraId="456C3A8E" w14:textId="77777777" w:rsidR="00DE3082" w:rsidRPr="00850CC6" w:rsidRDefault="007F0774">
      <w:pPr>
        <w:pStyle w:val="a3"/>
        <w:tabs>
          <w:tab w:val="left" w:pos="3093"/>
          <w:tab w:val="left" w:pos="4636"/>
        </w:tabs>
        <w:spacing w:before="87" w:line="362" w:lineRule="auto"/>
        <w:ind w:left="622" w:right="5876" w:firstLine="840"/>
        <w:rPr>
          <w:lang w:val="ru-RU"/>
        </w:rPr>
      </w:pPr>
      <w:r w:rsidRPr="00850CC6">
        <w:rPr>
          <w:lang w:val="ru-RU"/>
        </w:rPr>
        <w:t>Визначимо</w:t>
      </w:r>
      <w:r w:rsidRPr="00850CC6">
        <w:rPr>
          <w:lang w:val="ru-RU"/>
        </w:rPr>
        <w:tab/>
        <w:t>осадковий</w:t>
      </w:r>
      <w:r w:rsidRPr="00850CC6">
        <w:rPr>
          <w:lang w:val="ru-RU"/>
        </w:rPr>
        <w:tab/>
      </w:r>
      <w:r w:rsidRPr="00850CC6">
        <w:rPr>
          <w:spacing w:val="-10"/>
          <w:lang w:val="ru-RU"/>
        </w:rPr>
        <w:t xml:space="preserve">ти </w:t>
      </w:r>
      <w:r w:rsidRPr="00850CC6">
        <w:rPr>
          <w:lang w:val="ru-RU"/>
        </w:rPr>
        <w:t>фундаменту за формулою</w:t>
      </w:r>
      <w:r w:rsidRPr="00850CC6">
        <w:rPr>
          <w:spacing w:val="1"/>
          <w:lang w:val="ru-RU"/>
        </w:rPr>
        <w:t xml:space="preserve"> </w:t>
      </w:r>
      <w:r w:rsidRPr="00850CC6">
        <w:rPr>
          <w:lang w:val="ru-RU"/>
        </w:rPr>
        <w:t>:</w:t>
      </w:r>
    </w:p>
    <w:p w14:paraId="640F2616" w14:textId="77777777" w:rsidR="00DE3082" w:rsidRPr="00850CC6" w:rsidRDefault="007F0774">
      <w:pPr>
        <w:pStyle w:val="a3"/>
        <w:spacing w:before="24" w:line="942" w:lineRule="exact"/>
        <w:ind w:left="1463" w:right="5768" w:firstLine="3193"/>
        <w:rPr>
          <w:lang w:val="ru-RU"/>
        </w:rPr>
      </w:pPr>
      <w:r w:rsidRPr="00850CC6">
        <w:rPr>
          <w:position w:val="3"/>
          <w:lang w:val="ru-RU"/>
        </w:rPr>
        <w:t>Р</w:t>
      </w:r>
      <w:r w:rsidRPr="00850CC6">
        <w:rPr>
          <w:sz w:val="18"/>
          <w:lang w:val="ru-RU"/>
        </w:rPr>
        <w:t xml:space="preserve">ос </w:t>
      </w:r>
      <w:r w:rsidRPr="00850CC6">
        <w:rPr>
          <w:lang w:val="ru-RU"/>
        </w:rPr>
        <w:t>де Р</w:t>
      </w:r>
      <w:r w:rsidRPr="00850CC6">
        <w:rPr>
          <w:vertAlign w:val="subscript"/>
          <w:lang w:val="ru-RU"/>
        </w:rPr>
        <w:t>ср</w:t>
      </w:r>
      <w:r w:rsidRPr="00850CC6">
        <w:rPr>
          <w:lang w:val="ru-RU"/>
        </w:rPr>
        <w:t xml:space="preserve"> - середній тиск у підош</w:t>
      </w:r>
    </w:p>
    <w:p w14:paraId="3435054A" w14:textId="77777777" w:rsidR="00DE3082" w:rsidRDefault="007F0774">
      <w:pPr>
        <w:pStyle w:val="a3"/>
        <w:spacing w:before="34"/>
        <w:ind w:left="1463"/>
      </w:pPr>
      <w:r>
        <w:rPr>
          <w:rFonts w:ascii="Cambria Math" w:eastAsia="Cambria Math" w:hAnsi="Cambria Math"/>
        </w:rPr>
        <w:t>𝜎</w:t>
      </w:r>
      <w:r>
        <w:rPr>
          <w:vertAlign w:val="subscript"/>
        </w:rPr>
        <w:t>qпф</w:t>
      </w:r>
      <w:r>
        <w:t xml:space="preserve"> - природній тиск у рівні</w:t>
      </w:r>
    </w:p>
    <w:p w14:paraId="7118C5EA" w14:textId="77777777" w:rsidR="00DE3082" w:rsidRDefault="00DE3082">
      <w:pPr>
        <w:sectPr w:rsidR="00DE3082">
          <w:pgSz w:w="11910" w:h="16840"/>
          <w:pgMar w:top="380" w:right="120" w:bottom="280" w:left="1000" w:header="720" w:footer="720" w:gutter="0"/>
          <w:cols w:space="720"/>
        </w:sectPr>
      </w:pPr>
    </w:p>
    <w:tbl>
      <w:tblPr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729"/>
        <w:gridCol w:w="768"/>
        <w:gridCol w:w="715"/>
        <w:gridCol w:w="1008"/>
        <w:gridCol w:w="1003"/>
        <w:gridCol w:w="1142"/>
        <w:gridCol w:w="1099"/>
        <w:gridCol w:w="1065"/>
        <w:gridCol w:w="2012"/>
        <w:gridCol w:w="95"/>
      </w:tblGrid>
      <w:tr w:rsidR="00DE3082" w:rsidRPr="005D7824" w14:paraId="1D62A8C6" w14:textId="77777777">
        <w:trPr>
          <w:trHeight w:val="10532"/>
        </w:trPr>
        <w:tc>
          <w:tcPr>
            <w:tcW w:w="10370" w:type="dxa"/>
            <w:gridSpan w:val="11"/>
            <w:tcBorders>
              <w:bottom w:val="single" w:sz="4" w:space="0" w:color="000000"/>
            </w:tcBorders>
          </w:tcPr>
          <w:p w14:paraId="5E6DA0A3" w14:textId="77777777" w:rsidR="00DE3082" w:rsidRPr="00850CC6" w:rsidRDefault="00DE3082">
            <w:pPr>
              <w:pStyle w:val="TableParagraph"/>
              <w:spacing w:before="1"/>
              <w:rPr>
                <w:sz w:val="46"/>
                <w:lang w:val="ru-RU"/>
              </w:rPr>
            </w:pPr>
          </w:p>
          <w:p w14:paraId="2EB86602" w14:textId="77777777" w:rsidR="00DE3082" w:rsidRPr="00850CC6" w:rsidRDefault="007F0774">
            <w:pPr>
              <w:pStyle w:val="TableParagraph"/>
              <w:ind w:left="369"/>
              <w:jc w:val="center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Р</w:t>
            </w:r>
            <w:r w:rsidRPr="00850CC6">
              <w:rPr>
                <w:sz w:val="28"/>
                <w:vertAlign w:val="subscript"/>
                <w:lang w:val="ru-RU"/>
              </w:rPr>
              <w:t>ос</w:t>
            </w:r>
            <w:r w:rsidRPr="00850CC6">
              <w:rPr>
                <w:sz w:val="28"/>
                <w:lang w:val="ru-RU"/>
              </w:rPr>
              <w:t>. = 312,52 - 15,56 = 296,96 кПа</w:t>
            </w:r>
          </w:p>
          <w:p w14:paraId="732E1791" w14:textId="77777777" w:rsidR="00DE3082" w:rsidRPr="00850CC6" w:rsidRDefault="00DE3082">
            <w:pPr>
              <w:pStyle w:val="TableParagraph"/>
              <w:rPr>
                <w:sz w:val="32"/>
                <w:lang w:val="ru-RU"/>
              </w:rPr>
            </w:pPr>
          </w:p>
          <w:p w14:paraId="4A4B0265" w14:textId="77777777" w:rsidR="00DE3082" w:rsidRPr="00850CC6" w:rsidRDefault="007F0774">
            <w:pPr>
              <w:pStyle w:val="TableParagraph"/>
              <w:spacing w:before="275" w:line="360" w:lineRule="auto"/>
              <w:ind w:left="488" w:right="111" w:firstLine="840"/>
              <w:jc w:val="both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Далі переходиму до розрахунку осідання. Розрахунок з використанням розрахункової схеми виконують методом пошарового підсумування за формулою:</w:t>
            </w:r>
          </w:p>
          <w:p w14:paraId="3AA7CC1C" w14:textId="77777777" w:rsidR="00DE3082" w:rsidRPr="00850CC6" w:rsidRDefault="00DE3082">
            <w:pPr>
              <w:pStyle w:val="TableParagraph"/>
              <w:spacing w:before="11"/>
              <w:rPr>
                <w:sz w:val="26"/>
                <w:lang w:val="ru-RU"/>
              </w:rPr>
            </w:pPr>
          </w:p>
          <w:p w14:paraId="524E2BD5" w14:textId="77777777" w:rsidR="00DE3082" w:rsidRPr="00850CC6" w:rsidRDefault="007F0774">
            <w:pPr>
              <w:pStyle w:val="TableParagraph"/>
              <w:tabs>
                <w:tab w:val="left" w:pos="5281"/>
                <w:tab w:val="left" w:pos="9343"/>
              </w:tabs>
              <w:spacing w:line="337" w:lineRule="exact"/>
              <w:ind w:left="3773"/>
              <w:rPr>
                <w:sz w:val="28"/>
                <w:lang w:val="ru-RU"/>
              </w:rPr>
            </w:pPr>
            <w:r>
              <w:rPr>
                <w:sz w:val="28"/>
              </w:rPr>
              <w:t>S</w:t>
            </w:r>
            <w:r w:rsidRPr="00850CC6">
              <w:rPr>
                <w:sz w:val="28"/>
                <w:lang w:val="ru-RU"/>
              </w:rPr>
              <w:t xml:space="preserve"> = </w:t>
            </w:r>
            <w:r>
              <w:rPr>
                <w:rFonts w:ascii="Cambria Math" w:eastAsia="Cambria Math" w:hAnsi="Cambria Math"/>
                <w:sz w:val="28"/>
              </w:rPr>
              <w:t>β</w:t>
            </w:r>
            <w:r w:rsidRPr="00850CC6">
              <w:rPr>
                <w:rFonts w:ascii="Cambria Math" w:eastAsia="Cambria Math" w:hAnsi="Cambria Math"/>
                <w:spacing w:val="49"/>
                <w:sz w:val="28"/>
                <w:lang w:val="ru-RU"/>
              </w:rPr>
              <w:t xml:space="preserve"> </w:t>
            </w:r>
            <w:r w:rsidRPr="00850CC6">
              <w:rPr>
                <w:rFonts w:ascii="Cambria Math" w:eastAsia="Cambria Math" w:hAnsi="Cambria Math"/>
                <w:sz w:val="28"/>
                <w:lang w:val="ru-RU"/>
              </w:rPr>
              <w:t xml:space="preserve">∙ </w:t>
            </w:r>
            <w:r w:rsidRPr="00850CC6">
              <w:rPr>
                <w:rFonts w:ascii="Cambria Math" w:eastAsia="Cambria Math" w:hAnsi="Cambria Math"/>
                <w:spacing w:val="2"/>
                <w:sz w:val="28"/>
                <w:lang w:val="ru-RU"/>
              </w:rPr>
              <w:t xml:space="preserve"> </w:t>
            </w:r>
            <w:r w:rsidRPr="00850CC6">
              <w:rPr>
                <w:rFonts w:ascii="Cambria Math" w:eastAsia="Cambria Math" w:hAnsi="Cambria Math"/>
                <w:position w:val="1"/>
                <w:sz w:val="28"/>
                <w:lang w:val="ru-RU"/>
              </w:rPr>
              <w:t>∑</w:t>
            </w:r>
            <w:r>
              <w:rPr>
                <w:rFonts w:ascii="Cambria Math" w:eastAsia="Cambria Math" w:hAnsi="Cambria Math"/>
                <w:position w:val="1"/>
                <w:sz w:val="28"/>
                <w:vertAlign w:val="superscript"/>
              </w:rPr>
              <w:t>n</w:t>
            </w:r>
            <w:r w:rsidRPr="00850CC6">
              <w:rPr>
                <w:rFonts w:ascii="Cambria Math" w:eastAsia="Cambria Math" w:hAnsi="Cambria Math"/>
                <w:position w:val="1"/>
                <w:sz w:val="28"/>
                <w:lang w:val="ru-RU"/>
              </w:rPr>
              <w:tab/>
            </w:r>
            <w:r w:rsidRPr="00850CC6">
              <w:rPr>
                <w:rFonts w:ascii="Cambria Math" w:eastAsia="Cambria Math" w:hAnsi="Cambria Math"/>
                <w:sz w:val="28"/>
                <w:lang w:val="ru-RU"/>
              </w:rPr>
              <w:t xml:space="preserve">∙ </w:t>
            </w:r>
            <w:r>
              <w:rPr>
                <w:rFonts w:ascii="Cambria Math" w:eastAsia="Cambria Math" w:hAnsi="Cambria Math"/>
                <w:spacing w:val="-6"/>
                <w:position w:val="18"/>
                <w:sz w:val="20"/>
              </w:rPr>
              <w:t>𝜎</w:t>
            </w:r>
            <w:r>
              <w:rPr>
                <w:rFonts w:ascii="Cambria Math" w:eastAsia="Cambria Math" w:hAnsi="Cambria Math"/>
                <w:spacing w:val="-6"/>
                <w:position w:val="14"/>
                <w:sz w:val="16"/>
              </w:rPr>
              <w:t>𝑧𝑝</w:t>
            </w:r>
            <w:r w:rsidRPr="00850CC6">
              <w:rPr>
                <w:rFonts w:ascii="Cambria Math" w:eastAsia="Cambria Math" w:hAnsi="Cambria Math"/>
                <w:spacing w:val="17"/>
                <w:position w:val="14"/>
                <w:sz w:val="16"/>
                <w:lang w:val="ru-RU"/>
              </w:rPr>
              <w:t xml:space="preserve"> </w:t>
            </w:r>
            <w:r w:rsidRPr="00850CC6">
              <w:rPr>
                <w:rFonts w:ascii="Cambria Math" w:eastAsia="Cambria Math" w:hAnsi="Cambria Math"/>
                <w:position w:val="18"/>
                <w:sz w:val="20"/>
                <w:lang w:val="ru-RU"/>
              </w:rPr>
              <w:t>∙</w:t>
            </w:r>
            <w:r w:rsidRPr="00850CC6">
              <w:rPr>
                <w:rFonts w:ascii="Cambria Math" w:eastAsia="Cambria Math" w:hAnsi="Cambria Math"/>
                <w:spacing w:val="3"/>
                <w:position w:val="18"/>
                <w:sz w:val="20"/>
                <w:lang w:val="ru-RU"/>
              </w:rPr>
              <w:t xml:space="preserve"> </w:t>
            </w:r>
            <w:r w:rsidRPr="00850CC6">
              <w:rPr>
                <w:rFonts w:ascii="Cambria Math" w:eastAsia="Cambria Math" w:hAnsi="Cambria Math"/>
                <w:position w:val="18"/>
                <w:sz w:val="20"/>
                <w:lang w:val="ru-RU"/>
              </w:rPr>
              <w:t>ℎ</w:t>
            </w:r>
            <w:r>
              <w:rPr>
                <w:rFonts w:ascii="Cambria Math" w:eastAsia="Cambria Math" w:hAnsi="Cambria Math"/>
                <w:position w:val="14"/>
                <w:sz w:val="16"/>
              </w:rPr>
              <w:t>𝑖</w:t>
            </w:r>
            <w:r w:rsidRPr="00850CC6">
              <w:rPr>
                <w:rFonts w:ascii="Cambria Math" w:eastAsia="Cambria Math" w:hAnsi="Cambria Math"/>
                <w:position w:val="14"/>
                <w:sz w:val="16"/>
                <w:lang w:val="ru-RU"/>
              </w:rPr>
              <w:tab/>
            </w:r>
            <w:r w:rsidRPr="00850CC6">
              <w:rPr>
                <w:sz w:val="28"/>
                <w:lang w:val="ru-RU"/>
              </w:rPr>
              <w:t>(4.20)</w:t>
            </w:r>
          </w:p>
          <w:p w14:paraId="1BF4662B" w14:textId="77777777" w:rsidR="00DE3082" w:rsidRPr="00850CC6" w:rsidRDefault="007F0774">
            <w:pPr>
              <w:pStyle w:val="TableParagraph"/>
              <w:tabs>
                <w:tab w:val="left" w:pos="1117"/>
              </w:tabs>
              <w:spacing w:line="120" w:lineRule="auto"/>
              <w:ind w:left="383"/>
              <w:jc w:val="center"/>
              <w:rPr>
                <w:rFonts w:ascii="Cambria Math" w:eastAsia="Cambria Math" w:hAnsi="Cambria Math"/>
                <w:sz w:val="16"/>
                <w:lang w:val="ru-RU"/>
              </w:rPr>
            </w:pPr>
            <w:r w:rsidRPr="00850CC6">
              <w:rPr>
                <w:rFonts w:ascii="Cambria Math" w:eastAsia="Cambria Math" w:hAnsi="Cambria Math"/>
                <w:w w:val="110"/>
                <w:sz w:val="20"/>
                <w:lang w:val="ru-RU"/>
              </w:rPr>
              <w:t>1−</w:t>
            </w:r>
            <w:r>
              <w:rPr>
                <w:rFonts w:ascii="Cambria Math" w:eastAsia="Cambria Math" w:hAnsi="Cambria Math"/>
                <w:w w:val="110"/>
                <w:sz w:val="20"/>
              </w:rPr>
              <w:t>n</w:t>
            </w:r>
            <w:r w:rsidRPr="00850CC6">
              <w:rPr>
                <w:rFonts w:ascii="Cambria Math" w:eastAsia="Cambria Math" w:hAnsi="Cambria Math"/>
                <w:w w:val="110"/>
                <w:sz w:val="20"/>
                <w:lang w:val="ru-RU"/>
              </w:rPr>
              <w:tab/>
            </w:r>
            <w:r>
              <w:rPr>
                <w:rFonts w:ascii="Cambria Math" w:eastAsia="Cambria Math" w:hAnsi="Cambria Math"/>
                <w:w w:val="110"/>
                <w:position w:val="-7"/>
                <w:sz w:val="20"/>
              </w:rPr>
              <w:t>𝐸</w:t>
            </w:r>
            <w:r>
              <w:rPr>
                <w:rFonts w:ascii="Cambria Math" w:eastAsia="Cambria Math" w:hAnsi="Cambria Math"/>
                <w:w w:val="110"/>
                <w:position w:val="-12"/>
                <w:sz w:val="16"/>
              </w:rPr>
              <w:t>𝑖</w:t>
            </w:r>
          </w:p>
          <w:p w14:paraId="0A0046A8" w14:textId="77777777" w:rsidR="00DE3082" w:rsidRPr="00850CC6" w:rsidRDefault="00DE3082">
            <w:pPr>
              <w:pStyle w:val="TableParagraph"/>
              <w:spacing w:before="2"/>
              <w:rPr>
                <w:sz w:val="26"/>
                <w:lang w:val="ru-RU"/>
              </w:rPr>
            </w:pPr>
          </w:p>
          <w:p w14:paraId="47A35600" w14:textId="77777777" w:rsidR="00DE3082" w:rsidRPr="00850CC6" w:rsidRDefault="007F0774">
            <w:pPr>
              <w:pStyle w:val="TableParagraph"/>
              <w:ind w:left="1329"/>
              <w:jc w:val="both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 xml:space="preserve">де </w:t>
            </w:r>
            <w:r>
              <w:rPr>
                <w:rFonts w:ascii="Cambria Math" w:hAnsi="Cambria Math"/>
                <w:sz w:val="28"/>
              </w:rPr>
              <w:t>β</w:t>
            </w:r>
            <w:r w:rsidRPr="00850CC6">
              <w:rPr>
                <w:rFonts w:ascii="Cambria Math" w:hAnsi="Cambria Math"/>
                <w:sz w:val="28"/>
                <w:lang w:val="ru-RU"/>
              </w:rPr>
              <w:t xml:space="preserve"> </w:t>
            </w:r>
            <w:r w:rsidRPr="00850CC6">
              <w:rPr>
                <w:sz w:val="28"/>
                <w:lang w:val="ru-RU"/>
              </w:rPr>
              <w:t>= 0,8 - розсіювання осідання</w:t>
            </w:r>
          </w:p>
          <w:p w14:paraId="602715F7" w14:textId="77777777" w:rsidR="00DE3082" w:rsidRPr="00850CC6" w:rsidRDefault="007F0774">
            <w:pPr>
              <w:pStyle w:val="TableParagraph"/>
              <w:spacing w:before="167" w:line="355" w:lineRule="auto"/>
              <w:ind w:left="488" w:right="47" w:firstLine="840"/>
              <w:jc w:val="both"/>
              <w:rPr>
                <w:sz w:val="28"/>
                <w:lang w:val="ru-RU"/>
              </w:rPr>
            </w:pPr>
            <w:r>
              <w:rPr>
                <w:rFonts w:ascii="Cambria Math" w:eastAsia="Cambria Math" w:hAnsi="Cambria Math"/>
                <w:sz w:val="28"/>
              </w:rPr>
              <w:t>𝜎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𝑧𝑝</w:t>
            </w:r>
            <w:r w:rsidRPr="00850CC6">
              <w:rPr>
                <w:rFonts w:ascii="Cambria Math" w:eastAsia="Cambria Math" w:hAnsi="Cambria Math"/>
                <w:position w:val="-5"/>
                <w:sz w:val="20"/>
                <w:lang w:val="ru-RU"/>
              </w:rPr>
              <w:t xml:space="preserve"> </w:t>
            </w:r>
            <w:r w:rsidRPr="00850CC6">
              <w:rPr>
                <w:sz w:val="28"/>
                <w:lang w:val="ru-RU"/>
              </w:rPr>
              <w:t>- середнє значення додаткової нормальної напруги у і-му шарі ґрунту, рівне напівсумі напруг у верхній та нижній межах шару по вертикалі , яка пролягає через центр ваги підошви фундаменту</w:t>
            </w:r>
          </w:p>
          <w:p w14:paraId="56828802" w14:textId="77777777" w:rsidR="00DE3082" w:rsidRPr="00850CC6" w:rsidRDefault="007F0774">
            <w:pPr>
              <w:pStyle w:val="TableParagraph"/>
              <w:spacing w:before="7"/>
              <w:ind w:left="1329"/>
              <w:jc w:val="both"/>
              <w:rPr>
                <w:sz w:val="28"/>
                <w:lang w:val="ru-RU"/>
              </w:rPr>
            </w:pPr>
            <w:r w:rsidRPr="00850CC6">
              <w:rPr>
                <w:rFonts w:ascii="Cambria Math" w:hAnsi="Cambria Math"/>
                <w:sz w:val="28"/>
                <w:lang w:val="ru-RU"/>
              </w:rPr>
              <w:t xml:space="preserve">ℎ </w:t>
            </w:r>
            <w:r w:rsidRPr="00850CC6">
              <w:rPr>
                <w:sz w:val="28"/>
                <w:lang w:val="ru-RU"/>
              </w:rPr>
              <w:t>- товщина шару грунту</w:t>
            </w:r>
          </w:p>
          <w:p w14:paraId="68A8A86A" w14:textId="77777777" w:rsidR="00DE3082" w:rsidRPr="00850CC6" w:rsidRDefault="007F0774">
            <w:pPr>
              <w:pStyle w:val="TableParagraph"/>
              <w:spacing w:before="166"/>
              <w:ind w:left="1329"/>
              <w:jc w:val="both"/>
              <w:rPr>
                <w:sz w:val="28"/>
                <w:lang w:val="ru-RU"/>
              </w:rPr>
            </w:pPr>
            <w:r>
              <w:rPr>
                <w:rFonts w:ascii="Cambria Math" w:eastAsia="Cambria Math" w:hAnsi="Cambria Math"/>
                <w:sz w:val="28"/>
              </w:rPr>
              <w:t>𝐸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𝑖</w:t>
            </w:r>
            <w:r w:rsidRPr="00850CC6">
              <w:rPr>
                <w:rFonts w:ascii="Cambria Math" w:eastAsia="Cambria Math" w:hAnsi="Cambria Math"/>
                <w:position w:val="-5"/>
                <w:sz w:val="20"/>
                <w:lang w:val="ru-RU"/>
              </w:rPr>
              <w:t xml:space="preserve"> </w:t>
            </w:r>
            <w:r w:rsidRPr="00850CC6">
              <w:rPr>
                <w:sz w:val="28"/>
                <w:lang w:val="ru-RU"/>
              </w:rPr>
              <w:t>- модуль пружності шару грунту</w:t>
            </w:r>
          </w:p>
          <w:p w14:paraId="2951D5BB" w14:textId="77777777" w:rsidR="00DE3082" w:rsidRPr="00850CC6" w:rsidRDefault="00DE3082">
            <w:pPr>
              <w:pStyle w:val="TableParagraph"/>
              <w:rPr>
                <w:sz w:val="34"/>
                <w:lang w:val="ru-RU"/>
              </w:rPr>
            </w:pPr>
          </w:p>
          <w:p w14:paraId="43813E00" w14:textId="77777777" w:rsidR="00DE3082" w:rsidRPr="00850CC6" w:rsidRDefault="007F0774">
            <w:pPr>
              <w:pStyle w:val="TableParagraph"/>
              <w:spacing w:before="209" w:line="362" w:lineRule="auto"/>
              <w:ind w:left="488" w:firstLine="840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Розрахунок епюри осадкових тисків виконують за формулою. Отримані результати заносять до таблиці :</w:t>
            </w:r>
          </w:p>
          <w:p w14:paraId="50346263" w14:textId="77777777" w:rsidR="00DE3082" w:rsidRPr="00850CC6" w:rsidRDefault="00DE3082">
            <w:pPr>
              <w:pStyle w:val="TableParagraph"/>
              <w:spacing w:before="11"/>
              <w:rPr>
                <w:sz w:val="41"/>
                <w:lang w:val="ru-RU"/>
              </w:rPr>
            </w:pPr>
          </w:p>
          <w:p w14:paraId="04AF4862" w14:textId="77777777" w:rsidR="00DE3082" w:rsidRPr="00850CC6" w:rsidRDefault="007F0774">
            <w:pPr>
              <w:pStyle w:val="TableParagraph"/>
              <w:tabs>
                <w:tab w:val="left" w:pos="9362"/>
              </w:tabs>
              <w:ind w:left="3677"/>
              <w:rPr>
                <w:sz w:val="28"/>
                <w:lang w:val="ru-RU"/>
              </w:rPr>
            </w:pPr>
            <w:r>
              <w:rPr>
                <w:rFonts w:ascii="Cambria Math" w:eastAsia="Cambria Math" w:hAnsi="Cambria Math"/>
                <w:spacing w:val="-6"/>
                <w:sz w:val="28"/>
              </w:rPr>
              <w:t>𝜎</w:t>
            </w:r>
            <w:r>
              <w:rPr>
                <w:rFonts w:ascii="Cambria Math" w:eastAsia="Cambria Math" w:hAnsi="Cambria Math"/>
                <w:spacing w:val="-6"/>
                <w:position w:val="-5"/>
                <w:sz w:val="20"/>
              </w:rPr>
              <w:t>𝑧𝑝𝑖</w:t>
            </w:r>
            <w:r w:rsidRPr="00850CC6">
              <w:rPr>
                <w:rFonts w:ascii="Cambria Math" w:eastAsia="Cambria Math" w:hAnsi="Cambria Math"/>
                <w:spacing w:val="-6"/>
                <w:position w:val="-5"/>
                <w:sz w:val="20"/>
                <w:lang w:val="ru-RU"/>
              </w:rPr>
              <w:t xml:space="preserve">   </w:t>
            </w:r>
            <w:r w:rsidRPr="00850CC6">
              <w:rPr>
                <w:rFonts w:ascii="Cambria Math" w:eastAsia="Cambria Math" w:hAnsi="Cambria Math"/>
                <w:sz w:val="28"/>
                <w:lang w:val="ru-RU"/>
              </w:rPr>
              <w:t xml:space="preserve">=  </w:t>
            </w:r>
            <w:r>
              <w:rPr>
                <w:rFonts w:ascii="Cambria Math" w:eastAsia="Cambria Math" w:hAnsi="Cambria Math"/>
                <w:sz w:val="28"/>
              </w:rPr>
              <w:t>𝛼</w:t>
            </w:r>
            <w:r w:rsidRPr="00850CC6">
              <w:rPr>
                <w:rFonts w:ascii="Cambria Math" w:eastAsia="Cambria Math" w:hAnsi="Cambria Math"/>
                <w:spacing w:val="17"/>
                <w:sz w:val="28"/>
                <w:lang w:val="ru-RU"/>
              </w:rPr>
              <w:t xml:space="preserve"> </w:t>
            </w:r>
            <w:r w:rsidRPr="00850CC6">
              <w:rPr>
                <w:rFonts w:ascii="Cambria Math" w:eastAsia="Cambria Math" w:hAnsi="Cambria Math"/>
                <w:sz w:val="28"/>
                <w:lang w:val="ru-RU"/>
              </w:rPr>
              <w:t xml:space="preserve">∙ </w:t>
            </w:r>
            <w:r w:rsidRPr="00850CC6">
              <w:rPr>
                <w:rFonts w:ascii="Cambria Math" w:eastAsia="Cambria Math" w:hAnsi="Cambria Math"/>
                <w:spacing w:val="8"/>
                <w:sz w:val="28"/>
                <w:lang w:val="ru-RU"/>
              </w:rPr>
              <w:t xml:space="preserve"> </w:t>
            </w:r>
            <w:r w:rsidRPr="00850CC6">
              <w:rPr>
                <w:rFonts w:ascii="Cambria Math" w:eastAsia="Cambria Math" w:hAnsi="Cambria Math"/>
                <w:sz w:val="28"/>
                <w:lang w:val="ru-RU"/>
              </w:rPr>
              <w:t>Р</w:t>
            </w:r>
            <w:r w:rsidRPr="00850CC6">
              <w:rPr>
                <w:rFonts w:ascii="Cambria Math" w:eastAsia="Cambria Math" w:hAnsi="Cambria Math"/>
                <w:position w:val="-5"/>
                <w:sz w:val="20"/>
                <w:lang w:val="ru-RU"/>
              </w:rPr>
              <w:t>ос</w:t>
            </w:r>
            <w:r w:rsidRPr="00850CC6">
              <w:rPr>
                <w:rFonts w:ascii="Cambria Math" w:eastAsia="Cambria Math" w:hAnsi="Cambria Math"/>
                <w:position w:val="-5"/>
                <w:sz w:val="20"/>
                <w:lang w:val="ru-RU"/>
              </w:rPr>
              <w:tab/>
            </w:r>
            <w:r w:rsidRPr="00850CC6">
              <w:rPr>
                <w:sz w:val="28"/>
                <w:lang w:val="ru-RU"/>
              </w:rPr>
              <w:t>(4.21)</w:t>
            </w:r>
          </w:p>
          <w:p w14:paraId="537897F7" w14:textId="77777777" w:rsidR="00DE3082" w:rsidRPr="00850CC6" w:rsidRDefault="00DE3082">
            <w:pPr>
              <w:pStyle w:val="TableParagraph"/>
              <w:rPr>
                <w:sz w:val="34"/>
                <w:lang w:val="ru-RU"/>
              </w:rPr>
            </w:pPr>
          </w:p>
          <w:p w14:paraId="546AB9B1" w14:textId="77777777" w:rsidR="00DE3082" w:rsidRPr="00850CC6" w:rsidRDefault="007F0774">
            <w:pPr>
              <w:pStyle w:val="TableParagraph"/>
              <w:spacing w:before="241"/>
              <w:ind w:left="1329"/>
              <w:jc w:val="both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Таблиця 4.30 - Розрахунок осідань</w:t>
            </w:r>
          </w:p>
        </w:tc>
      </w:tr>
      <w:tr w:rsidR="00DE3082" w14:paraId="3F7BE663" w14:textId="77777777">
        <w:trPr>
          <w:trHeight w:val="1449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75DD" w14:textId="77777777" w:rsidR="00DE3082" w:rsidRDefault="007F0774">
            <w:pPr>
              <w:pStyle w:val="TableParagraph"/>
              <w:spacing w:line="357" w:lineRule="auto"/>
              <w:ind w:left="119" w:right="89" w:firstLine="11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5"/>
                <w:sz w:val="28"/>
              </w:rPr>
              <w:t>Ша-</w:t>
            </w:r>
          </w:p>
          <w:p w14:paraId="0643997F" w14:textId="77777777" w:rsidR="00DE3082" w:rsidRDefault="007F0774">
            <w:pPr>
              <w:pStyle w:val="TableParagraph"/>
              <w:ind w:left="224"/>
              <w:rPr>
                <w:sz w:val="28"/>
              </w:rPr>
            </w:pPr>
            <w:r>
              <w:rPr>
                <w:sz w:val="28"/>
              </w:rPr>
              <w:t>ру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5A80" w14:textId="77777777" w:rsidR="00DE3082" w:rsidRDefault="007F0774">
            <w:pPr>
              <w:pStyle w:val="TableParagraph"/>
              <w:spacing w:before="229"/>
              <w:ind w:left="252"/>
              <w:rPr>
                <w:sz w:val="28"/>
              </w:rPr>
            </w:pP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>,</w:t>
            </w:r>
          </w:p>
          <w:p w14:paraId="26F0D7A3" w14:textId="77777777" w:rsidR="00DE3082" w:rsidRDefault="007F0774">
            <w:pPr>
              <w:pStyle w:val="TableParagraph"/>
              <w:spacing w:before="162"/>
              <w:ind w:left="257"/>
              <w:rPr>
                <w:sz w:val="28"/>
              </w:rPr>
            </w:pPr>
            <w:r>
              <w:rPr>
                <w:sz w:val="28"/>
              </w:rPr>
              <w:t>м.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5AB7" w14:textId="77777777" w:rsidR="00DE3082" w:rsidRDefault="007F0774">
            <w:pPr>
              <w:pStyle w:val="TableParagraph"/>
              <w:spacing w:line="357" w:lineRule="auto"/>
              <w:ind w:left="277" w:right="213" w:firstLine="9"/>
              <w:rPr>
                <w:sz w:val="28"/>
              </w:rPr>
            </w:pPr>
            <w:r>
              <w:rPr>
                <w:sz w:val="28"/>
              </w:rPr>
              <w:t>Z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 м.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D16E" w14:textId="77777777" w:rsidR="00DE3082" w:rsidRDefault="007F0774">
            <w:pPr>
              <w:pStyle w:val="TableParagraph"/>
              <w:spacing w:after="62" w:line="226" w:lineRule="exact"/>
              <w:ind w:left="34"/>
              <w:jc w:val="center"/>
              <w:rPr>
                <w:rFonts w:ascii="Cambria Math"/>
                <w:sz w:val="28"/>
              </w:rPr>
            </w:pPr>
            <w:r>
              <w:rPr>
                <w:rFonts w:ascii="Cambria Math"/>
                <w:w w:val="99"/>
                <w:sz w:val="28"/>
              </w:rPr>
              <w:t>z</w:t>
            </w:r>
          </w:p>
          <w:p w14:paraId="5DB85695" w14:textId="77777777" w:rsidR="00DE3082" w:rsidRDefault="007F0774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>
              <w:rPr>
                <w:noProof/>
                <w:sz w:val="2"/>
                <w:lang w:val="uk-UA" w:eastAsia="uk-UA"/>
              </w:rPr>
              <mc:AlternateContent>
                <mc:Choice Requires="wpg">
                  <w:drawing>
                    <wp:inline distT="0" distB="0" distL="0" distR="0" wp14:anchorId="42078AA6" wp14:editId="365EE463">
                      <wp:extent cx="97790" cy="12700"/>
                      <wp:effectExtent l="0" t="0" r="0" b="0"/>
                      <wp:docPr id="380335625" name="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2700"/>
                                <a:chOff x="0" y="0"/>
                                <a:chExt cx="154" cy="20"/>
                              </a:xfrm>
                            </wpg:grpSpPr>
                            <wps:wsp>
                              <wps:cNvPr id="662887574" name=" 30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0"/>
                                  <a:ext cx="1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B07959" id=" 303" o:spid="_x0000_s1026" style="width:7.7pt;height:1pt;mso-position-horizontal-relative:char;mso-position-vertical-relative:line" coordsize="154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">
                      <v:line id=" 304" o:spid="_x0000_s1027" style="position:absolute;visibility:visible;mso-wrap-style:square" from="0,10" to="154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" strokeweight=".33864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03DE6D78" w14:textId="77777777" w:rsidR="00DE3082" w:rsidRDefault="007F0774">
            <w:pPr>
              <w:pStyle w:val="TableParagraph"/>
              <w:ind w:left="41"/>
              <w:jc w:val="center"/>
              <w:rPr>
                <w:rFonts w:ascii="Cambria Math"/>
                <w:sz w:val="28"/>
              </w:rPr>
            </w:pPr>
            <w:r>
              <w:rPr>
                <w:rFonts w:ascii="Cambria Math"/>
                <w:w w:val="99"/>
                <w:sz w:val="28"/>
              </w:rPr>
              <w:t>b</w:t>
            </w:r>
          </w:p>
          <w:p w14:paraId="071A582F" w14:textId="77777777" w:rsidR="00DE3082" w:rsidRDefault="007F0774">
            <w:pPr>
              <w:pStyle w:val="TableParagraph"/>
              <w:spacing w:before="94"/>
              <w:ind w:left="107" w:right="66"/>
              <w:jc w:val="center"/>
              <w:rPr>
                <w:sz w:val="28"/>
              </w:rPr>
            </w:pPr>
            <w:r>
              <w:rPr>
                <w:sz w:val="28"/>
              </w:rPr>
              <w:t>м.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B069" w14:textId="77777777" w:rsidR="00DE3082" w:rsidRDefault="007F0774">
            <w:pPr>
              <w:pStyle w:val="TableParagraph"/>
              <w:spacing w:line="327" w:lineRule="exact"/>
              <w:ind w:left="108" w:right="75"/>
              <w:jc w:val="center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𝛼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5B81" w14:textId="77777777" w:rsidR="00DE3082" w:rsidRDefault="007F0774">
            <w:pPr>
              <w:pStyle w:val="TableParagraph"/>
              <w:spacing w:line="362" w:lineRule="exact"/>
              <w:ind w:left="288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6"/>
                <w:w w:val="110"/>
                <w:position w:val="6"/>
                <w:sz w:val="28"/>
              </w:rPr>
              <w:t>𝜎</w:t>
            </w:r>
            <w:r>
              <w:rPr>
                <w:rFonts w:ascii="Cambria Math" w:eastAsia="Cambria Math"/>
                <w:spacing w:val="-6"/>
                <w:w w:val="110"/>
                <w:sz w:val="20"/>
              </w:rPr>
              <w:t>𝑧𝑝𝑖</w:t>
            </w:r>
          </w:p>
          <w:p w14:paraId="05EC0F8D" w14:textId="77777777" w:rsidR="00DE3082" w:rsidRDefault="007F0774">
            <w:pPr>
              <w:pStyle w:val="TableParagraph"/>
              <w:spacing w:before="150"/>
              <w:ind w:left="288"/>
              <w:rPr>
                <w:sz w:val="28"/>
              </w:rPr>
            </w:pPr>
            <w:r>
              <w:rPr>
                <w:sz w:val="28"/>
              </w:rPr>
              <w:t>кПа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43BA" w14:textId="77777777" w:rsidR="00DE3082" w:rsidRDefault="007F0774">
            <w:pPr>
              <w:pStyle w:val="TableParagraph"/>
              <w:spacing w:line="362" w:lineRule="exact"/>
              <w:ind w:left="231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w w:val="105"/>
                <w:position w:val="6"/>
                <w:sz w:val="28"/>
              </w:rPr>
              <w:t>𝜎</w:t>
            </w:r>
            <w:r>
              <w:rPr>
                <w:rFonts w:ascii="Cambria Math" w:eastAsia="Cambria Math"/>
                <w:w w:val="105"/>
                <w:sz w:val="20"/>
              </w:rPr>
              <w:t>𝑧𝑝𝑖+1</w:t>
            </w:r>
          </w:p>
          <w:p w14:paraId="19BC168E" w14:textId="77777777" w:rsidR="00DE3082" w:rsidRDefault="007F0774">
            <w:pPr>
              <w:pStyle w:val="TableParagraph"/>
              <w:spacing w:before="150"/>
              <w:ind w:left="360"/>
              <w:rPr>
                <w:sz w:val="28"/>
              </w:rPr>
            </w:pPr>
            <w:r>
              <w:rPr>
                <w:sz w:val="28"/>
              </w:rPr>
              <w:t>кПа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336" w14:textId="77777777" w:rsidR="00DE3082" w:rsidRDefault="007F0774">
            <w:pPr>
              <w:pStyle w:val="TableParagraph"/>
              <w:spacing w:line="362" w:lineRule="exact"/>
              <w:ind w:left="113"/>
              <w:jc w:val="center"/>
              <w:rPr>
                <w:rFonts w:ascii="Cambria Math" w:eastAsia="Cambria Math" w:hAnsi="Cambria Math"/>
                <w:sz w:val="20"/>
              </w:rPr>
            </w:pPr>
            <w:r>
              <w:rPr>
                <w:rFonts w:ascii="Cambria Math" w:eastAsia="Cambria Math" w:hAnsi="Cambria Math"/>
                <w:spacing w:val="-6"/>
                <w:w w:val="105"/>
                <w:position w:val="6"/>
                <w:sz w:val="28"/>
              </w:rPr>
              <w:t>𝜎</w:t>
            </w:r>
            <w:r>
              <w:rPr>
                <w:rFonts w:ascii="Cambria Math" w:eastAsia="Cambria Math" w:hAnsi="Cambria Math"/>
                <w:spacing w:val="-6"/>
                <w:w w:val="105"/>
                <w:sz w:val="20"/>
              </w:rPr>
              <w:t xml:space="preserve">𝑧𝑝𝑖 </w:t>
            </w:r>
            <w:r>
              <w:rPr>
                <w:rFonts w:ascii="Cambria Math" w:eastAsia="Cambria Math" w:hAnsi="Cambria Math"/>
                <w:w w:val="105"/>
                <w:sz w:val="20"/>
              </w:rPr>
              <w:t>сред.</w:t>
            </w:r>
          </w:p>
          <w:p w14:paraId="007FDF5B" w14:textId="77777777" w:rsidR="00DE3082" w:rsidRDefault="007F0774">
            <w:pPr>
              <w:pStyle w:val="TableParagraph"/>
              <w:spacing w:before="155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кПа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4647" w14:textId="77777777" w:rsidR="00DE3082" w:rsidRDefault="007F0774">
            <w:pPr>
              <w:pStyle w:val="TableParagraph"/>
              <w:spacing w:line="357" w:lineRule="auto"/>
              <w:ind w:left="324" w:right="271" w:firstLine="120"/>
              <w:rPr>
                <w:sz w:val="28"/>
              </w:rPr>
            </w:pPr>
            <w:r>
              <w:rPr>
                <w:sz w:val="28"/>
              </w:rPr>
              <w:t>E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кПа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EFAF" w14:textId="77777777" w:rsidR="00DE3082" w:rsidRDefault="007F0774">
            <w:pPr>
              <w:pStyle w:val="TableParagraph"/>
              <w:spacing w:after="32" w:line="328" w:lineRule="exact"/>
              <w:ind w:left="381" w:right="321"/>
              <w:jc w:val="center"/>
              <w:rPr>
                <w:rFonts w:ascii="Cambria Math" w:eastAsia="Cambria Math" w:hAnsi="Cambria Math"/>
                <w:sz w:val="28"/>
              </w:rPr>
            </w:pPr>
            <w:r>
              <w:rPr>
                <w:rFonts w:ascii="Cambria Math" w:eastAsia="Cambria Math" w:hAnsi="Cambria Math"/>
                <w:position w:val="6"/>
                <w:sz w:val="28"/>
              </w:rPr>
              <w:t>𝜎</w:t>
            </w:r>
            <w:r>
              <w:rPr>
                <w:rFonts w:ascii="Cambria Math" w:eastAsia="Cambria Math" w:hAnsi="Cambria Math"/>
                <w:sz w:val="20"/>
              </w:rPr>
              <w:t xml:space="preserve">𝑧𝑝𝑖 сред. </w:t>
            </w:r>
            <w:r>
              <w:rPr>
                <w:rFonts w:ascii="Cambria Math" w:eastAsia="Cambria Math" w:hAnsi="Cambria Math"/>
                <w:position w:val="6"/>
                <w:sz w:val="28"/>
              </w:rPr>
              <w:t>∙ h</w:t>
            </w:r>
          </w:p>
          <w:p w14:paraId="4DA3BC01" w14:textId="77777777" w:rsidR="00DE3082" w:rsidRDefault="007F0774">
            <w:pPr>
              <w:pStyle w:val="TableParagraph"/>
              <w:spacing w:line="20" w:lineRule="exact"/>
              <w:ind w:left="305"/>
              <w:rPr>
                <w:sz w:val="2"/>
              </w:rPr>
            </w:pPr>
            <w:r>
              <w:rPr>
                <w:noProof/>
                <w:sz w:val="2"/>
                <w:lang w:val="uk-UA" w:eastAsia="uk-UA"/>
              </w:rPr>
              <mc:AlternateContent>
                <mc:Choice Requires="wpg">
                  <w:drawing>
                    <wp:inline distT="0" distB="0" distL="0" distR="0" wp14:anchorId="716C7AE2" wp14:editId="69B336E5">
                      <wp:extent cx="908685" cy="12700"/>
                      <wp:effectExtent l="0" t="0" r="0" b="0"/>
                      <wp:docPr id="1177112575" name="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685" cy="12700"/>
                                <a:chOff x="0" y="0"/>
                                <a:chExt cx="1431" cy="20"/>
                              </a:xfrm>
                            </wpg:grpSpPr>
                            <wps:wsp>
                              <wps:cNvPr id="1706675235" name=" 30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0"/>
                                  <a:ext cx="14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572FB9" id=" 305" o:spid="_x0000_s1026" style="width:71.55pt;height:1pt;mso-position-horizontal-relative:char;mso-position-vertical-relative:line" coordsize="1431,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">
                      <v:line id=" 306" o:spid="_x0000_s1027" style="position:absolute;visibility:visible;mso-wrap-style:square" from="0,10" to="1431,10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" strokeweight=".96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1D704B61" w14:textId="77777777" w:rsidR="00DE3082" w:rsidRDefault="007F0774">
            <w:pPr>
              <w:pStyle w:val="TableParagraph"/>
              <w:ind w:left="56"/>
              <w:jc w:val="center"/>
              <w:rPr>
                <w:rFonts w:ascii="Cambria Math"/>
                <w:sz w:val="28"/>
              </w:rPr>
            </w:pPr>
            <w:r>
              <w:rPr>
                <w:rFonts w:ascii="Cambria Math"/>
                <w:w w:val="99"/>
                <w:sz w:val="28"/>
              </w:rPr>
              <w:t>E</w:t>
            </w:r>
          </w:p>
          <w:p w14:paraId="780899FB" w14:textId="77777777" w:rsidR="00DE3082" w:rsidRDefault="007F0774">
            <w:pPr>
              <w:pStyle w:val="TableParagraph"/>
              <w:spacing w:before="98"/>
              <w:ind w:left="379" w:right="321"/>
              <w:jc w:val="center"/>
              <w:rPr>
                <w:sz w:val="28"/>
              </w:rPr>
            </w:pPr>
            <w:r>
              <w:rPr>
                <w:sz w:val="28"/>
              </w:rPr>
              <w:t>м.</w:t>
            </w:r>
          </w:p>
        </w:tc>
        <w:tc>
          <w:tcPr>
            <w:tcW w:w="95" w:type="dxa"/>
            <w:tcBorders>
              <w:top w:val="nil"/>
              <w:left w:val="single" w:sz="4" w:space="0" w:color="000000"/>
              <w:bottom w:val="nil"/>
            </w:tcBorders>
          </w:tcPr>
          <w:p w14:paraId="7D0838E7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65EA6F1A" w14:textId="77777777">
        <w:trPr>
          <w:trHeight w:val="480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302C" w14:textId="77777777" w:rsidR="00DE3082" w:rsidRDefault="007F0774">
            <w:pPr>
              <w:pStyle w:val="TableParagraph"/>
              <w:spacing w:line="311" w:lineRule="exact"/>
              <w:ind w:right="26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B10B" w14:textId="77777777" w:rsidR="00DE3082" w:rsidRDefault="007F0774">
            <w:pPr>
              <w:pStyle w:val="TableParagraph"/>
              <w:spacing w:line="311" w:lineRule="exact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E183" w14:textId="77777777" w:rsidR="00DE3082" w:rsidRDefault="007F0774">
            <w:pPr>
              <w:pStyle w:val="TableParagraph"/>
              <w:spacing w:line="311" w:lineRule="exact"/>
              <w:ind w:left="204" w:right="160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5BCC" w14:textId="77777777" w:rsidR="00DE3082" w:rsidRDefault="007F0774">
            <w:pPr>
              <w:pStyle w:val="TableParagraph"/>
              <w:spacing w:line="311" w:lineRule="exact"/>
              <w:ind w:left="108" w:right="66"/>
              <w:jc w:val="center"/>
              <w:rPr>
                <w:sz w:val="28"/>
              </w:rPr>
            </w:pPr>
            <w:r>
              <w:rPr>
                <w:sz w:val="28"/>
              </w:rPr>
              <w:t>1,76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68AA" w14:textId="77777777" w:rsidR="00DE3082" w:rsidRDefault="007F0774">
            <w:pPr>
              <w:pStyle w:val="TableParagraph"/>
              <w:spacing w:line="311" w:lineRule="exact"/>
              <w:ind w:left="113" w:right="71"/>
              <w:jc w:val="center"/>
              <w:rPr>
                <w:sz w:val="28"/>
              </w:rPr>
            </w:pPr>
            <w:r>
              <w:rPr>
                <w:sz w:val="28"/>
              </w:rPr>
              <w:t>0,285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2D81" w14:textId="77777777" w:rsidR="00DE3082" w:rsidRDefault="007F0774">
            <w:pPr>
              <w:pStyle w:val="TableParagraph"/>
              <w:spacing w:line="311" w:lineRule="exact"/>
              <w:ind w:left="113" w:right="69"/>
              <w:jc w:val="center"/>
              <w:rPr>
                <w:sz w:val="28"/>
              </w:rPr>
            </w:pPr>
            <w:r>
              <w:rPr>
                <w:sz w:val="28"/>
              </w:rPr>
              <w:t>296,96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8F59" w14:textId="77777777" w:rsidR="00DE3082" w:rsidRDefault="007F0774">
            <w:pPr>
              <w:pStyle w:val="TableParagraph"/>
              <w:spacing w:line="311" w:lineRule="exact"/>
              <w:ind w:left="253" w:right="208"/>
              <w:jc w:val="center"/>
              <w:rPr>
                <w:sz w:val="28"/>
              </w:rPr>
            </w:pPr>
            <w:r>
              <w:rPr>
                <w:sz w:val="28"/>
              </w:rPr>
              <w:t>84,63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08E0" w14:textId="77777777" w:rsidR="00DE3082" w:rsidRDefault="007F0774">
            <w:pPr>
              <w:pStyle w:val="TableParagraph"/>
              <w:spacing w:line="311" w:lineRule="exact"/>
              <w:ind w:left="47"/>
              <w:jc w:val="center"/>
              <w:rPr>
                <w:sz w:val="28"/>
              </w:rPr>
            </w:pPr>
            <w:r>
              <w:rPr>
                <w:sz w:val="28"/>
              </w:rPr>
              <w:t>190,79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2E0C" w14:textId="77777777" w:rsidR="00DE3082" w:rsidRDefault="007F0774">
            <w:pPr>
              <w:pStyle w:val="TableParagraph"/>
              <w:spacing w:line="311" w:lineRule="exact"/>
              <w:ind w:left="149" w:right="96"/>
              <w:jc w:val="center"/>
              <w:rPr>
                <w:sz w:val="28"/>
              </w:rPr>
            </w:pPr>
            <w:r>
              <w:rPr>
                <w:sz w:val="28"/>
              </w:rPr>
              <w:t>40 000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76CD" w14:textId="77777777" w:rsidR="00DE3082" w:rsidRDefault="007F0774">
            <w:pPr>
              <w:pStyle w:val="TableParagraph"/>
              <w:spacing w:line="316" w:lineRule="exact"/>
              <w:ind w:left="380" w:right="3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0,0029</w:t>
            </w:r>
          </w:p>
        </w:tc>
        <w:tc>
          <w:tcPr>
            <w:tcW w:w="95" w:type="dxa"/>
            <w:tcBorders>
              <w:top w:val="nil"/>
              <w:left w:val="single" w:sz="4" w:space="0" w:color="000000"/>
              <w:bottom w:val="nil"/>
            </w:tcBorders>
          </w:tcPr>
          <w:p w14:paraId="5B6C544A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3F53018D" w14:textId="77777777">
        <w:trPr>
          <w:trHeight w:val="566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1893" w14:textId="77777777" w:rsidR="00DE3082" w:rsidRDefault="007F0774">
            <w:pPr>
              <w:pStyle w:val="TableParagraph"/>
              <w:spacing w:line="311" w:lineRule="exact"/>
              <w:ind w:right="26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C154" w14:textId="77777777" w:rsidR="00DE3082" w:rsidRDefault="007F0774">
            <w:pPr>
              <w:pStyle w:val="TableParagraph"/>
              <w:spacing w:line="311" w:lineRule="exact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C01" w14:textId="77777777" w:rsidR="00DE3082" w:rsidRDefault="007F0774">
            <w:pPr>
              <w:pStyle w:val="TableParagraph"/>
              <w:spacing w:line="311" w:lineRule="exact"/>
              <w:ind w:left="203" w:right="162"/>
              <w:jc w:val="center"/>
              <w:rPr>
                <w:sz w:val="28"/>
              </w:rPr>
            </w:pPr>
            <w:r>
              <w:rPr>
                <w:sz w:val="28"/>
              </w:rPr>
              <w:t>3,9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F010" w14:textId="77777777" w:rsidR="00DE3082" w:rsidRDefault="007F0774">
            <w:pPr>
              <w:pStyle w:val="TableParagraph"/>
              <w:spacing w:line="311" w:lineRule="exact"/>
              <w:ind w:left="108" w:right="66"/>
              <w:jc w:val="center"/>
              <w:rPr>
                <w:sz w:val="28"/>
              </w:rPr>
            </w:pPr>
            <w:r>
              <w:rPr>
                <w:sz w:val="28"/>
              </w:rPr>
              <w:t>2,12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464A" w14:textId="77777777" w:rsidR="00DE3082" w:rsidRDefault="007F0774">
            <w:pPr>
              <w:pStyle w:val="TableParagraph"/>
              <w:spacing w:line="311" w:lineRule="exact"/>
              <w:ind w:left="113" w:right="75"/>
              <w:jc w:val="center"/>
              <w:rPr>
                <w:sz w:val="28"/>
              </w:rPr>
            </w:pPr>
            <w:r>
              <w:rPr>
                <w:sz w:val="28"/>
              </w:rPr>
              <w:t>0,2295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72BB" w14:textId="77777777" w:rsidR="00DE3082" w:rsidRDefault="007F0774">
            <w:pPr>
              <w:pStyle w:val="TableParagraph"/>
              <w:spacing w:line="311" w:lineRule="exact"/>
              <w:ind w:left="113" w:right="64"/>
              <w:jc w:val="center"/>
              <w:rPr>
                <w:sz w:val="28"/>
              </w:rPr>
            </w:pPr>
            <w:r>
              <w:rPr>
                <w:sz w:val="28"/>
              </w:rPr>
              <w:t>84,63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2E5A" w14:textId="77777777" w:rsidR="00DE3082" w:rsidRDefault="007F0774">
            <w:pPr>
              <w:pStyle w:val="TableParagraph"/>
              <w:spacing w:line="311" w:lineRule="exact"/>
              <w:ind w:left="253" w:right="208"/>
              <w:jc w:val="center"/>
              <w:rPr>
                <w:sz w:val="28"/>
              </w:rPr>
            </w:pPr>
            <w:r>
              <w:rPr>
                <w:sz w:val="28"/>
              </w:rPr>
              <w:t>19,42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F1F0" w14:textId="77777777" w:rsidR="00DE3082" w:rsidRDefault="007F0774">
            <w:pPr>
              <w:pStyle w:val="TableParagraph"/>
              <w:spacing w:line="311" w:lineRule="exact"/>
              <w:ind w:left="51"/>
              <w:jc w:val="center"/>
              <w:rPr>
                <w:sz w:val="28"/>
              </w:rPr>
            </w:pPr>
            <w:r>
              <w:rPr>
                <w:sz w:val="28"/>
              </w:rPr>
              <w:t>52,03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435A" w14:textId="77777777" w:rsidR="00DE3082" w:rsidRDefault="007F0774">
            <w:pPr>
              <w:pStyle w:val="TableParagraph"/>
              <w:spacing w:line="311" w:lineRule="exact"/>
              <w:ind w:left="149" w:right="96"/>
              <w:jc w:val="center"/>
              <w:rPr>
                <w:sz w:val="28"/>
              </w:rPr>
            </w:pPr>
            <w:r>
              <w:rPr>
                <w:sz w:val="28"/>
              </w:rPr>
              <w:t>40 000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B241" w14:textId="77777777" w:rsidR="00DE3082" w:rsidRDefault="007F0774">
            <w:pPr>
              <w:pStyle w:val="TableParagraph"/>
              <w:spacing w:line="316" w:lineRule="exact"/>
              <w:ind w:left="380" w:right="3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0,0078</w:t>
            </w:r>
          </w:p>
        </w:tc>
        <w:tc>
          <w:tcPr>
            <w:tcW w:w="95" w:type="dxa"/>
            <w:tcBorders>
              <w:top w:val="nil"/>
              <w:left w:val="single" w:sz="4" w:space="0" w:color="000000"/>
              <w:bottom w:val="nil"/>
            </w:tcBorders>
          </w:tcPr>
          <w:p w14:paraId="23744A4C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6935906D" w14:textId="77777777">
        <w:trPr>
          <w:trHeight w:val="565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640C" w14:textId="77777777" w:rsidR="00DE3082" w:rsidRDefault="007F0774">
            <w:pPr>
              <w:pStyle w:val="TableParagraph"/>
              <w:spacing w:line="311" w:lineRule="exact"/>
              <w:ind w:right="26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1ACB" w14:textId="77777777" w:rsidR="00DE3082" w:rsidRDefault="007F0774">
            <w:pPr>
              <w:pStyle w:val="TableParagraph"/>
              <w:spacing w:line="311" w:lineRule="exact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AFF2" w14:textId="77777777" w:rsidR="00DE3082" w:rsidRDefault="007F0774">
            <w:pPr>
              <w:pStyle w:val="TableParagraph"/>
              <w:spacing w:line="311" w:lineRule="exact"/>
              <w:ind w:left="203" w:right="162"/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945B" w14:textId="77777777" w:rsidR="00DE3082" w:rsidRDefault="007F0774">
            <w:pPr>
              <w:pStyle w:val="TableParagraph"/>
              <w:spacing w:line="311" w:lineRule="exact"/>
              <w:ind w:left="108" w:right="66"/>
              <w:jc w:val="center"/>
              <w:rPr>
                <w:sz w:val="28"/>
              </w:rPr>
            </w:pPr>
            <w:r>
              <w:rPr>
                <w:sz w:val="28"/>
              </w:rPr>
              <w:t>2,47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3ECD" w14:textId="77777777" w:rsidR="00DE3082" w:rsidRDefault="007F0774">
            <w:pPr>
              <w:pStyle w:val="TableParagraph"/>
              <w:spacing w:line="311" w:lineRule="exact"/>
              <w:ind w:left="113" w:right="71"/>
              <w:jc w:val="center"/>
              <w:rPr>
                <w:sz w:val="28"/>
              </w:rPr>
            </w:pPr>
            <w:r>
              <w:rPr>
                <w:sz w:val="28"/>
              </w:rPr>
              <w:t>0,165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0CDA" w14:textId="77777777" w:rsidR="00DE3082" w:rsidRDefault="007F0774">
            <w:pPr>
              <w:pStyle w:val="TableParagraph"/>
              <w:spacing w:line="311" w:lineRule="exact"/>
              <w:ind w:left="113" w:right="64"/>
              <w:jc w:val="center"/>
              <w:rPr>
                <w:sz w:val="28"/>
              </w:rPr>
            </w:pPr>
            <w:r>
              <w:rPr>
                <w:sz w:val="28"/>
              </w:rPr>
              <w:t>19,42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BA85" w14:textId="77777777" w:rsidR="00DE3082" w:rsidRDefault="007F0774">
            <w:pPr>
              <w:pStyle w:val="TableParagraph"/>
              <w:spacing w:line="311" w:lineRule="exact"/>
              <w:ind w:left="253" w:right="208"/>
              <w:jc w:val="center"/>
              <w:rPr>
                <w:sz w:val="28"/>
              </w:rPr>
            </w:pPr>
            <w:r>
              <w:rPr>
                <w:sz w:val="28"/>
              </w:rPr>
              <w:t>12,62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6A6A" w14:textId="77777777" w:rsidR="00DE3082" w:rsidRDefault="007F0774">
            <w:pPr>
              <w:pStyle w:val="TableParagraph"/>
              <w:spacing w:line="311" w:lineRule="exact"/>
              <w:ind w:left="51"/>
              <w:jc w:val="center"/>
              <w:rPr>
                <w:sz w:val="28"/>
              </w:rPr>
            </w:pPr>
            <w:r>
              <w:rPr>
                <w:sz w:val="28"/>
              </w:rPr>
              <w:t>16,02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4624" w14:textId="77777777" w:rsidR="00DE3082" w:rsidRDefault="007F0774">
            <w:pPr>
              <w:pStyle w:val="TableParagraph"/>
              <w:spacing w:line="311" w:lineRule="exact"/>
              <w:ind w:left="149" w:right="96"/>
              <w:jc w:val="center"/>
              <w:rPr>
                <w:sz w:val="28"/>
              </w:rPr>
            </w:pPr>
            <w:r>
              <w:rPr>
                <w:sz w:val="28"/>
              </w:rPr>
              <w:t>40 000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A08F" w14:textId="77777777" w:rsidR="00DE3082" w:rsidRDefault="007F0774">
            <w:pPr>
              <w:pStyle w:val="TableParagraph"/>
              <w:spacing w:line="316" w:lineRule="exact"/>
              <w:ind w:left="380" w:right="3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0,0002</w:t>
            </w:r>
          </w:p>
        </w:tc>
        <w:tc>
          <w:tcPr>
            <w:tcW w:w="95" w:type="dxa"/>
            <w:tcBorders>
              <w:top w:val="nil"/>
              <w:left w:val="single" w:sz="4" w:space="0" w:color="000000"/>
              <w:bottom w:val="nil"/>
            </w:tcBorders>
          </w:tcPr>
          <w:p w14:paraId="127D3A63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49FA8893" w14:textId="77777777">
        <w:trPr>
          <w:trHeight w:val="566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82BC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37AB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7F00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1B7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6D5E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AF94" w14:textId="77777777" w:rsidR="00DE3082" w:rsidRDefault="007F0774">
            <w:pPr>
              <w:pStyle w:val="TableParagraph"/>
              <w:spacing w:line="311" w:lineRule="exact"/>
              <w:ind w:left="113" w:right="64"/>
              <w:jc w:val="center"/>
              <w:rPr>
                <w:sz w:val="28"/>
              </w:rPr>
            </w:pPr>
            <w:r>
              <w:rPr>
                <w:sz w:val="28"/>
              </w:rPr>
              <w:t>12,62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0FB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EA37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E8F8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3347" w14:textId="77777777" w:rsidR="00DE3082" w:rsidRDefault="007F0774">
            <w:pPr>
              <w:pStyle w:val="TableParagraph"/>
              <w:spacing w:line="316" w:lineRule="exact"/>
              <w:ind w:left="375" w:right="321"/>
              <w:jc w:val="center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 xml:space="preserve">Σ </w:t>
            </w:r>
            <w:r>
              <w:rPr>
                <w:b/>
                <w:sz w:val="28"/>
              </w:rPr>
              <w:t>= 0,0109</w:t>
            </w:r>
          </w:p>
        </w:tc>
        <w:tc>
          <w:tcPr>
            <w:tcW w:w="95" w:type="dxa"/>
            <w:tcBorders>
              <w:top w:val="nil"/>
              <w:left w:val="single" w:sz="4" w:space="0" w:color="000000"/>
              <w:bottom w:val="nil"/>
            </w:tcBorders>
          </w:tcPr>
          <w:p w14:paraId="1C642C0C" w14:textId="77777777" w:rsidR="00DE3082" w:rsidRDefault="00DE3082">
            <w:pPr>
              <w:pStyle w:val="TableParagraph"/>
              <w:rPr>
                <w:sz w:val="26"/>
              </w:rPr>
            </w:pPr>
          </w:p>
        </w:tc>
      </w:tr>
      <w:tr w:rsidR="00DE3082" w14:paraId="411C34E3" w14:textId="77777777">
        <w:trPr>
          <w:trHeight w:val="1801"/>
        </w:trPr>
        <w:tc>
          <w:tcPr>
            <w:tcW w:w="10370" w:type="dxa"/>
            <w:gridSpan w:val="11"/>
            <w:tcBorders>
              <w:top w:val="single" w:sz="4" w:space="0" w:color="000000"/>
              <w:bottom w:val="nil"/>
            </w:tcBorders>
          </w:tcPr>
          <w:p w14:paraId="2B563C6E" w14:textId="77777777" w:rsidR="00DE3082" w:rsidRDefault="00DE3082">
            <w:pPr>
              <w:pStyle w:val="TableParagraph"/>
            </w:pPr>
          </w:p>
          <w:p w14:paraId="26591750" w14:textId="77777777" w:rsidR="00DE3082" w:rsidRDefault="00DE3082">
            <w:pPr>
              <w:pStyle w:val="TableParagraph"/>
            </w:pPr>
          </w:p>
          <w:p w14:paraId="42E01940" w14:textId="77777777" w:rsidR="00DE3082" w:rsidRDefault="00DE3082">
            <w:pPr>
              <w:pStyle w:val="TableParagraph"/>
            </w:pPr>
          </w:p>
          <w:p w14:paraId="2A358724" w14:textId="77777777" w:rsidR="00DE3082" w:rsidRDefault="00DE3082">
            <w:pPr>
              <w:pStyle w:val="TableParagraph"/>
              <w:spacing w:before="10"/>
              <w:rPr>
                <w:sz w:val="20"/>
              </w:rPr>
            </w:pPr>
          </w:p>
          <w:p w14:paraId="628E3037" w14:textId="77777777" w:rsidR="00DE3082" w:rsidRDefault="007F0774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  <w:p w14:paraId="03DC9A68" w14:textId="60BAB68C" w:rsidR="00DE3082" w:rsidRDefault="007F0774">
            <w:pPr>
              <w:pStyle w:val="TableParagraph"/>
              <w:tabs>
                <w:tab w:val="right" w:pos="10231"/>
              </w:tabs>
              <w:spacing w:before="8"/>
              <w:ind w:left="5026"/>
              <w:rPr>
                <w:sz w:val="28"/>
              </w:rPr>
            </w:pPr>
            <w:r>
              <w:rPr>
                <w:sz w:val="28"/>
              </w:rPr>
              <w:t>Кваліфікаційний проєкт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ПЗ</w:t>
            </w:r>
            <w:r>
              <w:rPr>
                <w:spacing w:val="-4"/>
                <w:sz w:val="28"/>
              </w:rPr>
              <w:tab/>
            </w:r>
            <w:r w:rsidR="009C1ED7">
              <w:rPr>
                <w:position w:val="-15"/>
                <w:sz w:val="28"/>
              </w:rPr>
              <w:t>59</w:t>
            </w:r>
          </w:p>
        </w:tc>
      </w:tr>
    </w:tbl>
    <w:p w14:paraId="7225CFA3" w14:textId="77777777" w:rsidR="00DE3082" w:rsidRDefault="007F0774">
      <w:pPr>
        <w:rPr>
          <w:sz w:val="2"/>
          <w:szCs w:val="2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B4DE6B4" wp14:editId="1698565E">
                <wp:simplePos x="0" y="0"/>
                <wp:positionH relativeFrom="page">
                  <wp:posOffset>4146550</wp:posOffset>
                </wp:positionH>
                <wp:positionV relativeFrom="page">
                  <wp:posOffset>2517775</wp:posOffset>
                </wp:positionV>
                <wp:extent cx="417830" cy="0"/>
                <wp:effectExtent l="0" t="0" r="0" b="0"/>
                <wp:wrapNone/>
                <wp:docPr id="1632719320" name="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783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739438" id=" 307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pt,198.25pt" to="359.4pt,198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" strokeweight=".96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val="uk-UA" w:eastAsia="uk-UA"/>
        </w:rPr>
        <w:drawing>
          <wp:anchor distT="0" distB="0" distL="0" distR="0" simplePos="0" relativeHeight="251571200" behindDoc="1" locked="0" layoutInCell="1" allowOverlap="1" wp14:anchorId="6D3618DB" wp14:editId="4F64790D">
            <wp:simplePos x="0" y="0"/>
            <wp:positionH relativeFrom="page">
              <wp:posOffset>706755</wp:posOffset>
            </wp:positionH>
            <wp:positionV relativeFrom="page">
              <wp:posOffset>9885680</wp:posOffset>
            </wp:positionV>
            <wp:extent cx="6598920" cy="566420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724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BA4FD" w14:textId="77777777" w:rsidR="00DE3082" w:rsidRDefault="00DE3082">
      <w:pPr>
        <w:rPr>
          <w:sz w:val="2"/>
          <w:szCs w:val="2"/>
        </w:rPr>
        <w:sectPr w:rsidR="00DE3082">
          <w:pgSz w:w="11910" w:h="16840"/>
          <w:pgMar w:top="360" w:right="120" w:bottom="0" w:left="1000" w:header="720" w:footer="720" w:gutter="0"/>
          <w:cols w:space="720"/>
        </w:sectPr>
      </w:pPr>
    </w:p>
    <w:p w14:paraId="011552A9" w14:textId="77777777" w:rsidR="00DE3082" w:rsidRDefault="007F0774">
      <w:pPr>
        <w:pStyle w:val="a3"/>
        <w:rPr>
          <w:sz w:val="20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C84CC5A" wp14:editId="16E065C8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398043405" name="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443702592" name=" 309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0841546" name=" 31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15BE89" id=" 308" o:spid="_x0000_s1026" style="position:absolute;margin-left:55.55pt;margin-top:18.7pt;width:521.15pt;height:804.45pt;z-index:-25163468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">
                <v:shape id=" 309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" path="m,l,16044m,l10375,e" filled="f" strokeweight="2.25pt">
                  <v:path arrowok="t" o:connecttype="custom" o:connectlocs="0,397;0,16441;0,397;10375,397" o:connectangles="0,0,0,0"/>
                </v:shape>
                <v:shape id=" 310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F036731" wp14:editId="009AA0B1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1919467254" name="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1B3FADE5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2FEFED9B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27B297A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9F302D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ABFC91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A91736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9053BA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8CDDAC5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C4E896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BF9824A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E083D3B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D21CCF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4BFD81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ED2FB4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EFF6AD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57B3EC2A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C77EA8A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F6D7D7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672DCB9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F8AA2A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48E2399" w14:textId="77777777" w:rsidR="007019DC" w:rsidRPr="00850CC6" w:rsidRDefault="007019DC">
                                  <w:pPr>
                                    <w:pStyle w:val="TableParagraph"/>
                                    <w:spacing w:before="197" w:line="487" w:lineRule="auto"/>
                                    <w:ind w:left="-36" w:right="-10" w:hanging="37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та споруди знаходимо за формулою ( 9 = 0,0087 м = 0,872 см</w:t>
                                  </w:r>
                                </w:p>
                                <w:p w14:paraId="0BF8A35D" w14:textId="77777777" w:rsidR="007019DC" w:rsidRPr="00850CC6" w:rsidRDefault="007019DC">
                                  <w:pPr>
                                    <w:pStyle w:val="TableParagraph"/>
                                    <w:spacing w:line="311" w:lineRule="exact"/>
                                    <w:ind w:left="-7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ня </w:t>
                                  </w:r>
                                  <w:r>
                                    <w:rPr>
                                      <w:sz w:val="28"/>
                                    </w:rPr>
                                    <w:t>S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u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для фундаментів дорівнює :</w:t>
                                  </w:r>
                                </w:p>
                                <w:p w14:paraId="5C9FE72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7D7377C4" w14:textId="77777777" w:rsidR="007019DC" w:rsidRPr="00850CC6" w:rsidRDefault="007019DC">
                                  <w:pPr>
                                    <w:pStyle w:val="TableParagraph"/>
                                    <w:spacing w:before="268"/>
                                    <w:ind w:left="-3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u</w:t>
                                  </w:r>
                                  <w:r w:rsidRPr="00850CC6">
                                    <w:rPr>
                                      <w:position w:val="-2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= 10,0 см</w:t>
                                  </w:r>
                                </w:p>
                                <w:p w14:paraId="51C687AC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mbria Math"/>
                                      <w:sz w:val="45"/>
                                      <w:lang w:val="ru-RU"/>
                                    </w:rPr>
                                  </w:pPr>
                                </w:p>
                                <w:p w14:paraId="484FB9DC" w14:textId="77777777" w:rsidR="007019DC" w:rsidRPr="00850CC6" w:rsidRDefault="007019DC">
                                  <w:pPr>
                                    <w:pStyle w:val="TableParagraph"/>
                                    <w:spacing w:line="720" w:lineRule="auto"/>
                                    <w:ind w:left="-65" w:right="-58" w:hanging="7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льтати в умову 4.18 та перевіряємо її : 2 см ≤ 10,0</w:t>
                                  </w:r>
                                  <w:r w:rsidRPr="00850CC6">
                                    <w:rPr>
                                      <w:spacing w:val="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см</w:t>
                                  </w:r>
                                </w:p>
                                <w:p w14:paraId="359A07BC" w14:textId="77777777" w:rsidR="007019DC" w:rsidRPr="00850CC6" w:rsidRDefault="007019DC">
                                  <w:pPr>
                                    <w:pStyle w:val="TableParagraph"/>
                                    <w:spacing w:before="4" w:line="362" w:lineRule="auto"/>
                                    <w:ind w:left="-132" w:right="74" w:firstLine="15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u w:val="single"/>
                                      <w:lang w:val="ru-RU"/>
                                    </w:rPr>
                                    <w:t xml:space="preserve">аничних  станів 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u w:val="single"/>
                                      <w:lang w:val="ru-RU"/>
                                    </w:rPr>
                                    <w:t xml:space="preserve">виконується  </w:t>
                                  </w:r>
                                  <w:r w:rsidRPr="00850CC6">
                                    <w:rPr>
                                      <w:sz w:val="28"/>
                                      <w:u w:val="single"/>
                                      <w:lang w:val="ru-RU"/>
                                    </w:rPr>
                                    <w:t xml:space="preserve">- 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u w:val="single"/>
                                      <w:lang w:val="ru-RU"/>
                                    </w:rPr>
                                    <w:t>о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 xml:space="preserve"> 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u w:val="single"/>
                                      <w:lang w:val="ru-RU"/>
                                    </w:rPr>
                                    <w:t>и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1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u w:val="single"/>
                                      <w:lang w:val="ru-RU"/>
                                    </w:rPr>
                                    <w:t xml:space="preserve">) 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712796D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6D2339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10C80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3D738B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2A6D15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4B8E34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3F4B06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D20386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821CC1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39EAEE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9A877A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F035A9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EB76F0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E2A67E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BE01FF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0364E6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E6A5D7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190AA3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5DE341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880BD07" w14:textId="77777777" w:rsidR="007019DC" w:rsidRDefault="007019DC">
                                  <w:pPr>
                                    <w:pStyle w:val="TableParagraph"/>
                                    <w:spacing w:before="197"/>
                                    <w:ind w:left="5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4.20 )</w:t>
                                  </w:r>
                                </w:p>
                                <w:p w14:paraId="2DE0A69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E648C2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262B4E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FC3B75F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25E981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1FDAFCE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3C4E3892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FDCFE8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C1C3695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6166FA46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469C2AEB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0274AE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E70FEA5" w14:textId="77777777" w:rsidR="007019DC" w:rsidRDefault="007019D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mbria Math"/>
                                      <w:sz w:val="44"/>
                                    </w:rPr>
                                  </w:pPr>
                                </w:p>
                                <w:p w14:paraId="3FE5D67C" w14:textId="77777777" w:rsidR="007019DC" w:rsidRDefault="007019DC">
                                  <w:pPr>
                                    <w:pStyle w:val="TableParagraph"/>
                                    <w:spacing w:before="1"/>
                                    <w:ind w:left="-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8"/>
                                      <w:u w:val="single"/>
                                    </w:rPr>
                                    <w:t xml:space="preserve">сідані </w:t>
                                  </w:r>
                                  <w:r>
                                    <w:rPr>
                                      <w:sz w:val="28"/>
                                      <w:u w:val="single"/>
                                    </w:rPr>
                                    <w:t>(</w:t>
                                  </w:r>
                                </w:p>
                                <w:p w14:paraId="6F622504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2332FFB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688F3A8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7EF86E9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BB85D2C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ADB1643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11F1C170" w14:textId="77777777" w:rsidR="007019DC" w:rsidRDefault="007019DC">
                                  <w:pPr>
                                    <w:pStyle w:val="TableParagraph"/>
                                    <w:rPr>
                                      <w:rFonts w:ascii="Cambria Math"/>
                                      <w:sz w:val="30"/>
                                    </w:rPr>
                                  </w:pPr>
                                </w:p>
                                <w:p w14:paraId="0296A8E7" w14:textId="77777777" w:rsidR="007019DC" w:rsidRDefault="007019D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mbria Math"/>
                                      <w:sz w:val="43"/>
                                    </w:rPr>
                                  </w:pPr>
                                </w:p>
                                <w:p w14:paraId="68DA56C5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422277AC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74FEEB00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728A63C5" w14:textId="4E3A3DD4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14:paraId="3F55EC1C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36731" id=" 311" o:spid="_x0000_s1084" type="#_x0000_t202" style="position:absolute;margin-left:298pt;margin-top:19.8pt;width:279.7pt;height:802.2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1B3FADE5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2FEFED9B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27B297A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9F302D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ABFC91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A91736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9053BA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8CDDAC5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C4E896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BF9824A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E083D3B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D21CCF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4BFD81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ED2FB4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EFF6AD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57B3EC2A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C77EA8A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F6D7D7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672DCB9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F8AA2A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48E2399" w14:textId="77777777" w:rsidR="007019DC" w:rsidRPr="00850CC6" w:rsidRDefault="007019DC">
                            <w:pPr>
                              <w:pStyle w:val="TableParagraph"/>
                              <w:spacing w:before="197" w:line="487" w:lineRule="auto"/>
                              <w:ind w:left="-36" w:right="-10" w:hanging="37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та споруди знаходимо за формулою ( 9 = 0,0087 м = 0,872 см</w:t>
                            </w:r>
                          </w:p>
                          <w:p w14:paraId="0BF8A35D" w14:textId="77777777" w:rsidR="007019DC" w:rsidRPr="00850CC6" w:rsidRDefault="007019DC">
                            <w:pPr>
                              <w:pStyle w:val="TableParagraph"/>
                              <w:spacing w:line="311" w:lineRule="exact"/>
                              <w:ind w:left="-7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ня </w:t>
                            </w:r>
                            <w:r>
                              <w:rPr>
                                <w:sz w:val="28"/>
                              </w:rPr>
                              <w:t>S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u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для фундаментів дорівнює :</w:t>
                            </w:r>
                          </w:p>
                          <w:p w14:paraId="5C9FE726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2"/>
                                <w:lang w:val="ru-RU"/>
                              </w:rPr>
                            </w:pPr>
                          </w:p>
                          <w:p w14:paraId="7D7377C4" w14:textId="77777777" w:rsidR="007019DC" w:rsidRPr="00850CC6" w:rsidRDefault="007019DC">
                            <w:pPr>
                              <w:pStyle w:val="TableParagraph"/>
                              <w:spacing w:before="268"/>
                              <w:ind w:left="-36"/>
                              <w:rPr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u</w:t>
                            </w:r>
                            <w:r w:rsidRPr="00850CC6">
                              <w:rPr>
                                <w:position w:val="-2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= 10,0 см</w:t>
                            </w:r>
                          </w:p>
                          <w:p w14:paraId="51C687AC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rFonts w:ascii="Cambria Math"/>
                                <w:sz w:val="45"/>
                                <w:lang w:val="ru-RU"/>
                              </w:rPr>
                            </w:pPr>
                          </w:p>
                          <w:p w14:paraId="484FB9DC" w14:textId="77777777" w:rsidR="007019DC" w:rsidRPr="00850CC6" w:rsidRDefault="007019DC">
                            <w:pPr>
                              <w:pStyle w:val="TableParagraph"/>
                              <w:spacing w:line="720" w:lineRule="auto"/>
                              <w:ind w:left="-65" w:right="-58" w:hanging="7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льтати в умову 4.18 та перевіряємо її : 2 см ≤ 10,0</w:t>
                            </w:r>
                            <w:r w:rsidRPr="00850CC6">
                              <w:rPr>
                                <w:spacing w:val="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см</w:t>
                            </w:r>
                          </w:p>
                          <w:p w14:paraId="359A07BC" w14:textId="77777777" w:rsidR="007019DC" w:rsidRPr="00850CC6" w:rsidRDefault="007019DC">
                            <w:pPr>
                              <w:pStyle w:val="TableParagraph"/>
                              <w:spacing w:before="4" w:line="362" w:lineRule="auto"/>
                              <w:ind w:left="-132" w:right="74" w:firstLine="15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u w:val="single"/>
                                <w:lang w:val="ru-RU"/>
                              </w:rPr>
                              <w:t xml:space="preserve">аничних  станів  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u w:val="single"/>
                                <w:lang w:val="ru-RU"/>
                              </w:rPr>
                              <w:t xml:space="preserve">виконується  </w:t>
                            </w:r>
                            <w:r w:rsidRPr="00850CC6">
                              <w:rPr>
                                <w:sz w:val="28"/>
                                <w:u w:val="single"/>
                                <w:lang w:val="ru-RU"/>
                              </w:rPr>
                              <w:t xml:space="preserve">-  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u w:val="single"/>
                                <w:lang w:val="ru-RU"/>
                              </w:rPr>
                              <w:t>о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 xml:space="preserve">  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u w:val="single"/>
                                <w:lang w:val="ru-RU"/>
                              </w:rPr>
                              <w:t>и</w:t>
                            </w:r>
                            <w:r w:rsidRPr="00850CC6">
                              <w:rPr>
                                <w:rFonts w:ascii="Cambria Math" w:hAnsi="Cambria Math"/>
                                <w:spacing w:val="1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u w:val="single"/>
                                <w:lang w:val="ru-RU"/>
                              </w:rPr>
                              <w:t xml:space="preserve">) 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712796D4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16D23390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1910C80C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3D738B2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62A6D150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4B8E34C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3F4B067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4D20386F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6821CC12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39EAEE5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29A877A9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F035A99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EB76F01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5E2A67E2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1BE01FF2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00364E66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3E6A5D78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1190AA33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75DE3413" w14:textId="77777777" w:rsidR="007019DC" w:rsidRPr="00850CC6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  <w:lang w:val="ru-RU"/>
                              </w:rPr>
                            </w:pPr>
                          </w:p>
                          <w:p w14:paraId="6880BD07" w14:textId="77777777" w:rsidR="007019DC" w:rsidRDefault="007019DC">
                            <w:pPr>
                              <w:pStyle w:val="TableParagraph"/>
                              <w:spacing w:before="197"/>
                              <w:ind w:left="5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4.20 )</w:t>
                            </w:r>
                          </w:p>
                          <w:p w14:paraId="2DE0A69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E648C2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262B4E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FC3B75F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25E981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1FDAFCE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3C4E3892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FDCFE8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C1C3695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6166FA46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469C2AEB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0274AE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E70FEA5" w14:textId="77777777" w:rsidR="007019DC" w:rsidRDefault="007019DC">
                            <w:pPr>
                              <w:pStyle w:val="TableParagraph"/>
                              <w:spacing w:before="2"/>
                              <w:rPr>
                                <w:rFonts w:ascii="Cambria Math"/>
                                <w:sz w:val="44"/>
                              </w:rPr>
                            </w:pPr>
                          </w:p>
                          <w:p w14:paraId="3FE5D67C" w14:textId="77777777" w:rsidR="007019DC" w:rsidRDefault="007019DC">
                            <w:pPr>
                              <w:pStyle w:val="TableParagraph"/>
                              <w:spacing w:before="1"/>
                              <w:ind w:left="-23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8"/>
                                <w:u w:val="single"/>
                              </w:rPr>
                              <w:t xml:space="preserve">сідані 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>(</w:t>
                            </w:r>
                          </w:p>
                          <w:p w14:paraId="6F622504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2332FFB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688F3A8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7EF86E9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BB85D2C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ADB1643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11F1C170" w14:textId="77777777" w:rsidR="007019DC" w:rsidRDefault="007019DC">
                            <w:pPr>
                              <w:pStyle w:val="TableParagraph"/>
                              <w:rPr>
                                <w:rFonts w:ascii="Cambria Math"/>
                                <w:sz w:val="30"/>
                              </w:rPr>
                            </w:pPr>
                          </w:p>
                          <w:p w14:paraId="0296A8E7" w14:textId="77777777" w:rsidR="007019DC" w:rsidRDefault="007019DC">
                            <w:pPr>
                              <w:pStyle w:val="TableParagraph"/>
                              <w:spacing w:before="11"/>
                              <w:rPr>
                                <w:rFonts w:ascii="Cambria Math"/>
                                <w:sz w:val="43"/>
                              </w:rPr>
                            </w:pPr>
                          </w:p>
                          <w:p w14:paraId="68DA56C5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422277AC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74FEEB00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728A63C5" w14:textId="4E3A3DD4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60</w:t>
                            </w:r>
                          </w:p>
                        </w:tc>
                      </w:tr>
                    </w:tbl>
                    <w:p w14:paraId="3F55EC1C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10BB38" w14:textId="77777777" w:rsidR="00DE3082" w:rsidRDefault="00DE3082">
      <w:pPr>
        <w:pStyle w:val="a3"/>
        <w:rPr>
          <w:sz w:val="20"/>
        </w:rPr>
      </w:pPr>
    </w:p>
    <w:p w14:paraId="5EEB120F" w14:textId="77777777" w:rsidR="00DE3082" w:rsidRDefault="00DE3082">
      <w:pPr>
        <w:pStyle w:val="a3"/>
        <w:spacing w:after="1"/>
        <w:rPr>
          <w:sz w:val="14"/>
        </w:rPr>
      </w:pPr>
    </w:p>
    <w:p w14:paraId="7B20B00F" w14:textId="77777777" w:rsidR="00DE3082" w:rsidRDefault="007F0774">
      <w:pPr>
        <w:pStyle w:val="a3"/>
        <w:ind w:left="669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47134A44" wp14:editId="4A14F3BC">
            <wp:extent cx="5861050" cy="3505200"/>
            <wp:effectExtent l="0" t="0" r="0" b="0"/>
            <wp:docPr id="5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3.jpe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478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F398B" w14:textId="77777777" w:rsidR="00DE3082" w:rsidRDefault="00DE3082">
      <w:pPr>
        <w:pStyle w:val="a3"/>
        <w:rPr>
          <w:sz w:val="20"/>
        </w:rPr>
      </w:pPr>
    </w:p>
    <w:p w14:paraId="531F5A58" w14:textId="77777777" w:rsidR="00DE3082" w:rsidRDefault="00DE3082">
      <w:pPr>
        <w:pStyle w:val="a3"/>
        <w:rPr>
          <w:sz w:val="20"/>
        </w:rPr>
      </w:pPr>
    </w:p>
    <w:p w14:paraId="74D9BB6E" w14:textId="77777777" w:rsidR="00DE3082" w:rsidRDefault="00DE3082">
      <w:pPr>
        <w:pStyle w:val="a3"/>
        <w:spacing w:before="6"/>
        <w:rPr>
          <w:sz w:val="16"/>
        </w:rPr>
      </w:pPr>
    </w:p>
    <w:p w14:paraId="5FF86684" w14:textId="77777777" w:rsidR="00DE3082" w:rsidRPr="00850CC6" w:rsidRDefault="007F0774">
      <w:pPr>
        <w:pStyle w:val="a3"/>
        <w:spacing w:before="86"/>
        <w:ind w:left="1463"/>
        <w:rPr>
          <w:lang w:val="ru-RU"/>
        </w:rPr>
      </w:pPr>
      <w:r>
        <w:t>C</w:t>
      </w:r>
      <w:r w:rsidRPr="00850CC6">
        <w:rPr>
          <w:lang w:val="ru-RU"/>
        </w:rPr>
        <w:t>умісну деформація основи</w:t>
      </w:r>
    </w:p>
    <w:p w14:paraId="5781C406" w14:textId="77777777" w:rsidR="00DE3082" w:rsidRPr="00850CC6" w:rsidRDefault="00DE3082">
      <w:pPr>
        <w:pStyle w:val="a3"/>
        <w:spacing w:before="4"/>
        <w:rPr>
          <w:lang w:val="ru-RU"/>
        </w:rPr>
      </w:pPr>
    </w:p>
    <w:p w14:paraId="2849ED80" w14:textId="77777777" w:rsidR="00DE3082" w:rsidRPr="00850CC6" w:rsidRDefault="007F0774">
      <w:pPr>
        <w:pStyle w:val="a3"/>
        <w:spacing w:before="1"/>
        <w:ind w:left="416" w:right="5856"/>
        <w:jc w:val="right"/>
        <w:rPr>
          <w:lang w:val="ru-RU"/>
        </w:rPr>
      </w:pPr>
      <w:r>
        <w:t>S</w:t>
      </w:r>
      <w:r w:rsidRPr="00850CC6">
        <w:rPr>
          <w:lang w:val="ru-RU"/>
        </w:rPr>
        <w:t xml:space="preserve"> = 0.8 </w:t>
      </w:r>
      <w:r w:rsidRPr="00850CC6">
        <w:rPr>
          <w:rFonts w:ascii="Cambria Math" w:hAnsi="Cambria Math"/>
          <w:lang w:val="ru-RU"/>
        </w:rPr>
        <w:t xml:space="preserve">∙ </w:t>
      </w:r>
      <w:r w:rsidRPr="00850CC6">
        <w:rPr>
          <w:lang w:val="ru-RU"/>
        </w:rPr>
        <w:t>0,010</w:t>
      </w:r>
    </w:p>
    <w:p w14:paraId="372920BE" w14:textId="77777777" w:rsidR="00DE3082" w:rsidRPr="00850CC6" w:rsidRDefault="00DE3082">
      <w:pPr>
        <w:pStyle w:val="a3"/>
        <w:spacing w:before="9"/>
        <w:rPr>
          <w:sz w:val="27"/>
          <w:lang w:val="ru-RU"/>
        </w:rPr>
      </w:pPr>
    </w:p>
    <w:p w14:paraId="3FD9D950" w14:textId="77777777" w:rsidR="00DE3082" w:rsidRPr="00850CC6" w:rsidRDefault="007F0774">
      <w:pPr>
        <w:pStyle w:val="a3"/>
        <w:ind w:left="416" w:right="5899"/>
        <w:jc w:val="right"/>
        <w:rPr>
          <w:lang w:val="ru-RU"/>
        </w:rPr>
      </w:pPr>
      <w:r w:rsidRPr="00850CC6">
        <w:rPr>
          <w:lang w:val="ru-RU"/>
        </w:rPr>
        <w:t>Величина граничного осідан</w:t>
      </w:r>
    </w:p>
    <w:p w14:paraId="2372A60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005958AE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7EABCCC5" w14:textId="77777777" w:rsidR="00DE3082" w:rsidRPr="00850CC6" w:rsidRDefault="007F0774">
      <w:pPr>
        <w:pStyle w:val="a3"/>
        <w:spacing w:before="1"/>
        <w:ind w:right="1083"/>
        <w:jc w:val="center"/>
        <w:rPr>
          <w:lang w:val="ru-RU"/>
        </w:rPr>
      </w:pPr>
      <w:r>
        <w:rPr>
          <w:w w:val="99"/>
        </w:rPr>
        <w:t>S</w:t>
      </w:r>
    </w:p>
    <w:p w14:paraId="1FDB9F4D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77B06E4" w14:textId="77777777" w:rsidR="00DE3082" w:rsidRPr="00850CC6" w:rsidRDefault="007F0774">
      <w:pPr>
        <w:pStyle w:val="a3"/>
        <w:spacing w:before="197"/>
        <w:ind w:left="416" w:right="5955"/>
        <w:jc w:val="right"/>
        <w:rPr>
          <w:lang w:val="ru-RU"/>
        </w:rPr>
      </w:pPr>
      <w:r w:rsidRPr="00850CC6">
        <w:rPr>
          <w:lang w:val="ru-RU"/>
        </w:rPr>
        <w:t>Підставляємо отримані резу</w:t>
      </w:r>
    </w:p>
    <w:p w14:paraId="55C44253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53160C3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325A0749" w14:textId="77777777" w:rsidR="00DE3082" w:rsidRPr="00850CC6" w:rsidRDefault="007F0774">
      <w:pPr>
        <w:pStyle w:val="a3"/>
        <w:spacing w:before="1"/>
        <w:ind w:left="416" w:right="5885"/>
        <w:jc w:val="right"/>
        <w:rPr>
          <w:lang w:val="ru-RU"/>
        </w:rPr>
      </w:pPr>
      <w:r w:rsidRPr="00850CC6">
        <w:rPr>
          <w:w w:val="95"/>
          <w:lang w:val="ru-RU"/>
        </w:rPr>
        <w:t>0,87</w:t>
      </w:r>
    </w:p>
    <w:p w14:paraId="42D64B51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2144D6D" w14:textId="77777777" w:rsidR="00DE3082" w:rsidRPr="00850CC6" w:rsidRDefault="00DE3082">
      <w:pPr>
        <w:pStyle w:val="a3"/>
        <w:spacing w:before="8"/>
        <w:rPr>
          <w:sz w:val="26"/>
          <w:lang w:val="ru-RU"/>
        </w:rPr>
      </w:pPr>
    </w:p>
    <w:p w14:paraId="4FEB10C2" w14:textId="77777777" w:rsidR="00DE3082" w:rsidRPr="00850CC6" w:rsidRDefault="007F0774">
      <w:pPr>
        <w:pStyle w:val="a3"/>
        <w:ind w:left="416" w:right="5797"/>
        <w:jc w:val="right"/>
        <w:rPr>
          <w:lang w:val="ru-RU"/>
        </w:rPr>
      </w:pPr>
      <w:r w:rsidRPr="00850CC6">
        <w:rPr>
          <w:u w:val="single"/>
          <w:lang w:val="ru-RU"/>
        </w:rPr>
        <w:t>Перевірка за ІІ групою гр</w:t>
      </w:r>
    </w:p>
    <w:p w14:paraId="07EECB3B" w14:textId="77777777" w:rsidR="00DE3082" w:rsidRPr="00850CC6" w:rsidRDefault="007F0774">
      <w:pPr>
        <w:pStyle w:val="a3"/>
        <w:spacing w:before="168"/>
        <w:ind w:left="622"/>
        <w:rPr>
          <w:rFonts w:ascii="Cambria Math" w:hAnsi="Cambria Math"/>
          <w:lang w:val="ru-RU"/>
        </w:rPr>
      </w:pPr>
      <w:r w:rsidRPr="00850CC6">
        <w:rPr>
          <w:spacing w:val="-70"/>
          <w:w w:val="99"/>
          <w:u w:val="single"/>
          <w:lang w:val="ru-RU"/>
        </w:rPr>
        <w:t xml:space="preserve"> </w:t>
      </w:r>
      <w:r w:rsidRPr="00850CC6">
        <w:rPr>
          <w:rFonts w:ascii="Cambria Math" w:hAnsi="Cambria Math"/>
          <w:u w:val="single"/>
          <w:lang w:val="ru-RU"/>
        </w:rPr>
        <w:t>деформація основи в межах норм</w:t>
      </w:r>
    </w:p>
    <w:p w14:paraId="6EF7475C" w14:textId="77777777" w:rsidR="00DE3082" w:rsidRPr="00850CC6" w:rsidRDefault="00DE3082">
      <w:pPr>
        <w:rPr>
          <w:rFonts w:ascii="Cambria Math" w:hAnsi="Cambria Math"/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1F7985B7" w14:textId="30BC7F1C" w:rsidR="00DE3082" w:rsidRPr="00850CC6" w:rsidRDefault="009A7B80">
      <w:pPr>
        <w:pStyle w:val="a3"/>
        <w:rPr>
          <w:rFonts w:ascii="Cambria Math"/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0D0309F" wp14:editId="17378029">
                <wp:simplePos x="0" y="0"/>
                <wp:positionH relativeFrom="column">
                  <wp:posOffset>6671034</wp:posOffset>
                </wp:positionH>
                <wp:positionV relativeFrom="paragraph">
                  <wp:posOffset>-37824</wp:posOffset>
                </wp:positionV>
                <wp:extent cx="10464" cy="10187940"/>
                <wp:effectExtent l="19050" t="19050" r="27940" b="22860"/>
                <wp:wrapNone/>
                <wp:docPr id="1714423348" name="Пряма сполучна лінія 1714423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" cy="101879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3AD897" id="Пряма сполучна лінія 1714423348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3pt,-3pt" to="526.1pt,7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" strokecolor="#0d0d0d" strokeweight="2.25pt"/>
            </w:pict>
          </mc:Fallback>
        </mc:AlternateContent>
      </w:r>
      <w:r w:rsidR="007F0774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0D76138" wp14:editId="7BDAE06B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911105022" name="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560018096" name=" 313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831773" name=" 31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4B4E0E" id=" 312" o:spid="_x0000_s1026" style="position:absolute;margin-left:55.55pt;margin-top:18.7pt;width:521.15pt;height:804.45pt;z-index:-251633664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">
                <v:shape id=" 313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" path="m,l,16044m,l10375,e" filled="f" strokeweight="2.25pt">
                  <v:path arrowok="t" o:connecttype="custom" o:connectlocs="0,397;0,16441;0,397;10375,397" o:connectangles="0,0,0,0"/>
                </v:shape>
                <v:shape id=" 314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">
                  <v:imagedata r:id="rId14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40B8989" w14:textId="38495A94" w:rsidR="00DE3082" w:rsidRPr="00850CC6" w:rsidRDefault="00DE3082">
      <w:pPr>
        <w:pStyle w:val="a3"/>
        <w:spacing w:before="11"/>
        <w:rPr>
          <w:rFonts w:ascii="Cambria Math"/>
          <w:sz w:val="19"/>
          <w:lang w:val="ru-RU"/>
        </w:rPr>
      </w:pPr>
    </w:p>
    <w:p w14:paraId="19A80E42" w14:textId="3D67CD93" w:rsidR="00DE3082" w:rsidRDefault="007F0774" w:rsidP="00CB6F5F">
      <w:pPr>
        <w:pStyle w:val="a3"/>
        <w:numPr>
          <w:ilvl w:val="0"/>
          <w:numId w:val="14"/>
        </w:numPr>
        <w:spacing w:before="86"/>
        <w:rPr>
          <w:lang w:val="ru-RU"/>
        </w:rPr>
      </w:pPr>
      <w:r w:rsidRPr="00850CC6">
        <w:rPr>
          <w:lang w:val="ru-RU"/>
        </w:rPr>
        <w:t>ІНЖЕНЕ</w:t>
      </w:r>
      <w:r w:rsidR="00EE43F3">
        <w:rPr>
          <w:lang w:val="ru-RU"/>
        </w:rPr>
        <w:t>РНЕ ОБЛАДНАННЯ</w:t>
      </w:r>
    </w:p>
    <w:p w14:paraId="49E637F8" w14:textId="765468BD" w:rsidR="00CB6F5F" w:rsidRPr="00850CC6" w:rsidRDefault="00CB6F5F" w:rsidP="00CB6F5F">
      <w:pPr>
        <w:pStyle w:val="a3"/>
        <w:spacing w:before="86"/>
        <w:ind w:left="1885"/>
        <w:rPr>
          <w:lang w:val="ru-RU"/>
        </w:rPr>
      </w:pPr>
    </w:p>
    <w:p w14:paraId="4D738CB9" w14:textId="09FB814A" w:rsidR="00CB6F5F" w:rsidRDefault="00CB6F5F" w:rsidP="00CB6F5F">
      <w:pPr>
        <w:pStyle w:val="a4"/>
        <w:tabs>
          <w:tab w:val="left" w:pos="1886"/>
        </w:tabs>
        <w:spacing w:line="360" w:lineRule="auto"/>
        <w:ind w:left="0" w:firstLine="0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    </w:t>
      </w:r>
      <w:r w:rsidRPr="00CB6F5F">
        <w:rPr>
          <w:sz w:val="28"/>
          <w:szCs w:val="28"/>
          <w:lang w:val="ru-RU"/>
        </w:rPr>
        <w:t xml:space="preserve">5.1.   </w:t>
      </w:r>
      <w:r w:rsidR="007F0774" w:rsidRPr="00CB6F5F">
        <w:rPr>
          <w:sz w:val="28"/>
          <w:szCs w:val="28"/>
          <w:lang w:val="ru-RU"/>
        </w:rPr>
        <w:t>Проєктування системи ві</w:t>
      </w:r>
      <w:r w:rsidR="00EE43F3" w:rsidRPr="00CB6F5F">
        <w:rPr>
          <w:sz w:val="28"/>
          <w:szCs w:val="28"/>
          <w:lang w:val="ru-RU"/>
        </w:rPr>
        <w:t xml:space="preserve">дведення дощових вод. </w:t>
      </w:r>
      <w:r w:rsidR="007F0774" w:rsidRPr="00CB6F5F">
        <w:rPr>
          <w:sz w:val="28"/>
          <w:szCs w:val="28"/>
          <w:lang w:val="ru-RU"/>
        </w:rPr>
        <w:t xml:space="preserve"> Покрівлю будь-якої</w:t>
      </w:r>
      <w:r w:rsidR="007F0774" w:rsidRPr="00CB6F5F">
        <w:rPr>
          <w:spacing w:val="44"/>
          <w:sz w:val="28"/>
          <w:szCs w:val="28"/>
          <w:lang w:val="ru-RU"/>
        </w:rPr>
        <w:t xml:space="preserve"> </w:t>
      </w:r>
      <w:r w:rsidR="007F0774" w:rsidRPr="00CB6F5F">
        <w:rPr>
          <w:sz w:val="28"/>
          <w:szCs w:val="28"/>
          <w:lang w:val="ru-RU"/>
        </w:rPr>
        <w:t>будівлі</w:t>
      </w:r>
      <w:r w:rsidR="00EE43F3" w:rsidRPr="00CB6F5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</w:p>
    <w:p w14:paraId="269879F6" w14:textId="77777777" w:rsidR="009A7B80" w:rsidRDefault="00CB6F5F" w:rsidP="00CB6F5F">
      <w:pPr>
        <w:pStyle w:val="a4"/>
        <w:tabs>
          <w:tab w:val="left" w:pos="1886"/>
        </w:tabs>
        <w:spacing w:line="360" w:lineRule="auto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EE43F3" w:rsidRPr="00CB6F5F">
        <w:rPr>
          <w:sz w:val="28"/>
          <w:szCs w:val="28"/>
          <w:lang w:val="ru-RU"/>
        </w:rPr>
        <w:t>необхідно обладнати системою від</w:t>
      </w:r>
      <w:r w:rsidRPr="00CB6F5F">
        <w:rPr>
          <w:sz w:val="28"/>
          <w:szCs w:val="28"/>
          <w:lang w:val="ru-RU"/>
        </w:rPr>
        <w:t xml:space="preserve"> </w:t>
      </w:r>
      <w:r w:rsidR="007F0774" w:rsidRPr="00CB6F5F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568128" behindDoc="0" locked="0" layoutInCell="1" allowOverlap="1" wp14:anchorId="7E64EB2A" wp14:editId="009E95A2">
            <wp:simplePos x="0" y="0"/>
            <wp:positionH relativeFrom="page">
              <wp:posOffset>1088390</wp:posOffset>
            </wp:positionH>
            <wp:positionV relativeFrom="paragraph">
              <wp:posOffset>1296670</wp:posOffset>
            </wp:positionV>
            <wp:extent cx="6091555" cy="3974465"/>
            <wp:effectExtent l="0" t="0" r="0" b="0"/>
            <wp:wrapTopAndBottom/>
            <wp:docPr id="59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4.jpe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282" cy="397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774" w:rsidRPr="00CB6F5F">
        <w:rPr>
          <w:sz w:val="28"/>
          <w:szCs w:val="28"/>
          <w:lang w:val="ru-RU"/>
        </w:rPr>
        <w:t>талих і дощових вод, в іншому</w:t>
      </w:r>
      <w:r w:rsidR="00EE43F3" w:rsidRPr="00CB6F5F">
        <w:rPr>
          <w:sz w:val="28"/>
          <w:szCs w:val="28"/>
          <w:lang w:val="ru-RU"/>
        </w:rPr>
        <w:t xml:space="preserve"> випа</w:t>
      </w:r>
      <w:r>
        <w:rPr>
          <w:sz w:val="28"/>
          <w:szCs w:val="28"/>
          <w:lang w:val="ru-RU"/>
        </w:rPr>
        <w:t xml:space="preserve">дку вони </w:t>
      </w:r>
    </w:p>
    <w:p w14:paraId="5E0A999B" w14:textId="21EC2C0C" w:rsidR="00CB6F5F" w:rsidRDefault="009A7B80" w:rsidP="00CB6F5F">
      <w:pPr>
        <w:pStyle w:val="a4"/>
        <w:tabs>
          <w:tab w:val="left" w:pos="1886"/>
        </w:tabs>
        <w:spacing w:line="360" w:lineRule="auto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будуть </w:t>
      </w:r>
      <w:r w:rsidR="00EE43F3" w:rsidRPr="00CB6F5F">
        <w:rPr>
          <w:sz w:val="28"/>
          <w:szCs w:val="28"/>
          <w:lang w:val="ru-RU"/>
        </w:rPr>
        <w:t>регулярно</w:t>
      </w:r>
      <w:r w:rsidR="007F0774" w:rsidRPr="00CB6F5F">
        <w:rPr>
          <w:sz w:val="28"/>
          <w:szCs w:val="28"/>
          <w:lang w:val="ru-RU"/>
        </w:rPr>
        <w:t xml:space="preserve"> </w:t>
      </w:r>
      <w:r w:rsidR="00EE43F3" w:rsidRPr="00CB6F5F">
        <w:rPr>
          <w:sz w:val="28"/>
          <w:szCs w:val="28"/>
          <w:lang w:val="ru-RU"/>
        </w:rPr>
        <w:t xml:space="preserve">заливати </w:t>
      </w:r>
      <w:r w:rsidR="007F0774" w:rsidRPr="00CB6F5F">
        <w:rPr>
          <w:sz w:val="28"/>
          <w:szCs w:val="28"/>
          <w:lang w:val="ru-RU"/>
        </w:rPr>
        <w:t>фундамент, що з часом може при</w:t>
      </w:r>
      <w:r w:rsidR="00EE43F3" w:rsidRPr="00CB6F5F">
        <w:rPr>
          <w:sz w:val="28"/>
          <w:szCs w:val="28"/>
          <w:lang w:val="ru-RU"/>
        </w:rPr>
        <w:t xml:space="preserve">вести до передчасного </w:t>
      </w:r>
      <w:r w:rsidR="00CB6F5F">
        <w:rPr>
          <w:sz w:val="28"/>
          <w:szCs w:val="28"/>
          <w:lang w:val="ru-RU"/>
        </w:rPr>
        <w:t xml:space="preserve"> </w:t>
      </w:r>
    </w:p>
    <w:p w14:paraId="6B8E5762" w14:textId="77777777" w:rsidR="009A7B80" w:rsidRDefault="00CB6F5F" w:rsidP="00CB6F5F">
      <w:pPr>
        <w:pStyle w:val="a4"/>
        <w:tabs>
          <w:tab w:val="left" w:pos="1886"/>
        </w:tabs>
        <w:spacing w:line="360" w:lineRule="auto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EE43F3" w:rsidRPr="00CB6F5F">
        <w:rPr>
          <w:sz w:val="28"/>
          <w:szCs w:val="28"/>
          <w:lang w:val="ru-RU"/>
        </w:rPr>
        <w:t>руйнування</w:t>
      </w:r>
      <w:r w:rsidRPr="00CB6F5F">
        <w:rPr>
          <w:sz w:val="28"/>
          <w:szCs w:val="28"/>
          <w:lang w:val="ru-RU"/>
        </w:rPr>
        <w:t xml:space="preserve"> будівлі.</w:t>
      </w:r>
      <w:r w:rsidR="007F0774" w:rsidRPr="00CB6F5F">
        <w:rPr>
          <w:sz w:val="28"/>
          <w:szCs w:val="28"/>
          <w:lang w:val="ru-RU"/>
        </w:rPr>
        <w:t xml:space="preserve"> </w:t>
      </w:r>
      <w:r w:rsidRPr="00CB6F5F">
        <w:rPr>
          <w:sz w:val="28"/>
          <w:szCs w:val="28"/>
          <w:lang w:val="ru-RU"/>
        </w:rPr>
        <w:t xml:space="preserve"> Крім захисної функції, зливоприймальники надають об'єкту </w:t>
      </w:r>
    </w:p>
    <w:p w14:paraId="7A5B9AE4" w14:textId="65543ADA" w:rsidR="00DE3082" w:rsidRPr="00CB6F5F" w:rsidRDefault="009A7B80" w:rsidP="00CB6F5F">
      <w:pPr>
        <w:pStyle w:val="a4"/>
        <w:tabs>
          <w:tab w:val="left" w:pos="1886"/>
        </w:tabs>
        <w:spacing w:line="360" w:lineRule="auto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CB6F5F" w:rsidRPr="00CB6F5F">
        <w:rPr>
          <w:sz w:val="28"/>
          <w:szCs w:val="28"/>
          <w:lang w:val="ru-RU"/>
        </w:rPr>
        <w:t>ще й естетичний вигляд, завершуючи архітектурний ансамбль .</w:t>
      </w:r>
    </w:p>
    <w:p w14:paraId="27520AC0" w14:textId="77777777" w:rsidR="00DE3082" w:rsidRPr="00850CC6" w:rsidRDefault="00DE3082">
      <w:pPr>
        <w:pStyle w:val="a3"/>
        <w:spacing w:before="10"/>
        <w:rPr>
          <w:sz w:val="23"/>
          <w:lang w:val="ru-RU"/>
        </w:rPr>
      </w:pPr>
    </w:p>
    <w:p w14:paraId="11732D36" w14:textId="517321F0" w:rsidR="00DE3082" w:rsidRPr="00850CC6" w:rsidRDefault="00E022A5">
      <w:pPr>
        <w:pStyle w:val="a3"/>
        <w:ind w:left="1703"/>
        <w:rPr>
          <w:lang w:val="ru-RU"/>
        </w:rPr>
      </w:pPr>
      <w:r w:rsidRPr="00E022A5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B29E396" wp14:editId="02DE4A2F">
                <wp:simplePos x="0" y="0"/>
                <wp:positionH relativeFrom="column">
                  <wp:posOffset>6257677</wp:posOffset>
                </wp:positionH>
                <wp:positionV relativeFrom="paragraph">
                  <wp:posOffset>3079777</wp:posOffset>
                </wp:positionV>
                <wp:extent cx="514350" cy="558165"/>
                <wp:effectExtent l="0" t="0" r="0" b="0"/>
                <wp:wrapNone/>
                <wp:docPr id="1706675241" name="Поле 1706675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905DE" w14:textId="77777777" w:rsidR="00E022A5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0E62BB31" w14:textId="623D74EC" w:rsidR="00E022A5" w:rsidRPr="003166CB" w:rsidRDefault="00E022A5" w:rsidP="00E022A5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 w:rsidRPr="00885255">
                              <w:rPr>
                                <w:sz w:val="28"/>
                                <w:lang w:val="uk-UA"/>
                              </w:rPr>
                              <w:t>6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29E396" id="Поле 1706675241" o:spid="_x0000_s1085" type="#_x0000_t202" style="position:absolute;left:0;text-align:left;margin-left:492.75pt;margin-top:242.5pt;width:40.5pt;height:43.9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" filled="f" stroked="f" strokeweight=".5pt">
                <v:textbox>
                  <w:txbxContent>
                    <w:p w14:paraId="0AF905DE" w14:textId="77777777" w:rsidR="00E022A5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0E62BB31" w14:textId="623D74EC" w:rsidR="00E022A5" w:rsidRPr="003166CB" w:rsidRDefault="00E022A5" w:rsidP="00E022A5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 w:rsidRPr="00885255">
                        <w:rPr>
                          <w:sz w:val="28"/>
                          <w:lang w:val="uk-UA"/>
                        </w:rPr>
                        <w:t>6</w:t>
                      </w:r>
                      <w:r>
                        <w:rPr>
                          <w:sz w:val="28"/>
                          <w:lang w:val="uk-U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A5E7F" w:rsidRPr="000A5E7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0A3D5B8" wp14:editId="3BA34A15">
                <wp:simplePos x="0" y="0"/>
                <wp:positionH relativeFrom="column">
                  <wp:posOffset>2687541</wp:posOffset>
                </wp:positionH>
                <wp:positionV relativeFrom="paragraph">
                  <wp:posOffset>3211692</wp:posOffset>
                </wp:positionV>
                <wp:extent cx="3552825" cy="295275"/>
                <wp:effectExtent l="0" t="0" r="9525" b="9525"/>
                <wp:wrapNone/>
                <wp:docPr id="1714423358" name="Поле 1714423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BF18F4" w14:textId="77777777" w:rsidR="000A5E7F" w:rsidRPr="005165FC" w:rsidRDefault="000A5E7F" w:rsidP="000A5E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552D0A94" w14:textId="77777777" w:rsidR="000A5E7F" w:rsidRDefault="000A5E7F" w:rsidP="000A5E7F">
                            <w:r>
                              <w:t xml:space="preserve"> </w:t>
                            </w:r>
                          </w:p>
                          <w:p w14:paraId="3BFBA39C" w14:textId="77777777" w:rsidR="000A5E7F" w:rsidRDefault="000A5E7F" w:rsidP="000A5E7F"/>
                          <w:p w14:paraId="3FC07B54" w14:textId="77777777" w:rsidR="000A5E7F" w:rsidRDefault="000A5E7F" w:rsidP="000A5E7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A3D5B8" id="Поле 1714423358" o:spid="_x0000_s1086" type="#_x0000_t202" style="position:absolute;left:0;text-align:left;margin-left:211.6pt;margin-top:252.9pt;width:279.75pt;height:23.2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" fillcolor="window" stroked="f" strokeweight=".5pt">
                <v:textbox>
                  <w:txbxContent>
                    <w:p w14:paraId="03BF18F4" w14:textId="77777777" w:rsidR="000A5E7F" w:rsidRPr="005165FC" w:rsidRDefault="000A5E7F" w:rsidP="000A5E7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552D0A94" w14:textId="77777777" w:rsidR="000A5E7F" w:rsidRDefault="000A5E7F" w:rsidP="000A5E7F">
                      <w:r>
                        <w:t xml:space="preserve"> </w:t>
                      </w:r>
                    </w:p>
                    <w:p w14:paraId="3BFBA39C" w14:textId="77777777" w:rsidR="000A5E7F" w:rsidRDefault="000A5E7F" w:rsidP="000A5E7F"/>
                    <w:p w14:paraId="3FC07B54" w14:textId="77777777" w:rsidR="000A5E7F" w:rsidRDefault="000A5E7F" w:rsidP="000A5E7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 w:rsidR="007F0774" w:rsidRPr="00850CC6">
        <w:rPr>
          <w:lang w:val="ru-RU"/>
        </w:rPr>
        <w:t>Рис 5.1 - План покрівлі з</w:t>
      </w:r>
      <w:r w:rsidR="007F0774" w:rsidRPr="00850CC6">
        <w:rPr>
          <w:spacing w:val="-16"/>
          <w:lang w:val="ru-RU"/>
        </w:rPr>
        <w:t xml:space="preserve"> </w:t>
      </w:r>
      <w:r w:rsidR="007F0774" w:rsidRPr="00850CC6">
        <w:rPr>
          <w:lang w:val="ru-RU"/>
        </w:rPr>
        <w:t>п</w:t>
      </w:r>
      <w:r w:rsidR="00CB6F5F">
        <w:rPr>
          <w:lang w:val="ru-RU"/>
        </w:rPr>
        <w:t>опереднім розташування відкосів</w:t>
      </w:r>
    </w:p>
    <w:p w14:paraId="0A9A32B5" w14:textId="77777777" w:rsidR="00DE3082" w:rsidRPr="00850CC6" w:rsidRDefault="00DE3082">
      <w:pPr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5898052C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5EDF2691" wp14:editId="06761A48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224158383" name="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2000431494" name=" 31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5705066" name=" 31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42873A" id=" 316" o:spid="_x0000_s1026" style="position:absolute;margin-left:55.55pt;margin-top:18.7pt;width:521.15pt;height:804.45pt;z-index:-251630592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">
                <v:shape id=" 317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" path="m,l,16044m,l10375,e" filled="f" strokeweight="2.25pt">
                  <v:path arrowok="t" o:connecttype="custom" o:connectlocs="0,397;0,16441;0,397;10375,397" o:connectangles="0,0,0,0"/>
                </v:shape>
                <v:shape id=" 318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1C1CE4" wp14:editId="648D2EDE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1425811163" name="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7495D638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BBE8A5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7CD58A9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1975"/>
                                      <w:tab w:val="left" w:pos="3586"/>
                                    </w:tabs>
                                    <w:spacing w:before="211" w:line="357" w:lineRule="auto"/>
                                    <w:ind w:left="141" w:right="-44" w:hanging="10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их вод </w:t>
                                  </w:r>
                                  <w:r>
                                    <w:rPr>
                                      <w:sz w:val="28"/>
                                    </w:rPr>
                                    <w:t>Q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, л/с, з збірної площі визна В.2.5-64:2012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Внутрішній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-3"/>
                                      <w:sz w:val="28"/>
                                      <w:lang w:val="ru-RU"/>
                                    </w:rPr>
                                    <w:t>водопр</w:t>
                                  </w:r>
                                </w:p>
                                <w:p w14:paraId="0BCF2251" w14:textId="77777777" w:rsidR="007019DC" w:rsidRPr="00850CC6" w:rsidRDefault="007019DC">
                                  <w:pPr>
                                    <w:pStyle w:val="TableParagraph"/>
                                    <w:spacing w:before="5"/>
                                    <w:ind w:left="-172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ня. Частина ІІ. Будівництво.</w:t>
                                  </w:r>
                                </w:p>
                                <w:p w14:paraId="2464258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0FFF340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</w:p>
                                <w:p w14:paraId="66239DDD" w14:textId="77777777" w:rsidR="007019DC" w:rsidRPr="00850CC6" w:rsidRDefault="007019DC">
                                  <w:pPr>
                                    <w:pStyle w:val="TableParagraph"/>
                                    <w:spacing w:line="170" w:lineRule="auto"/>
                                    <w:ind w:left="94"/>
                                    <w:rPr>
                                      <w:rFonts w:ascii="Cambria Math" w:hAnsi="Cambria Math"/>
                                      <w:sz w:val="16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position w:val="-16"/>
                                      <w:sz w:val="28"/>
                                      <w:lang w:val="ru-RU"/>
                                    </w:rPr>
                                    <w:t xml:space="preserve">=  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F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0"/>
                                      <w:lang w:val="ru-RU"/>
                                    </w:rPr>
                                    <w:t xml:space="preserve"> ∙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1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q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position w:val="-3"/>
                                      <w:sz w:val="16"/>
                                      <w:lang w:val="ru-RU"/>
                                    </w:rPr>
                                    <w:t>20</w:t>
                                  </w:r>
                                </w:p>
                                <w:p w14:paraId="7F6C094A" w14:textId="77777777" w:rsidR="007019DC" w:rsidRPr="00850CC6" w:rsidRDefault="007019DC">
                                  <w:pPr>
                                    <w:pStyle w:val="TableParagraph"/>
                                    <w:spacing w:line="192" w:lineRule="exact"/>
                                    <w:ind w:left="444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w w:val="105"/>
                                      <w:sz w:val="20"/>
                                      <w:lang w:val="ru-RU"/>
                                    </w:rPr>
                                    <w:t>10</w:t>
                                  </w:r>
                                  <w:r w:rsidRPr="00850CC6">
                                    <w:rPr>
                                      <w:rFonts w:ascii="Cambria Math"/>
                                      <w:spacing w:val="-6"/>
                                      <w:w w:val="10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rFonts w:ascii="Cambria Math"/>
                                      <w:spacing w:val="-2"/>
                                      <w:w w:val="105"/>
                                      <w:sz w:val="20"/>
                                      <w:lang w:val="ru-RU"/>
                                    </w:rPr>
                                    <w:t>000</w:t>
                                  </w:r>
                                </w:p>
                                <w:p w14:paraId="6EAD4C3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0951252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090B474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0BA16C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4E09B686" w14:textId="77777777" w:rsidR="007019DC" w:rsidRPr="00850CC6" w:rsidRDefault="007019DC">
                                  <w:pPr>
                                    <w:pStyle w:val="TableParagraph"/>
                                    <w:spacing w:before="172" w:line="364" w:lineRule="auto"/>
                                    <w:ind w:left="-36" w:right="-231" w:firstLine="3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л/с з 1 га, тривалістю 20  </w:t>
                                  </w:r>
                                  <w:r w:rsidRPr="00850CC6">
                                    <w:rPr>
                                      <w:spacing w:val="-3"/>
                                      <w:sz w:val="28"/>
                                      <w:lang w:val="ru-RU"/>
                                    </w:rPr>
                                    <w:t xml:space="preserve">хв 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при нкової інтенсивності до дорівнює 1</w:t>
                                  </w:r>
                                  <w:r w:rsidRPr="00850CC6">
                                    <w:rPr>
                                      <w:spacing w:val="5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ро</w:t>
                                  </w:r>
                                </w:p>
                                <w:p w14:paraId="65AC1CC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6D8DFE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13549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5A05E3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44A995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CE9EED4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1404"/>
                                      <w:tab w:val="left" w:pos="2713"/>
                                      <w:tab w:val="left" w:pos="3404"/>
                                    </w:tabs>
                                    <w:spacing w:before="194"/>
                                    <w:ind w:left="219" w:right="-11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воронки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дорівнює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1,69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4"/>
                                      <w:sz w:val="28"/>
                                      <w:lang w:val="ru-RU"/>
                                    </w:rPr>
                                    <w:t>м</w:t>
                                  </w:r>
                                  <w:r w:rsidRPr="00850CC6">
                                    <w:rPr>
                                      <w:spacing w:val="4"/>
                                      <w:position w:val="10"/>
                                      <w:sz w:val="18"/>
                                      <w:lang w:val="ru-RU"/>
                                    </w:rPr>
                                    <w:t xml:space="preserve">2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,</w:t>
                                  </w:r>
                                  <w:r w:rsidRPr="00850CC6">
                                    <w:rPr>
                                      <w:spacing w:val="6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виз</w:t>
                                  </w:r>
                                </w:p>
                                <w:p w14:paraId="357C32C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78B3D3A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14:paraId="25CAA633" w14:textId="77777777" w:rsidR="007019DC" w:rsidRPr="00850CC6" w:rsidRDefault="007019DC">
                                  <w:pPr>
                                    <w:pStyle w:val="TableParagraph"/>
                                    <w:spacing w:before="2"/>
                                    <w:rPr>
                                      <w:sz w:val="31"/>
                                      <w:lang w:val="ru-RU"/>
                                    </w:rPr>
                                  </w:pPr>
                                </w:p>
                                <w:p w14:paraId="6A56BCC7" w14:textId="77777777" w:rsidR="007019DC" w:rsidRPr="00850CC6" w:rsidRDefault="007019DC">
                                  <w:pPr>
                                    <w:pStyle w:val="TableParagraph"/>
                                    <w:spacing w:line="272" w:lineRule="exact"/>
                                    <w:ind w:left="-93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9 ∙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5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90</w:t>
                                  </w:r>
                                </w:p>
                                <w:p w14:paraId="1C951EB9" w14:textId="77777777" w:rsidR="007019DC" w:rsidRPr="00850CC6" w:rsidRDefault="007019DC">
                                  <w:pPr>
                                    <w:pStyle w:val="TableParagraph"/>
                                    <w:spacing w:line="202" w:lineRule="exact"/>
                                    <w:ind w:left="828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= 1,52 л/с</w:t>
                                  </w:r>
                                </w:p>
                                <w:p w14:paraId="1FC85F6C" w14:textId="77777777" w:rsidR="007019DC" w:rsidRDefault="007019DC">
                                  <w:pPr>
                                    <w:pStyle w:val="TableParagraph"/>
                                    <w:spacing w:line="258" w:lineRule="exact"/>
                                    <w:ind w:left="65"/>
                                    <w:rPr>
                                      <w:rFonts w:ascii="Cambria Math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z w:val="28"/>
                                    </w:rPr>
                                    <w:t>000</w:t>
                                  </w:r>
                                </w:p>
                                <w:p w14:paraId="65017F42" w14:textId="77777777" w:rsidR="007019DC" w:rsidRDefault="007019D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57BFCB1" w14:textId="77777777" w:rsidR="007019DC" w:rsidRDefault="007019DC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14:paraId="0099D37E" w14:textId="77777777" w:rsidR="007019DC" w:rsidRDefault="007019DC">
                                  <w:pPr>
                                    <w:pStyle w:val="TableParagraph"/>
                                    <w:ind w:left="-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ахункової витрати було прийнято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28533D4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C63731D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741"/>
                                    </w:tabs>
                                    <w:spacing w:before="211" w:line="357" w:lineRule="auto"/>
                                    <w:ind w:left="41" w:right="147" w:hanging="76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чаємо</w:t>
                                  </w:r>
                                  <w:r w:rsidRPr="00850CC6">
                                    <w:rPr>
                                      <w:spacing w:val="1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pacing w:val="-8"/>
                                      <w:sz w:val="28"/>
                                      <w:lang w:val="ru-RU"/>
                                    </w:rPr>
                                    <w:t>за</w:t>
                                  </w:r>
                                  <w:r w:rsidRPr="00850CC6">
                                    <w:rPr>
                                      <w:w w:val="9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овід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-10"/>
                                      <w:w w:val="95"/>
                                      <w:sz w:val="28"/>
                                      <w:lang w:val="ru-RU"/>
                                    </w:rPr>
                                    <w:t>та</w:t>
                                  </w:r>
                                </w:p>
                                <w:p w14:paraId="2E43F11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F8507D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D8A8455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31"/>
                                      <w:lang w:val="ru-RU"/>
                                    </w:rPr>
                                  </w:pPr>
                                </w:p>
                                <w:p w14:paraId="36037C08" w14:textId="77777777" w:rsidR="007019DC" w:rsidRPr="00850CC6" w:rsidRDefault="007019DC">
                                  <w:pPr>
                                    <w:pStyle w:val="TableParagraph"/>
                                    <w:ind w:right="130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( 5.1</w:t>
                                  </w:r>
                                  <w:r w:rsidRPr="00850CC6">
                                    <w:rPr>
                                      <w:spacing w:val="-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3EBA1FD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5653CC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7D9497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5E3B299" w14:textId="77777777" w:rsidR="007019DC" w:rsidRPr="00850CC6" w:rsidRDefault="007019DC">
                                  <w:pPr>
                                    <w:pStyle w:val="TableParagraph"/>
                                    <w:spacing w:before="184" w:line="362" w:lineRule="auto"/>
                                    <w:ind w:left="229" w:right="146" w:hanging="109"/>
                                    <w:jc w:val="right"/>
                                    <w:rPr>
                                      <w:rFonts w:ascii="Cambria Math" w:hAnsi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періоді ку</w:t>
                                  </w:r>
                                  <w:r w:rsidRPr="00850CC6">
                                    <w:rPr>
                                      <w:spacing w:val="2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3"/>
                                      <w:sz w:val="28"/>
                                    </w:rPr>
                                    <w:t>q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pacing w:val="-3"/>
                                      <w:position w:val="-5"/>
                                      <w:sz w:val="20"/>
                                      <w:lang w:val="ru-RU"/>
                                    </w:rPr>
                                    <w:t>20</w:t>
                                  </w:r>
                                </w:p>
                                <w:p w14:paraId="0B4747B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4895F5F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3C08F19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3E2851C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4"/>
                                      <w:lang w:val="ru-RU"/>
                                    </w:rPr>
                                  </w:pPr>
                                </w:p>
                                <w:p w14:paraId="2BD5C357" w14:textId="77777777" w:rsidR="007019DC" w:rsidRPr="00850CC6" w:rsidRDefault="007019DC">
                                  <w:pPr>
                                    <w:pStyle w:val="TableParagraph"/>
                                    <w:spacing w:before="7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</w:p>
                                <w:p w14:paraId="42B3B31A" w14:textId="77777777" w:rsidR="007019DC" w:rsidRDefault="007019DC">
                                  <w:pPr>
                                    <w:pStyle w:val="TableParagraph"/>
                                    <w:ind w:right="14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начимо</w:t>
                                  </w:r>
                                </w:p>
                                <w:p w14:paraId="02EAC5C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3B1911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E183BF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C1089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273F60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5B15A1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FD9A9AC" w14:textId="77777777" w:rsidR="007019DC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5C4F27B7" w14:textId="77777777" w:rsidR="007019DC" w:rsidRDefault="007019DC">
                                  <w:pPr>
                                    <w:pStyle w:val="TableParagraph"/>
                                    <w:ind w:right="148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труби </w:t>
                                  </w:r>
                                  <w:r>
                                    <w:rPr>
                                      <w:spacing w:val="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</w:t>
                                  </w:r>
                                </w:p>
                                <w:p w14:paraId="63B3777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6FADDD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11DFB4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63E32E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B33ACC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877EE2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BF7961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447023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32C175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D8798D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5FFCAF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11A7BF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0126D7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DFEA46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CF50CE3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FFC13F1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47C96D52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33482219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7150E761" w14:textId="26EA1A59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62</w:t>
                                  </w:r>
                                </w:p>
                              </w:tc>
                            </w:tr>
                          </w:tbl>
                          <w:p w14:paraId="1573D103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1CE4" id=" 319" o:spid="_x0000_s1087" type="#_x0000_t202" style="position:absolute;margin-left:298pt;margin-top:19.8pt;width:279.7pt;height:802.2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7495D638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0BBE8A5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7CD58A9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1975"/>
                                <w:tab w:val="left" w:pos="3586"/>
                              </w:tabs>
                              <w:spacing w:before="211" w:line="357" w:lineRule="auto"/>
                              <w:ind w:left="141" w:right="-44" w:hanging="10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их вод </w:t>
                            </w:r>
                            <w:r>
                              <w:rPr>
                                <w:sz w:val="28"/>
                              </w:rPr>
                              <w:t>Q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, л/с, з збірної площі визна В.2.5-64:2012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Внутрішній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-3"/>
                                <w:sz w:val="28"/>
                                <w:lang w:val="ru-RU"/>
                              </w:rPr>
                              <w:t>водопр</w:t>
                            </w:r>
                          </w:p>
                          <w:p w14:paraId="0BCF2251" w14:textId="77777777" w:rsidR="007019DC" w:rsidRPr="00850CC6" w:rsidRDefault="007019DC">
                            <w:pPr>
                              <w:pStyle w:val="TableParagraph"/>
                              <w:spacing w:before="5"/>
                              <w:ind w:left="-172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ня. Частина ІІ. Будівництво.</w:t>
                            </w:r>
                          </w:p>
                          <w:p w14:paraId="2464258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0FFF340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14:paraId="66239DDD" w14:textId="77777777" w:rsidR="007019DC" w:rsidRPr="00850CC6" w:rsidRDefault="007019DC">
                            <w:pPr>
                              <w:pStyle w:val="TableParagraph"/>
                              <w:spacing w:line="170" w:lineRule="auto"/>
                              <w:ind w:left="94"/>
                              <w:rPr>
                                <w:rFonts w:ascii="Cambria Math" w:hAnsi="Cambria Math"/>
                                <w:sz w:val="16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position w:val="-16"/>
                                <w:sz w:val="28"/>
                                <w:lang w:val="ru-RU"/>
                              </w:rPr>
                              <w:t xml:space="preserve">=   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F</w:t>
                            </w:r>
                            <w:r w:rsidRPr="00850CC6">
                              <w:rPr>
                                <w:rFonts w:ascii="Cambria Math" w:hAnsi="Cambria Math"/>
                                <w:sz w:val="20"/>
                                <w:lang w:val="ru-RU"/>
                              </w:rPr>
                              <w:t xml:space="preserve"> ∙</w:t>
                            </w:r>
                            <w:r w:rsidRPr="00850CC6">
                              <w:rPr>
                                <w:rFonts w:ascii="Cambria Math" w:hAnsi="Cambria Math"/>
                                <w:spacing w:val="1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q</w:t>
                            </w:r>
                            <w:r w:rsidRPr="00850CC6">
                              <w:rPr>
                                <w:rFonts w:ascii="Cambria Math" w:hAnsi="Cambria Math"/>
                                <w:position w:val="-3"/>
                                <w:sz w:val="16"/>
                                <w:lang w:val="ru-RU"/>
                              </w:rPr>
                              <w:t>20</w:t>
                            </w:r>
                          </w:p>
                          <w:p w14:paraId="7F6C094A" w14:textId="77777777" w:rsidR="007019DC" w:rsidRPr="00850CC6" w:rsidRDefault="007019DC">
                            <w:pPr>
                              <w:pStyle w:val="TableParagraph"/>
                              <w:spacing w:line="192" w:lineRule="exact"/>
                              <w:ind w:left="444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w w:val="105"/>
                                <w:sz w:val="20"/>
                                <w:lang w:val="ru-RU"/>
                              </w:rPr>
                              <w:t>10</w:t>
                            </w:r>
                            <w:r w:rsidRPr="00850CC6">
                              <w:rPr>
                                <w:rFonts w:ascii="Cambria Math"/>
                                <w:spacing w:val="-6"/>
                                <w:w w:val="10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rFonts w:ascii="Cambria Math"/>
                                <w:spacing w:val="-2"/>
                                <w:w w:val="105"/>
                                <w:sz w:val="20"/>
                                <w:lang w:val="ru-RU"/>
                              </w:rPr>
                              <w:t>000</w:t>
                            </w:r>
                          </w:p>
                          <w:p w14:paraId="6EAD4C33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09512529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090B4747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0BA16CF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4E09B686" w14:textId="77777777" w:rsidR="007019DC" w:rsidRPr="00850CC6" w:rsidRDefault="007019DC">
                            <w:pPr>
                              <w:pStyle w:val="TableParagraph"/>
                              <w:spacing w:before="172" w:line="364" w:lineRule="auto"/>
                              <w:ind w:left="-36" w:right="-231" w:firstLine="3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л/с з 1 га, тривалістю 20  </w:t>
                            </w:r>
                            <w:r w:rsidRPr="00850CC6">
                              <w:rPr>
                                <w:spacing w:val="-3"/>
                                <w:sz w:val="28"/>
                                <w:lang w:val="ru-RU"/>
                              </w:rPr>
                              <w:t xml:space="preserve">хв 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при нкової інтенсивності до дорівнює 1</w:t>
                            </w:r>
                            <w:r w:rsidRPr="00850CC6">
                              <w:rPr>
                                <w:spacing w:val="5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ро</w:t>
                            </w:r>
                          </w:p>
                          <w:p w14:paraId="65AC1CC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6D8DFE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913549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5A05E3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44A995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CE9EED4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1404"/>
                                <w:tab w:val="left" w:pos="2713"/>
                                <w:tab w:val="left" w:pos="3404"/>
                              </w:tabs>
                              <w:spacing w:before="194"/>
                              <w:ind w:left="219" w:right="-116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воронки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дорівнює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1,69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4"/>
                                <w:sz w:val="28"/>
                                <w:lang w:val="ru-RU"/>
                              </w:rPr>
                              <w:t>м</w:t>
                            </w:r>
                            <w:r w:rsidRPr="00850CC6">
                              <w:rPr>
                                <w:spacing w:val="4"/>
                                <w:position w:val="10"/>
                                <w:sz w:val="18"/>
                                <w:lang w:val="ru-RU"/>
                              </w:rPr>
                              <w:t xml:space="preserve">2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,</w:t>
                            </w:r>
                            <w:r w:rsidRPr="00850CC6">
                              <w:rPr>
                                <w:spacing w:val="6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виз</w:t>
                            </w:r>
                          </w:p>
                          <w:p w14:paraId="357C32C1" w14:textId="77777777" w:rsidR="007019DC" w:rsidRPr="00850CC6" w:rsidRDefault="007019DC">
                            <w:pPr>
                              <w:pStyle w:val="TableParagraph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14:paraId="78B3D3A0" w14:textId="77777777" w:rsidR="007019DC" w:rsidRPr="00850CC6" w:rsidRDefault="007019DC">
                            <w:pPr>
                              <w:pStyle w:val="TableParagraph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14:paraId="25CAA633" w14:textId="77777777" w:rsidR="007019DC" w:rsidRPr="00850CC6" w:rsidRDefault="007019DC">
                            <w:pPr>
                              <w:pStyle w:val="TableParagraph"/>
                              <w:spacing w:before="2"/>
                              <w:rPr>
                                <w:sz w:val="31"/>
                                <w:lang w:val="ru-RU"/>
                              </w:rPr>
                            </w:pPr>
                          </w:p>
                          <w:p w14:paraId="6A56BCC7" w14:textId="77777777" w:rsidR="007019DC" w:rsidRPr="00850CC6" w:rsidRDefault="007019DC">
                            <w:pPr>
                              <w:pStyle w:val="TableParagraph"/>
                              <w:spacing w:line="272" w:lineRule="exact"/>
                              <w:ind w:left="-93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9 ∙</w:t>
                            </w:r>
                            <w:r w:rsidRPr="00850CC6">
                              <w:rPr>
                                <w:rFonts w:ascii="Cambria Math" w:hAnsi="Cambria Math"/>
                                <w:spacing w:val="5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90</w:t>
                            </w:r>
                          </w:p>
                          <w:p w14:paraId="1C951EB9" w14:textId="77777777" w:rsidR="007019DC" w:rsidRPr="00850CC6" w:rsidRDefault="007019DC">
                            <w:pPr>
                              <w:pStyle w:val="TableParagraph"/>
                              <w:spacing w:line="202" w:lineRule="exact"/>
                              <w:ind w:left="828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= 1,52 л/с</w:t>
                            </w:r>
                          </w:p>
                          <w:p w14:paraId="1FC85F6C" w14:textId="77777777" w:rsidR="007019DC" w:rsidRDefault="007019DC">
                            <w:pPr>
                              <w:pStyle w:val="TableParagraph"/>
                              <w:spacing w:line="258" w:lineRule="exact"/>
                              <w:ind w:left="65"/>
                              <w:rPr>
                                <w:rFonts w:asci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/>
                                <w:sz w:val="28"/>
                              </w:rPr>
                              <w:t>000</w:t>
                            </w:r>
                          </w:p>
                          <w:p w14:paraId="65017F42" w14:textId="77777777" w:rsidR="007019DC" w:rsidRDefault="007019D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057BFCB1" w14:textId="77777777" w:rsidR="007019DC" w:rsidRDefault="007019DC">
                            <w:pPr>
                              <w:pStyle w:val="TableParagraph"/>
                              <w:spacing w:before="9"/>
                            </w:pPr>
                          </w:p>
                          <w:p w14:paraId="0099D37E" w14:textId="77777777" w:rsidR="007019DC" w:rsidRDefault="007019DC">
                            <w:pPr>
                              <w:pStyle w:val="TableParagraph"/>
                              <w:ind w:left="-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ахункової витрати було прийнято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28533D4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C63731D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741"/>
                              </w:tabs>
                              <w:spacing w:before="211" w:line="357" w:lineRule="auto"/>
                              <w:ind w:left="41" w:right="147" w:hanging="76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чаємо</w:t>
                            </w:r>
                            <w:r w:rsidRPr="00850CC6">
                              <w:rPr>
                                <w:spacing w:val="1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pacing w:val="-8"/>
                                <w:sz w:val="28"/>
                                <w:lang w:val="ru-RU"/>
                              </w:rPr>
                              <w:t>за</w:t>
                            </w:r>
                            <w:r w:rsidRPr="00850CC6">
                              <w:rPr>
                                <w:w w:val="9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овід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-10"/>
                                <w:w w:val="95"/>
                                <w:sz w:val="28"/>
                                <w:lang w:val="ru-RU"/>
                              </w:rPr>
                              <w:t>та</w:t>
                            </w:r>
                          </w:p>
                          <w:p w14:paraId="2E43F11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F8507D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D8A8455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31"/>
                                <w:lang w:val="ru-RU"/>
                              </w:rPr>
                            </w:pPr>
                          </w:p>
                          <w:p w14:paraId="36037C08" w14:textId="77777777" w:rsidR="007019DC" w:rsidRPr="00850CC6" w:rsidRDefault="007019DC">
                            <w:pPr>
                              <w:pStyle w:val="TableParagraph"/>
                              <w:ind w:right="130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( 5.1</w:t>
                            </w:r>
                            <w:r w:rsidRPr="00850CC6">
                              <w:rPr>
                                <w:spacing w:val="-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)</w:t>
                            </w:r>
                          </w:p>
                          <w:p w14:paraId="3EBA1FD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5653CC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7D9497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5E3B299" w14:textId="77777777" w:rsidR="007019DC" w:rsidRPr="00850CC6" w:rsidRDefault="007019DC">
                            <w:pPr>
                              <w:pStyle w:val="TableParagraph"/>
                              <w:spacing w:before="184" w:line="362" w:lineRule="auto"/>
                              <w:ind w:left="229" w:right="146" w:hanging="109"/>
                              <w:jc w:val="right"/>
                              <w:rPr>
                                <w:rFonts w:ascii="Cambria Math" w:hAnsi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періоді ку</w:t>
                            </w:r>
                            <w:r w:rsidRPr="00850CC6">
                              <w:rPr>
                                <w:spacing w:val="2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3"/>
                                <w:sz w:val="28"/>
                              </w:rPr>
                              <w:t>q</w:t>
                            </w:r>
                            <w:r w:rsidRPr="00850CC6">
                              <w:rPr>
                                <w:rFonts w:ascii="Cambria Math" w:hAnsi="Cambria Math"/>
                                <w:spacing w:val="-3"/>
                                <w:position w:val="-5"/>
                                <w:sz w:val="20"/>
                                <w:lang w:val="ru-RU"/>
                              </w:rPr>
                              <w:t>20</w:t>
                            </w:r>
                          </w:p>
                          <w:p w14:paraId="0B4747B1" w14:textId="77777777" w:rsidR="007019DC" w:rsidRPr="00850CC6" w:rsidRDefault="007019DC">
                            <w:pPr>
                              <w:pStyle w:val="TableParagraph"/>
                              <w:rPr>
                                <w:sz w:val="34"/>
                                <w:lang w:val="ru-RU"/>
                              </w:rPr>
                            </w:pPr>
                          </w:p>
                          <w:p w14:paraId="4895F5F1" w14:textId="77777777" w:rsidR="007019DC" w:rsidRPr="00850CC6" w:rsidRDefault="007019DC">
                            <w:pPr>
                              <w:pStyle w:val="TableParagraph"/>
                              <w:rPr>
                                <w:sz w:val="34"/>
                                <w:lang w:val="ru-RU"/>
                              </w:rPr>
                            </w:pPr>
                          </w:p>
                          <w:p w14:paraId="3C08F192" w14:textId="77777777" w:rsidR="007019DC" w:rsidRPr="00850CC6" w:rsidRDefault="007019DC">
                            <w:pPr>
                              <w:pStyle w:val="TableParagraph"/>
                              <w:rPr>
                                <w:sz w:val="34"/>
                                <w:lang w:val="ru-RU"/>
                              </w:rPr>
                            </w:pPr>
                          </w:p>
                          <w:p w14:paraId="3E2851C5" w14:textId="77777777" w:rsidR="007019DC" w:rsidRPr="00850CC6" w:rsidRDefault="007019DC">
                            <w:pPr>
                              <w:pStyle w:val="TableParagraph"/>
                              <w:rPr>
                                <w:sz w:val="34"/>
                                <w:lang w:val="ru-RU"/>
                              </w:rPr>
                            </w:pPr>
                          </w:p>
                          <w:p w14:paraId="2BD5C357" w14:textId="77777777" w:rsidR="007019DC" w:rsidRPr="00850CC6" w:rsidRDefault="007019DC">
                            <w:pPr>
                              <w:pStyle w:val="TableParagraph"/>
                              <w:spacing w:before="7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14:paraId="42B3B31A" w14:textId="77777777" w:rsidR="007019DC" w:rsidRDefault="007019DC">
                            <w:pPr>
                              <w:pStyle w:val="TableParagraph"/>
                              <w:ind w:right="14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начимо</w:t>
                            </w:r>
                          </w:p>
                          <w:p w14:paraId="02EAC5C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3B1911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E183BF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C1089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273F60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5B15A1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FD9A9AC" w14:textId="77777777" w:rsidR="007019DC" w:rsidRDefault="007019DC">
                            <w:pPr>
                              <w:pStyle w:val="TableParagraph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14:paraId="5C4F27B7" w14:textId="77777777" w:rsidR="007019DC" w:rsidRDefault="007019DC">
                            <w:pPr>
                              <w:pStyle w:val="TableParagraph"/>
                              <w:ind w:right="148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труби </w:t>
                            </w:r>
                            <w:r>
                              <w:rPr>
                                <w:spacing w:val="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</w:t>
                            </w:r>
                          </w:p>
                          <w:p w14:paraId="63B3777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6FADDD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11DFB4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63E32E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B33ACC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877EE2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BF7961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447023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32C175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D8798D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5FFCAF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11A7BF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0126D7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DFEA46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CF50CE3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sz w:val="30"/>
                              </w:rPr>
                            </w:pPr>
                          </w:p>
                          <w:p w14:paraId="2FFC13F1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47C96D52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33482219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7150E761" w14:textId="26EA1A59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62</w:t>
                            </w:r>
                          </w:p>
                        </w:tc>
                      </w:tr>
                    </w:tbl>
                    <w:p w14:paraId="1573D103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0B4465" w14:textId="77777777" w:rsidR="00DE3082" w:rsidRPr="00850CC6" w:rsidRDefault="00DE3082">
      <w:pPr>
        <w:pStyle w:val="a3"/>
        <w:spacing w:before="8"/>
        <w:rPr>
          <w:sz w:val="20"/>
          <w:lang w:val="ru-RU"/>
        </w:rPr>
      </w:pPr>
    </w:p>
    <w:p w14:paraId="5A4BC79B" w14:textId="77777777" w:rsidR="00DE3082" w:rsidRPr="00850CC6" w:rsidRDefault="007F0774">
      <w:pPr>
        <w:pStyle w:val="a3"/>
        <w:tabs>
          <w:tab w:val="left" w:pos="2095"/>
          <w:tab w:val="left" w:pos="3993"/>
          <w:tab w:val="left" w:pos="4339"/>
        </w:tabs>
        <w:spacing w:before="87" w:line="360" w:lineRule="auto"/>
        <w:ind w:left="622" w:right="5781" w:firstLine="898"/>
        <w:rPr>
          <w:lang w:val="ru-RU"/>
        </w:rPr>
      </w:pPr>
      <w:r w:rsidRPr="00850CC6">
        <w:rPr>
          <w:lang w:val="ru-RU"/>
        </w:rPr>
        <w:t>Розрахункова витрата дощов формулою</w:t>
      </w:r>
      <w:r w:rsidRPr="00850CC6">
        <w:rPr>
          <w:lang w:val="ru-RU"/>
        </w:rPr>
        <w:tab/>
        <w:t>представленої</w:t>
      </w:r>
      <w:r w:rsidRPr="00850CC6">
        <w:rPr>
          <w:lang w:val="ru-RU"/>
        </w:rPr>
        <w:tab/>
        <w:t>у</w:t>
      </w:r>
      <w:r w:rsidRPr="00850CC6">
        <w:rPr>
          <w:lang w:val="ru-RU"/>
        </w:rPr>
        <w:tab/>
        <w:t>ДБН каналізація. Частина І.</w:t>
      </w:r>
      <w:r w:rsidRPr="00850CC6">
        <w:rPr>
          <w:spacing w:val="-7"/>
          <w:lang w:val="ru-RU"/>
        </w:rPr>
        <w:t xml:space="preserve"> </w:t>
      </w:r>
      <w:r w:rsidRPr="00850CC6">
        <w:rPr>
          <w:lang w:val="ru-RU"/>
        </w:rPr>
        <w:t>Проектуван</w:t>
      </w:r>
    </w:p>
    <w:p w14:paraId="28357B3F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6C5F5FB" w14:textId="77777777" w:rsidR="00DE3082" w:rsidRPr="00850CC6" w:rsidRDefault="007F0774">
      <w:pPr>
        <w:pStyle w:val="a3"/>
        <w:spacing w:before="213"/>
        <w:ind w:right="1132"/>
        <w:jc w:val="center"/>
        <w:rPr>
          <w:rFonts w:ascii="Cambria Math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74BE4E6" wp14:editId="559914C2">
                <wp:simplePos x="0" y="0"/>
                <wp:positionH relativeFrom="page">
                  <wp:posOffset>4067175</wp:posOffset>
                </wp:positionH>
                <wp:positionV relativeFrom="paragraph">
                  <wp:posOffset>252095</wp:posOffset>
                </wp:positionV>
                <wp:extent cx="396240" cy="0"/>
                <wp:effectExtent l="0" t="0" r="0" b="0"/>
                <wp:wrapNone/>
                <wp:docPr id="1737441281" name="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B09CCD" id=" 320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25pt,19.85pt" to="351.45pt,19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/>
          <w:w w:val="99"/>
        </w:rPr>
        <w:t>Q</w:t>
      </w:r>
    </w:p>
    <w:p w14:paraId="137A6CB6" w14:textId="77777777" w:rsidR="00DE3082" w:rsidRPr="00850CC6" w:rsidRDefault="00DE3082">
      <w:pPr>
        <w:pStyle w:val="a3"/>
        <w:rPr>
          <w:rFonts w:ascii="Cambria Math"/>
          <w:lang w:val="ru-RU"/>
        </w:rPr>
      </w:pPr>
    </w:p>
    <w:p w14:paraId="5AA94361" w14:textId="77777777" w:rsidR="00DE3082" w:rsidRPr="00850CC6" w:rsidRDefault="00DE3082">
      <w:pPr>
        <w:pStyle w:val="a3"/>
        <w:spacing w:before="1"/>
        <w:rPr>
          <w:rFonts w:ascii="Cambria Math"/>
          <w:sz w:val="33"/>
          <w:lang w:val="ru-RU"/>
        </w:rPr>
      </w:pPr>
    </w:p>
    <w:p w14:paraId="2A8AC219" w14:textId="77777777" w:rsidR="00DE3082" w:rsidRPr="00850CC6" w:rsidRDefault="007F0774">
      <w:pPr>
        <w:pStyle w:val="a3"/>
        <w:ind w:left="1521"/>
        <w:rPr>
          <w:sz w:val="18"/>
          <w:lang w:val="ru-RU"/>
        </w:rPr>
      </w:pPr>
      <w:r w:rsidRPr="00850CC6">
        <w:rPr>
          <w:lang w:val="ru-RU"/>
        </w:rPr>
        <w:t xml:space="preserve">де </w:t>
      </w:r>
      <w:r>
        <w:t>F</w:t>
      </w:r>
      <w:r w:rsidRPr="00850CC6">
        <w:rPr>
          <w:lang w:val="ru-RU"/>
        </w:rPr>
        <w:t xml:space="preserve"> - водозабірна площа,</w:t>
      </w:r>
      <w:r w:rsidRPr="00850CC6">
        <w:rPr>
          <w:spacing w:val="-7"/>
          <w:lang w:val="ru-RU"/>
        </w:rPr>
        <w:t xml:space="preserve"> </w:t>
      </w:r>
      <w:r w:rsidRPr="00850CC6">
        <w:rPr>
          <w:lang w:val="ru-RU"/>
        </w:rPr>
        <w:t>м</w:t>
      </w:r>
      <w:r w:rsidRPr="00850CC6">
        <w:rPr>
          <w:position w:val="10"/>
          <w:sz w:val="18"/>
          <w:lang w:val="ru-RU"/>
        </w:rPr>
        <w:t>2</w:t>
      </w:r>
    </w:p>
    <w:p w14:paraId="2844F51A" w14:textId="77777777" w:rsidR="00DE3082" w:rsidRPr="00850CC6" w:rsidRDefault="007F0774">
      <w:pPr>
        <w:pStyle w:val="a3"/>
        <w:spacing w:before="168" w:line="331" w:lineRule="auto"/>
        <w:ind w:left="622" w:right="5784" w:firstLine="898"/>
        <w:rPr>
          <w:lang w:val="ru-RU"/>
        </w:rPr>
      </w:pPr>
      <w:r>
        <w:rPr>
          <w:rFonts w:ascii="Cambria Math" w:hAnsi="Cambria Math"/>
          <w:spacing w:val="2"/>
        </w:rPr>
        <w:t>q</w:t>
      </w:r>
      <w:r w:rsidRPr="00850CC6">
        <w:rPr>
          <w:rFonts w:ascii="Cambria Math" w:hAnsi="Cambria Math"/>
          <w:spacing w:val="2"/>
          <w:position w:val="-5"/>
          <w:sz w:val="20"/>
          <w:lang w:val="ru-RU"/>
        </w:rPr>
        <w:t xml:space="preserve">20 </w:t>
      </w:r>
      <w:r w:rsidRPr="00850CC6">
        <w:rPr>
          <w:lang w:val="ru-RU"/>
        </w:rPr>
        <w:t>- інтенсивність дощу, одноразового перевищення</w:t>
      </w:r>
      <w:r w:rsidRPr="00850CC6">
        <w:rPr>
          <w:spacing w:val="10"/>
          <w:lang w:val="ru-RU"/>
        </w:rPr>
        <w:t xml:space="preserve"> </w:t>
      </w:r>
      <w:r w:rsidRPr="00850CC6">
        <w:rPr>
          <w:lang w:val="ru-RU"/>
        </w:rPr>
        <w:t>розраху</w:t>
      </w:r>
    </w:p>
    <w:p w14:paraId="787BACE0" w14:textId="77777777" w:rsidR="00DE3082" w:rsidRPr="00850CC6" w:rsidRDefault="007F0774">
      <w:pPr>
        <w:pStyle w:val="a3"/>
        <w:spacing w:before="40"/>
        <w:ind w:left="622"/>
        <w:rPr>
          <w:lang w:val="ru-RU"/>
        </w:rPr>
      </w:pPr>
      <w:r w:rsidRPr="00850CC6">
        <w:rPr>
          <w:lang w:val="ru-RU"/>
        </w:rPr>
        <w:t>= 90 л/с х га</w:t>
      </w:r>
    </w:p>
    <w:p w14:paraId="3BA403B0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E2E4996" w14:textId="77777777" w:rsidR="00DE3082" w:rsidRPr="00850CC6" w:rsidRDefault="00DE3082">
      <w:pPr>
        <w:pStyle w:val="a3"/>
        <w:spacing w:before="11"/>
        <w:rPr>
          <w:sz w:val="25"/>
          <w:lang w:val="ru-RU"/>
        </w:rPr>
      </w:pPr>
    </w:p>
    <w:p w14:paraId="70C9C061" w14:textId="77777777" w:rsidR="00DE3082" w:rsidRPr="00850CC6" w:rsidRDefault="007F0774">
      <w:pPr>
        <w:ind w:left="1468"/>
        <w:rPr>
          <w:i/>
          <w:sz w:val="28"/>
          <w:lang w:val="ru-RU"/>
        </w:rPr>
      </w:pPr>
      <w:r w:rsidRPr="00850CC6">
        <w:rPr>
          <w:i/>
          <w:sz w:val="28"/>
          <w:u w:val="single"/>
          <w:lang w:val="ru-RU"/>
        </w:rPr>
        <w:t>Водозабірна воронка</w:t>
      </w:r>
    </w:p>
    <w:p w14:paraId="06E62E9F" w14:textId="77777777" w:rsidR="00DE3082" w:rsidRPr="00850CC6" w:rsidRDefault="00DE3082">
      <w:pPr>
        <w:pStyle w:val="a3"/>
        <w:rPr>
          <w:i/>
          <w:sz w:val="30"/>
          <w:lang w:val="ru-RU"/>
        </w:rPr>
      </w:pPr>
    </w:p>
    <w:p w14:paraId="47973419" w14:textId="77777777" w:rsidR="00DE3082" w:rsidRPr="00850CC6" w:rsidRDefault="00DE3082">
      <w:pPr>
        <w:pStyle w:val="a3"/>
        <w:spacing w:before="10"/>
        <w:rPr>
          <w:i/>
          <w:sz w:val="25"/>
          <w:lang w:val="ru-RU"/>
        </w:rPr>
      </w:pPr>
    </w:p>
    <w:p w14:paraId="0EB66E9D" w14:textId="77777777" w:rsidR="00DE3082" w:rsidRPr="00850CC6" w:rsidRDefault="007F0774">
      <w:pPr>
        <w:pStyle w:val="a3"/>
        <w:tabs>
          <w:tab w:val="left" w:pos="2480"/>
        </w:tabs>
        <w:spacing w:line="362" w:lineRule="auto"/>
        <w:ind w:left="622" w:right="5814" w:firstLine="840"/>
        <w:rPr>
          <w:lang w:val="ru-RU"/>
        </w:rPr>
      </w:pPr>
      <w:r w:rsidRPr="00850CC6">
        <w:rPr>
          <w:lang w:val="ru-RU"/>
        </w:rPr>
        <w:t>Площа</w:t>
      </w:r>
      <w:r w:rsidRPr="00850CC6">
        <w:rPr>
          <w:lang w:val="ru-RU"/>
        </w:rPr>
        <w:tab/>
        <w:t>данної водозабірної розрахункову витрату</w:t>
      </w:r>
      <w:r w:rsidRPr="00850CC6">
        <w:rPr>
          <w:spacing w:val="-7"/>
          <w:lang w:val="ru-RU"/>
        </w:rPr>
        <w:t xml:space="preserve"> </w:t>
      </w:r>
      <w:r w:rsidRPr="00850CC6">
        <w:rPr>
          <w:lang w:val="ru-RU"/>
        </w:rPr>
        <w:t>:</w:t>
      </w:r>
    </w:p>
    <w:p w14:paraId="07BE341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6E1DD0E" w14:textId="77777777" w:rsidR="00DE3082" w:rsidRPr="00850CC6" w:rsidRDefault="007F0774">
      <w:pPr>
        <w:pStyle w:val="a3"/>
        <w:spacing w:before="214" w:line="272" w:lineRule="exact"/>
        <w:ind w:left="416" w:right="5914"/>
        <w:jc w:val="right"/>
        <w:rPr>
          <w:rFonts w:ascii="Cambria Math"/>
          <w:lang w:val="ru-RU"/>
        </w:rPr>
      </w:pPr>
      <w:r w:rsidRPr="00850CC6">
        <w:rPr>
          <w:rFonts w:ascii="Cambria Math"/>
          <w:lang w:val="ru-RU"/>
        </w:rPr>
        <w:t>1,6</w:t>
      </w:r>
    </w:p>
    <w:p w14:paraId="41EA357B" w14:textId="77777777" w:rsidR="00DE3082" w:rsidRPr="00850CC6" w:rsidRDefault="007F0774">
      <w:pPr>
        <w:pStyle w:val="a3"/>
        <w:spacing w:line="202" w:lineRule="exact"/>
        <w:ind w:left="59" w:right="2654"/>
        <w:jc w:val="center"/>
        <w:rPr>
          <w:rFonts w:ascii="Cambria Math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CBE4212" wp14:editId="59F9A672">
                <wp:simplePos x="0" y="0"/>
                <wp:positionH relativeFrom="page">
                  <wp:posOffset>3490595</wp:posOffset>
                </wp:positionH>
                <wp:positionV relativeFrom="paragraph">
                  <wp:posOffset>81280</wp:posOffset>
                </wp:positionV>
                <wp:extent cx="728345" cy="0"/>
                <wp:effectExtent l="0" t="0" r="0" b="0"/>
                <wp:wrapNone/>
                <wp:docPr id="381319415" name="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834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3AFCE8" id=" 321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85pt,6.4pt" to="332.2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/>
        </w:rPr>
        <w:t>Q</w:t>
      </w:r>
      <w:r w:rsidRPr="00850CC6">
        <w:rPr>
          <w:rFonts w:ascii="Cambria Math"/>
          <w:lang w:val="ru-RU"/>
        </w:rPr>
        <w:t xml:space="preserve">  =</w:t>
      </w:r>
    </w:p>
    <w:p w14:paraId="51128FE4" w14:textId="77777777" w:rsidR="00DE3082" w:rsidRPr="00850CC6" w:rsidRDefault="007F0774">
      <w:pPr>
        <w:pStyle w:val="a3"/>
        <w:spacing w:line="258" w:lineRule="exact"/>
        <w:ind w:left="416" w:right="5822"/>
        <w:jc w:val="right"/>
        <w:rPr>
          <w:rFonts w:ascii="Cambria Math"/>
          <w:lang w:val="ru-RU"/>
        </w:rPr>
      </w:pPr>
      <w:r w:rsidRPr="00850CC6">
        <w:rPr>
          <w:rFonts w:ascii="Cambria Math"/>
          <w:w w:val="95"/>
          <w:lang w:val="ru-RU"/>
        </w:rPr>
        <w:t>10</w:t>
      </w:r>
    </w:p>
    <w:p w14:paraId="5027005C" w14:textId="77777777" w:rsidR="00DE3082" w:rsidRPr="00850CC6" w:rsidRDefault="00DE3082">
      <w:pPr>
        <w:pStyle w:val="a3"/>
        <w:rPr>
          <w:rFonts w:ascii="Cambria Math"/>
          <w:sz w:val="20"/>
          <w:lang w:val="ru-RU"/>
        </w:rPr>
      </w:pPr>
    </w:p>
    <w:p w14:paraId="03459DCC" w14:textId="77777777" w:rsidR="00DE3082" w:rsidRPr="00850CC6" w:rsidRDefault="00DE3082">
      <w:pPr>
        <w:pStyle w:val="a3"/>
        <w:spacing w:before="5"/>
        <w:rPr>
          <w:rFonts w:ascii="Cambria Math"/>
          <w:sz w:val="22"/>
          <w:lang w:val="ru-RU"/>
        </w:rPr>
      </w:pPr>
    </w:p>
    <w:p w14:paraId="20C33C74" w14:textId="77777777" w:rsidR="00DE3082" w:rsidRPr="00850CC6" w:rsidRDefault="007F0774">
      <w:pPr>
        <w:pStyle w:val="a3"/>
        <w:spacing w:before="86" w:line="357" w:lineRule="auto"/>
        <w:ind w:left="622" w:right="5784" w:firstLine="840"/>
        <w:rPr>
          <w:lang w:val="ru-RU"/>
        </w:rPr>
      </w:pPr>
      <w:r w:rsidRPr="00850CC6">
        <w:rPr>
          <w:lang w:val="ru-RU"/>
        </w:rPr>
        <w:t>Виходячи з отриманої розр ПВХ матеріалу Ø 110 мм</w:t>
      </w:r>
    </w:p>
    <w:p w14:paraId="7CF30176" w14:textId="77777777" w:rsidR="00DE3082" w:rsidRPr="00850CC6" w:rsidRDefault="00DE3082">
      <w:pPr>
        <w:spacing w:line="357" w:lineRule="auto"/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118BFC1D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597351A2" wp14:editId="3164E370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387942839" name="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956305470" name=" 323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153677" name=" 32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3FB5E9" id=" 322" o:spid="_x0000_s1026" style="position:absolute;margin-left:55.55pt;margin-top:18.7pt;width:521.15pt;height:804.45pt;z-index:-25162956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">
                <v:shape id=" 323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" path="m,l,16044m,l10375,e" filled="f" strokeweight="2.25pt">
                  <v:path arrowok="t" o:connecttype="custom" o:connectlocs="0,397;0,16441;0,397;10375,397" o:connectangles="0,0,0,0"/>
                </v:shape>
                <v:shape id=" 324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8D8242B" wp14:editId="26F06D06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1317026850" name="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0A419262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2BE6068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295E9E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C3AE98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B1CE89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F146DF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DCC10B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8A966B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5D5489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24F0D8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DC75FE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4B78CB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09E3A4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12F4C1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E86664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50E381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D8A87B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68594F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DB133A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218738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F14C94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B7B5ED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6F2767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EB664B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6431CB1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7B0AC8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FD6DAE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097D9E8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C8F6FE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5C4A37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3C109E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FA63A7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71E972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B990FBB" w14:textId="77777777" w:rsidR="007019DC" w:rsidRDefault="007019DC">
                                  <w:pPr>
                                    <w:pStyle w:val="TableParagraph"/>
                                    <w:spacing w:before="262"/>
                                    <w:ind w:left="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вдбору водозабірної системи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59FD2FA1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61192441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C90B99E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72D9A5E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2B87FC4A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AE66B31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4AAF525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D8B44B6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62D7E3C4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0F49B464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99A202B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48D0E22B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0816F94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50A24014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B812BC2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2578B248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225C30ED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45CDB37D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F6B8F82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5C6D6AE8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6CAB29B5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D6C0660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343D9A38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3A522E3C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DC4901B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8D9539E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4469BF52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27DD8E6C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9AD92B5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2E222EB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086239E9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3B545D63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2E8F6C38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4F375E3C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A26FEFD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6510E58F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54437AE3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3BCE2B6F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6F651A69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4B32D3A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38DABFF2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3B027165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67C4F84B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0A7655D4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8C74DCD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1009CA0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5F854FDC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8558B6F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24D2D301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46F59140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55D20D74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65B06BC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1D1E5435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2F913D1D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71E23C6D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0F3518F6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030B567C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6501809A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05AF7E93" w14:textId="77777777" w:rsidR="007019DC" w:rsidRDefault="007019DC">
                                  <w:pPr>
                                    <w:pStyle w:val="TableParagraph"/>
                                  </w:pPr>
                                </w:p>
                                <w:p w14:paraId="389783BA" w14:textId="77777777" w:rsidR="007019DC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27A5447F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right="5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7D5F6FBF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10996FB4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695F0569" w14:textId="59720E8D" w:rsidR="007019DC" w:rsidRDefault="007019DC">
                                  <w:pPr>
                                    <w:pStyle w:val="TableParagraph"/>
                                    <w:spacing w:before="155"/>
                                    <w:ind w:right="11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63</w:t>
                                  </w:r>
                                </w:p>
                              </w:tc>
                            </w:tr>
                          </w:tbl>
                          <w:p w14:paraId="514EF416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242B" id=" 325" o:spid="_x0000_s1088" type="#_x0000_t202" style="position:absolute;margin-left:298pt;margin-top:19.8pt;width:279.7pt;height:802.2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0A419262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2BE6068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295E9E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C3AE98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B1CE89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F146DF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DCC10B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8A966B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5D5489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24F0D8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DC75FE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4B78CB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09E3A4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12F4C1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E86664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50E381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D8A87B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68594F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DB133A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218738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F14C94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B7B5ED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6F2767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EB664B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6431CB1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7B0AC8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FD6DAE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097D9E8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C8F6FE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5C4A37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3C109E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FA63A7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71E972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B990FBB" w14:textId="77777777" w:rsidR="007019DC" w:rsidRDefault="007019DC">
                            <w:pPr>
                              <w:pStyle w:val="TableParagraph"/>
                              <w:spacing w:before="262"/>
                              <w:ind w:left="2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вдбору водозабірної системи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59FD2FA1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61192441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C90B99E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72D9A5E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2B87FC4A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AE66B31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4AAF525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D8B44B6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62D7E3C4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0F49B464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99A202B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48D0E22B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0816F94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50A24014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B812BC2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2578B248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225C30ED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45CDB37D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F6B8F82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5C6D6AE8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6CAB29B5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D6C0660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343D9A38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3A522E3C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DC4901B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8D9539E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4469BF52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27DD8E6C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9AD92B5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2E222EB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086239E9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3B545D63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2E8F6C38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4F375E3C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A26FEFD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6510E58F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54437AE3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3BCE2B6F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6F651A69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4B32D3A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38DABFF2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3B027165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67C4F84B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0A7655D4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8C74DCD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1009CA0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5F854FDC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8558B6F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24D2D301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46F59140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55D20D74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65B06BC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1D1E5435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2F913D1D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71E23C6D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0F3518F6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030B567C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6501809A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05AF7E93" w14:textId="77777777" w:rsidR="007019DC" w:rsidRDefault="007019DC">
                            <w:pPr>
                              <w:pStyle w:val="TableParagraph"/>
                            </w:pPr>
                          </w:p>
                          <w:p w14:paraId="389783BA" w14:textId="77777777" w:rsidR="007019DC" w:rsidRDefault="007019DC">
                            <w:pPr>
                              <w:pStyle w:val="TableParagraph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14:paraId="27A5447F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right="5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7D5F6FBF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10996FB4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695F0569" w14:textId="59720E8D" w:rsidR="007019DC" w:rsidRDefault="007019DC">
                            <w:pPr>
                              <w:pStyle w:val="TableParagraph"/>
                              <w:spacing w:before="155"/>
                              <w:ind w:right="11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5"/>
                                <w:sz w:val="28"/>
                              </w:rPr>
                              <w:t>63</w:t>
                            </w:r>
                          </w:p>
                        </w:tc>
                      </w:tr>
                    </w:tbl>
                    <w:p w14:paraId="514EF416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539BC2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C8B364C" w14:textId="77777777" w:rsidR="00DE3082" w:rsidRPr="00850CC6" w:rsidRDefault="00DE3082">
      <w:pPr>
        <w:pStyle w:val="a3"/>
        <w:spacing w:before="8"/>
        <w:rPr>
          <w:sz w:val="19"/>
          <w:lang w:val="ru-RU"/>
        </w:rPr>
      </w:pPr>
    </w:p>
    <w:p w14:paraId="23AECCC4" w14:textId="77777777" w:rsidR="00DE3082" w:rsidRDefault="007F0774">
      <w:pPr>
        <w:pStyle w:val="a3"/>
        <w:ind w:left="3440"/>
        <w:rPr>
          <w:sz w:val="20"/>
        </w:rPr>
      </w:pPr>
      <w:r>
        <w:rPr>
          <w:noProof/>
          <w:sz w:val="20"/>
          <w:lang w:val="uk-UA" w:eastAsia="uk-UA"/>
        </w:rPr>
        <w:drawing>
          <wp:inline distT="0" distB="0" distL="0" distR="0" wp14:anchorId="70934C21" wp14:editId="5DDC7CBB">
            <wp:extent cx="2941955" cy="6537325"/>
            <wp:effectExtent l="0" t="0" r="0" b="0"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5.pn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570" cy="653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235CD" w14:textId="77777777" w:rsidR="00DE3082" w:rsidRDefault="00DE3082">
      <w:pPr>
        <w:pStyle w:val="a3"/>
        <w:rPr>
          <w:sz w:val="20"/>
        </w:rPr>
      </w:pPr>
    </w:p>
    <w:p w14:paraId="7E06AE98" w14:textId="77777777" w:rsidR="00DE3082" w:rsidRDefault="007F0774">
      <w:pPr>
        <w:pStyle w:val="a3"/>
        <w:spacing w:before="87"/>
        <w:ind w:left="2505"/>
      </w:pPr>
      <w:r>
        <w:t>Рис 5.2 - Схема до пі</w:t>
      </w:r>
    </w:p>
    <w:p w14:paraId="6164F51A" w14:textId="77777777" w:rsidR="00DE3082" w:rsidRDefault="00DE3082">
      <w:pPr>
        <w:sectPr w:rsidR="00DE3082">
          <w:pgSz w:w="11910" w:h="16840"/>
          <w:pgMar w:top="380" w:right="120" w:bottom="280" w:left="1000" w:header="720" w:footer="720" w:gutter="0"/>
          <w:cols w:space="720"/>
        </w:sectPr>
      </w:pPr>
    </w:p>
    <w:p w14:paraId="791BD842" w14:textId="59998E0B" w:rsidR="00DE3082" w:rsidRPr="00850CC6" w:rsidRDefault="007F0774" w:rsidP="00CB6F5F">
      <w:pPr>
        <w:pStyle w:val="a4"/>
        <w:numPr>
          <w:ilvl w:val="1"/>
          <w:numId w:val="14"/>
        </w:numPr>
        <w:tabs>
          <w:tab w:val="left" w:pos="1987"/>
        </w:tabs>
        <w:spacing w:before="75" w:line="357" w:lineRule="auto"/>
        <w:ind w:left="622" w:right="449" w:firstLine="840"/>
        <w:jc w:val="both"/>
        <w:rPr>
          <w:sz w:val="28"/>
          <w:lang w:val="ru-RU"/>
        </w:rPr>
      </w:pPr>
      <w:r w:rsidRPr="00850CC6">
        <w:rPr>
          <w:sz w:val="28"/>
          <w:lang w:val="ru-RU"/>
        </w:rPr>
        <w:lastRenderedPageBreak/>
        <w:t>Розрахунок необхідного освітлення підземного поверху штучним освітленням.</w:t>
      </w:r>
    </w:p>
    <w:p w14:paraId="3C4458CF" w14:textId="77777777" w:rsidR="00DE3082" w:rsidRPr="00850CC6" w:rsidRDefault="007F0774">
      <w:pPr>
        <w:pStyle w:val="a3"/>
        <w:spacing w:before="5" w:line="360" w:lineRule="auto"/>
        <w:ind w:left="622" w:right="450" w:firstLine="840"/>
        <w:jc w:val="both"/>
        <w:rPr>
          <w:lang w:val="ru-RU"/>
        </w:rPr>
      </w:pPr>
      <w:r w:rsidRPr="00850CC6">
        <w:rPr>
          <w:lang w:val="ru-RU"/>
        </w:rPr>
        <w:t>Освітлення нормується згідно з Державними будівельними нормами України: ДБН В.2.5-28-2006 Інженерне обладнання будинків і споруд. Природне і штучне освітлення.</w:t>
      </w:r>
    </w:p>
    <w:p w14:paraId="250FC834" w14:textId="77777777" w:rsidR="00DE3082" w:rsidRPr="00850CC6" w:rsidRDefault="007F0774">
      <w:pPr>
        <w:pStyle w:val="a3"/>
        <w:spacing w:before="1" w:line="357" w:lineRule="auto"/>
        <w:ind w:left="622" w:right="436" w:firstLine="840"/>
        <w:jc w:val="both"/>
        <w:rPr>
          <w:lang w:val="ru-RU"/>
        </w:rPr>
      </w:pPr>
      <w:r w:rsidRPr="00850CC6">
        <w:rPr>
          <w:lang w:val="ru-RU"/>
        </w:rPr>
        <w:t>Мінімальна освітленість встановлюється в залежності від розряду приміщення. Для І</w:t>
      </w:r>
      <w:r>
        <w:t>V</w:t>
      </w:r>
      <w:r w:rsidRPr="00850CC6">
        <w:rPr>
          <w:lang w:val="ru-RU"/>
        </w:rPr>
        <w:t xml:space="preserve"> розряду зорових робіт вона складає 300...500 лк.</w:t>
      </w:r>
    </w:p>
    <w:p w14:paraId="698045E9" w14:textId="77777777" w:rsidR="00DE3082" w:rsidRPr="00850CC6" w:rsidRDefault="007F0774">
      <w:pPr>
        <w:pStyle w:val="a3"/>
        <w:spacing w:before="6" w:line="362" w:lineRule="auto"/>
        <w:ind w:left="622" w:right="443" w:firstLine="840"/>
        <w:jc w:val="both"/>
        <w:rPr>
          <w:lang w:val="ru-RU"/>
        </w:rPr>
      </w:pPr>
      <w:r w:rsidRPr="00850CC6">
        <w:rPr>
          <w:lang w:val="ru-RU"/>
        </w:rPr>
        <w:t>Для штучного освітлення у приміщенні використовуються  люмінесцентні</w:t>
      </w:r>
      <w:r w:rsidRPr="00850CC6">
        <w:rPr>
          <w:spacing w:val="-5"/>
          <w:lang w:val="ru-RU"/>
        </w:rPr>
        <w:t xml:space="preserve"> </w:t>
      </w:r>
      <w:r w:rsidRPr="00850CC6">
        <w:rPr>
          <w:lang w:val="ru-RU"/>
        </w:rPr>
        <w:t>лампи.</w:t>
      </w:r>
    </w:p>
    <w:p w14:paraId="7906DF5F" w14:textId="77777777" w:rsidR="00DE3082" w:rsidRPr="00850CC6" w:rsidRDefault="007F0774">
      <w:pPr>
        <w:pStyle w:val="a3"/>
        <w:spacing w:line="357" w:lineRule="auto"/>
        <w:ind w:left="622" w:right="441" w:firstLine="840"/>
        <w:jc w:val="both"/>
        <w:rPr>
          <w:lang w:val="ru-RU"/>
        </w:rPr>
      </w:pPr>
      <w:r w:rsidRPr="00850CC6">
        <w:rPr>
          <w:lang w:val="ru-RU"/>
        </w:rPr>
        <w:t>Розрахунок штучного освітлення проведемо для кімнати площею 1 295,6 м</w:t>
      </w:r>
      <w:r w:rsidRPr="00850CC6">
        <w:rPr>
          <w:position w:val="10"/>
          <w:sz w:val="18"/>
          <w:lang w:val="ru-RU"/>
        </w:rPr>
        <w:t>2</w:t>
      </w:r>
      <w:r w:rsidRPr="00850CC6">
        <w:rPr>
          <w:lang w:val="ru-RU"/>
        </w:rPr>
        <w:t>, ширина якої складає 36,3 м, довжина – 35,4 м, висота – м.</w:t>
      </w:r>
    </w:p>
    <w:p w14:paraId="17B436A7" w14:textId="77777777" w:rsidR="00DE3082" w:rsidRPr="00850CC6" w:rsidRDefault="007F0774">
      <w:pPr>
        <w:pStyle w:val="a3"/>
        <w:spacing w:line="360" w:lineRule="auto"/>
        <w:ind w:left="622" w:right="448" w:firstLine="840"/>
        <w:jc w:val="both"/>
        <w:rPr>
          <w:lang w:val="ru-RU"/>
        </w:rPr>
      </w:pPr>
      <w:r w:rsidRPr="00850CC6">
        <w:rPr>
          <w:lang w:val="ru-RU"/>
        </w:rPr>
        <w:t>Скористаємося методом використання світлового потоку.  Для визначення потрібної кількості світильників, які повинні забезпечити нормований рівень освітленості, визначимо світловий потік, що падає на робочу поверхню за формулою:</w:t>
      </w:r>
    </w:p>
    <w:p w14:paraId="77A150C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2A5A1CB" w14:textId="77777777" w:rsidR="00DE3082" w:rsidRPr="00850CC6" w:rsidRDefault="00DE3082">
      <w:pPr>
        <w:rPr>
          <w:sz w:val="20"/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273C89A4" w14:textId="77777777" w:rsidR="00DE3082" w:rsidRPr="00850CC6" w:rsidRDefault="007F0774">
      <w:pPr>
        <w:spacing w:before="258" w:line="170" w:lineRule="auto"/>
        <w:jc w:val="right"/>
        <w:rPr>
          <w:rFonts w:ascii="Cambria Math" w:hAnsi="Cambria Math"/>
          <w:sz w:val="20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EA9FD9A" wp14:editId="0A72FDD3">
                <wp:simplePos x="0" y="0"/>
                <wp:positionH relativeFrom="page">
                  <wp:posOffset>3972560</wp:posOffset>
                </wp:positionH>
                <wp:positionV relativeFrom="paragraph">
                  <wp:posOffset>321310</wp:posOffset>
                </wp:positionV>
                <wp:extent cx="579120" cy="0"/>
                <wp:effectExtent l="0" t="0" r="0" b="0"/>
                <wp:wrapNone/>
                <wp:docPr id="297642314" name="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B797B8" id=" 326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8pt,25.3pt" to="358.4pt,25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>
        <w:rPr>
          <w:rFonts w:ascii="Cambria Math" w:hAnsi="Cambria Math"/>
          <w:w w:val="105"/>
          <w:position w:val="-16"/>
          <w:sz w:val="28"/>
        </w:rPr>
        <w:t>F</w:t>
      </w:r>
      <w:r w:rsidRPr="00850CC6">
        <w:rPr>
          <w:rFonts w:ascii="Cambria Math" w:hAnsi="Cambria Math"/>
          <w:w w:val="105"/>
          <w:position w:val="-16"/>
          <w:sz w:val="28"/>
          <w:lang w:val="ru-RU"/>
        </w:rPr>
        <w:t xml:space="preserve"> = </w:t>
      </w:r>
      <w:r>
        <w:rPr>
          <w:rFonts w:ascii="Cambria Math" w:hAnsi="Cambria Math"/>
          <w:w w:val="105"/>
          <w:sz w:val="20"/>
        </w:rPr>
        <w:t>E</w:t>
      </w:r>
      <w:r w:rsidRPr="00850CC6">
        <w:rPr>
          <w:rFonts w:ascii="Cambria Math" w:hAnsi="Cambria Math"/>
          <w:w w:val="105"/>
          <w:sz w:val="20"/>
          <w:lang w:val="ru-RU"/>
        </w:rPr>
        <w:t xml:space="preserve"> ∙ </w:t>
      </w:r>
      <w:r>
        <w:rPr>
          <w:rFonts w:ascii="Cambria Math" w:hAnsi="Cambria Math"/>
          <w:w w:val="105"/>
          <w:sz w:val="20"/>
        </w:rPr>
        <w:t>K</w:t>
      </w:r>
      <w:r w:rsidRPr="00850CC6">
        <w:rPr>
          <w:rFonts w:ascii="Cambria Math" w:hAnsi="Cambria Math"/>
          <w:w w:val="105"/>
          <w:sz w:val="20"/>
          <w:lang w:val="ru-RU"/>
        </w:rPr>
        <w:t xml:space="preserve"> ∙ </w:t>
      </w:r>
      <w:r>
        <w:rPr>
          <w:rFonts w:ascii="Cambria Math" w:hAnsi="Cambria Math"/>
          <w:w w:val="105"/>
          <w:sz w:val="20"/>
        </w:rPr>
        <w:t>S</w:t>
      </w:r>
      <w:r w:rsidRPr="00850CC6">
        <w:rPr>
          <w:rFonts w:ascii="Cambria Math" w:hAnsi="Cambria Math"/>
          <w:w w:val="105"/>
          <w:sz w:val="20"/>
          <w:lang w:val="ru-RU"/>
        </w:rPr>
        <w:t xml:space="preserve"> ∙ </w:t>
      </w:r>
      <w:r>
        <w:rPr>
          <w:rFonts w:ascii="Cambria Math" w:hAnsi="Cambria Math"/>
          <w:w w:val="105"/>
          <w:sz w:val="20"/>
        </w:rPr>
        <w:t>Z</w:t>
      </w:r>
    </w:p>
    <w:p w14:paraId="58792874" w14:textId="77777777" w:rsidR="00DE3082" w:rsidRPr="00850CC6" w:rsidRDefault="007F0774">
      <w:pPr>
        <w:spacing w:line="192" w:lineRule="exact"/>
        <w:ind w:right="392"/>
        <w:jc w:val="right"/>
        <w:rPr>
          <w:rFonts w:ascii="Cambria Math" w:hAnsi="Cambria Math"/>
          <w:sz w:val="20"/>
          <w:lang w:val="ru-RU"/>
        </w:rPr>
      </w:pPr>
      <w:r>
        <w:rPr>
          <w:rFonts w:ascii="Cambria Math" w:hAnsi="Cambria Math"/>
          <w:w w:val="115"/>
          <w:sz w:val="20"/>
        </w:rPr>
        <w:t>η</w:t>
      </w:r>
    </w:p>
    <w:p w14:paraId="3B11CCBF" w14:textId="77777777" w:rsidR="00DE3082" w:rsidRPr="00850CC6" w:rsidRDefault="007F0774">
      <w:pPr>
        <w:pStyle w:val="a3"/>
        <w:spacing w:before="10"/>
        <w:rPr>
          <w:rFonts w:ascii="Cambria Math"/>
          <w:sz w:val="27"/>
          <w:lang w:val="ru-RU"/>
        </w:rPr>
      </w:pPr>
      <w:r w:rsidRPr="00850CC6">
        <w:rPr>
          <w:lang w:val="ru-RU"/>
        </w:rPr>
        <w:br w:type="column"/>
      </w:r>
    </w:p>
    <w:p w14:paraId="34E896BA" w14:textId="77777777" w:rsidR="00DE3082" w:rsidRPr="00850CC6" w:rsidRDefault="007F0774">
      <w:pPr>
        <w:pStyle w:val="a3"/>
        <w:ind w:right="429"/>
        <w:jc w:val="right"/>
        <w:rPr>
          <w:lang w:val="ru-RU"/>
        </w:rPr>
      </w:pPr>
      <w:r w:rsidRPr="00850CC6">
        <w:rPr>
          <w:lang w:val="ru-RU"/>
        </w:rPr>
        <w:t>( 5.2 )</w:t>
      </w:r>
    </w:p>
    <w:p w14:paraId="59EB2128" w14:textId="77777777" w:rsidR="00DE3082" w:rsidRPr="00850CC6" w:rsidRDefault="00DE3082">
      <w:pPr>
        <w:jc w:val="right"/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6170" w:space="40"/>
            <w:col w:w="4580"/>
          </w:cols>
        </w:sectPr>
      </w:pPr>
    </w:p>
    <w:p w14:paraId="2C63CF3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C11B9CB" w14:textId="77777777" w:rsidR="00DE3082" w:rsidRPr="00850CC6" w:rsidRDefault="00DE3082">
      <w:pPr>
        <w:pStyle w:val="a3"/>
        <w:spacing w:before="11"/>
        <w:rPr>
          <w:lang w:val="ru-RU"/>
        </w:rPr>
      </w:pPr>
    </w:p>
    <w:p w14:paraId="1F114C6E" w14:textId="77777777" w:rsidR="00DE3082" w:rsidRPr="00850CC6" w:rsidRDefault="007F0774">
      <w:pPr>
        <w:pStyle w:val="a3"/>
        <w:spacing w:before="82"/>
        <w:ind w:left="1463"/>
        <w:rPr>
          <w:lang w:val="ru-RU"/>
        </w:rPr>
      </w:pPr>
      <w:r w:rsidRPr="00850CC6">
        <w:rPr>
          <w:rFonts w:ascii="Cambria Math" w:hAnsi="Cambria Math"/>
          <w:lang w:val="ru-RU"/>
        </w:rPr>
        <w:t xml:space="preserve">де </w:t>
      </w:r>
      <w:r>
        <w:t>F</w:t>
      </w:r>
      <w:r w:rsidRPr="00850CC6">
        <w:rPr>
          <w:lang w:val="ru-RU"/>
        </w:rPr>
        <w:t xml:space="preserve"> - світловий потік, що розраховується, Лм;</w:t>
      </w:r>
    </w:p>
    <w:p w14:paraId="75ADEDD3" w14:textId="77777777" w:rsidR="00DE3082" w:rsidRPr="00850CC6" w:rsidRDefault="007F0774">
      <w:pPr>
        <w:pStyle w:val="a3"/>
        <w:spacing w:before="161"/>
        <w:ind w:left="1463"/>
        <w:rPr>
          <w:lang w:val="ru-RU"/>
        </w:rPr>
      </w:pPr>
      <w:r>
        <w:t>E</w:t>
      </w:r>
      <w:r w:rsidRPr="00850CC6">
        <w:rPr>
          <w:lang w:val="ru-RU"/>
        </w:rPr>
        <w:t xml:space="preserve"> – нормована мінімальна освітленість, Лк; Е = 300 Лк;</w:t>
      </w:r>
    </w:p>
    <w:p w14:paraId="2C89BE00" w14:textId="77777777" w:rsidR="00DE3082" w:rsidRPr="00850CC6" w:rsidRDefault="007F0774">
      <w:pPr>
        <w:pStyle w:val="a3"/>
        <w:spacing w:before="152"/>
        <w:ind w:left="1434" w:firstLine="28"/>
        <w:rPr>
          <w:lang w:val="ru-RU"/>
        </w:rPr>
      </w:pPr>
      <w:r>
        <w:t>S</w:t>
      </w:r>
      <w:r w:rsidRPr="00850CC6">
        <w:rPr>
          <w:lang w:val="ru-RU"/>
        </w:rPr>
        <w:t xml:space="preserve"> – площа освітлюваного приміщення (у нашому випадку </w:t>
      </w:r>
      <w:r>
        <w:t>S</w:t>
      </w:r>
      <w:r w:rsidRPr="00850CC6">
        <w:rPr>
          <w:lang w:val="ru-RU"/>
        </w:rPr>
        <w:t xml:space="preserve"> = 1 295,6 м</w:t>
      </w:r>
      <w:r w:rsidRPr="00850CC6">
        <w:rPr>
          <w:position w:val="10"/>
          <w:sz w:val="18"/>
          <w:lang w:val="ru-RU"/>
        </w:rPr>
        <w:t xml:space="preserve">2 </w:t>
      </w:r>
      <w:r w:rsidRPr="00850CC6">
        <w:rPr>
          <w:lang w:val="ru-RU"/>
        </w:rPr>
        <w:t>);</w:t>
      </w:r>
    </w:p>
    <w:p w14:paraId="3B4AD3B4" w14:textId="77777777" w:rsidR="00DE3082" w:rsidRPr="00850CC6" w:rsidRDefault="007F0774">
      <w:pPr>
        <w:spacing w:before="162" w:line="360" w:lineRule="auto"/>
        <w:ind w:left="622" w:right="449" w:firstLine="811"/>
        <w:jc w:val="both"/>
        <w:rPr>
          <w:sz w:val="27"/>
          <w:lang w:val="ru-RU"/>
        </w:rPr>
      </w:pPr>
      <w:r>
        <w:rPr>
          <w:sz w:val="27"/>
        </w:rPr>
        <w:t>Z</w:t>
      </w:r>
      <w:r w:rsidRPr="00850CC6">
        <w:rPr>
          <w:sz w:val="27"/>
          <w:lang w:val="ru-RU"/>
        </w:rPr>
        <w:t xml:space="preserve"> – відношення середньої освітленості до мінімальної (зазвичай приймається рівним 1,1... 1,2, в нашому випадку </w:t>
      </w:r>
      <w:r>
        <w:rPr>
          <w:sz w:val="27"/>
        </w:rPr>
        <w:t>Z</w:t>
      </w:r>
      <w:r w:rsidRPr="00850CC6">
        <w:rPr>
          <w:spacing w:val="-4"/>
          <w:sz w:val="27"/>
          <w:lang w:val="ru-RU"/>
        </w:rPr>
        <w:t xml:space="preserve"> </w:t>
      </w:r>
      <w:r w:rsidRPr="00850CC6">
        <w:rPr>
          <w:sz w:val="27"/>
          <w:lang w:val="ru-RU"/>
        </w:rPr>
        <w:t>=1,1);</w:t>
      </w:r>
    </w:p>
    <w:p w14:paraId="40A861BA" w14:textId="77777777" w:rsidR="00DE3082" w:rsidRPr="00850CC6" w:rsidRDefault="007F0774">
      <w:pPr>
        <w:pStyle w:val="a3"/>
        <w:spacing w:before="1" w:line="360" w:lineRule="auto"/>
        <w:ind w:left="622" w:right="450" w:firstLine="840"/>
        <w:jc w:val="both"/>
        <w:rPr>
          <w:lang w:val="ru-RU"/>
        </w:rPr>
      </w:pPr>
      <w:r>
        <w:t>K</w:t>
      </w:r>
      <w:r w:rsidRPr="00850CC6">
        <w:rPr>
          <w:lang w:val="ru-RU"/>
        </w:rPr>
        <w:t xml:space="preserve"> – коефіцієнт запасу, що враховує зменшення світлового потоку лампи в результаті забруднення світильників в процесі експлуатації (його значення залежить </w:t>
      </w:r>
      <w:r w:rsidRPr="00850CC6">
        <w:rPr>
          <w:spacing w:val="-3"/>
          <w:lang w:val="ru-RU"/>
        </w:rPr>
        <w:t xml:space="preserve">від </w:t>
      </w:r>
      <w:r w:rsidRPr="00850CC6">
        <w:rPr>
          <w:lang w:val="ru-RU"/>
        </w:rPr>
        <w:t>типу приміщення і характеру робіт, що проводяться в ньому, в нашому випадку К =</w:t>
      </w:r>
      <w:r w:rsidRPr="00850CC6">
        <w:rPr>
          <w:spacing w:val="-3"/>
          <w:lang w:val="ru-RU"/>
        </w:rPr>
        <w:t xml:space="preserve"> </w:t>
      </w:r>
      <w:r w:rsidRPr="00850CC6">
        <w:rPr>
          <w:lang w:val="ru-RU"/>
        </w:rPr>
        <w:t>1,5);</w:t>
      </w:r>
    </w:p>
    <w:p w14:paraId="16BA0566" w14:textId="223F85C3" w:rsidR="00DE3082" w:rsidRPr="00850CC6" w:rsidRDefault="007F0774">
      <w:pPr>
        <w:pStyle w:val="a3"/>
        <w:spacing w:before="3"/>
        <w:ind w:left="1463"/>
        <w:jc w:val="both"/>
        <w:rPr>
          <w:lang w:val="ru-RU"/>
        </w:rPr>
      </w:pPr>
      <w:r>
        <w:t>η</w:t>
      </w:r>
      <w:r w:rsidRPr="00850CC6">
        <w:rPr>
          <w:lang w:val="ru-RU"/>
        </w:rPr>
        <w:t xml:space="preserve"> – коефіцієнт використання світлового потоку,</w:t>
      </w:r>
      <w:r w:rsidR="00D6655F" w:rsidRPr="00D6655F">
        <w:rPr>
          <w:noProof/>
          <w:sz w:val="22"/>
          <w:szCs w:val="22"/>
          <w:lang w:val="uk-UA" w:eastAsia="uk-UA"/>
        </w:rPr>
        <w:t xml:space="preserve"> </w:t>
      </w:r>
    </w:p>
    <w:p w14:paraId="796DD1F3" w14:textId="19C50E85" w:rsidR="00DE3082" w:rsidRPr="00850CC6" w:rsidRDefault="00DE3082">
      <w:pPr>
        <w:pStyle w:val="a3"/>
        <w:rPr>
          <w:sz w:val="20"/>
          <w:lang w:val="ru-RU"/>
        </w:rPr>
      </w:pPr>
    </w:p>
    <w:p w14:paraId="051C4474" w14:textId="46E06945" w:rsidR="00DE3082" w:rsidRPr="00850CC6" w:rsidRDefault="00DE3082">
      <w:pPr>
        <w:pStyle w:val="a3"/>
        <w:rPr>
          <w:sz w:val="20"/>
          <w:lang w:val="ru-RU"/>
        </w:rPr>
      </w:pPr>
    </w:p>
    <w:p w14:paraId="287ABC48" w14:textId="659CB72F" w:rsidR="00DE3082" w:rsidRPr="00850CC6" w:rsidRDefault="00DE3082">
      <w:pPr>
        <w:pStyle w:val="a3"/>
        <w:rPr>
          <w:sz w:val="20"/>
          <w:lang w:val="ru-RU"/>
        </w:rPr>
      </w:pPr>
    </w:p>
    <w:p w14:paraId="0795DB18" w14:textId="482C7784" w:rsidR="00DE3082" w:rsidRPr="00850CC6" w:rsidRDefault="00434E06">
      <w:pPr>
        <w:pStyle w:val="a3"/>
        <w:rPr>
          <w:sz w:val="20"/>
          <w:lang w:val="ru-RU"/>
        </w:rPr>
      </w:pPr>
      <w:r w:rsidRPr="008E6DA8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87BF75B" wp14:editId="46000414">
                <wp:simplePos x="0" y="0"/>
                <wp:positionH relativeFrom="column">
                  <wp:posOffset>6256020</wp:posOffset>
                </wp:positionH>
                <wp:positionV relativeFrom="paragraph">
                  <wp:posOffset>12065</wp:posOffset>
                </wp:positionV>
                <wp:extent cx="514350" cy="558165"/>
                <wp:effectExtent l="0" t="0" r="0" b="0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52B5E" w14:textId="77777777" w:rsidR="007019DC" w:rsidRDefault="007019DC" w:rsidP="008E6DA8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667D5717" w14:textId="7A882394" w:rsidR="007019DC" w:rsidRPr="003166CB" w:rsidRDefault="007019DC" w:rsidP="008E6DA8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 w:rsidRPr="008E6DA8">
                              <w:rPr>
                                <w:sz w:val="28"/>
                                <w:lang w:val="uk-UA"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7BF75B" id="Поле 54" o:spid="_x0000_s1089" type="#_x0000_t202" style="position:absolute;margin-left:492.6pt;margin-top:.95pt;width:40.5pt;height:43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" filled="f" stroked="f" strokeweight=".5pt">
                <v:textbox>
                  <w:txbxContent>
                    <w:p w14:paraId="07A52B5E" w14:textId="77777777" w:rsidR="007019DC" w:rsidRDefault="007019DC" w:rsidP="008E6DA8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667D5717" w14:textId="7A882394" w:rsidR="007019DC" w:rsidRPr="003166CB" w:rsidRDefault="007019DC" w:rsidP="008E6DA8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 w:rsidRPr="008E6DA8">
                        <w:rPr>
                          <w:sz w:val="28"/>
                          <w:lang w:val="uk-UA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</w:p>
    <w:p w14:paraId="1B02DF65" w14:textId="77777777" w:rsidR="00DE3082" w:rsidRPr="00850CC6" w:rsidRDefault="00DE3082">
      <w:pPr>
        <w:rPr>
          <w:sz w:val="20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5840D798" w14:textId="59815F7D" w:rsidR="00DE3082" w:rsidRPr="00850CC6" w:rsidRDefault="00D6655F">
      <w:pPr>
        <w:pStyle w:val="a3"/>
        <w:spacing w:before="2"/>
        <w:rPr>
          <w:sz w:val="40"/>
          <w:lang w:val="ru-RU"/>
        </w:rPr>
      </w:pPr>
      <w:r w:rsidRPr="00D6655F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650A68F" wp14:editId="23C376CF">
                <wp:simplePos x="0" y="0"/>
                <wp:positionH relativeFrom="column">
                  <wp:posOffset>2676525</wp:posOffset>
                </wp:positionH>
                <wp:positionV relativeFrom="paragraph">
                  <wp:posOffset>56515</wp:posOffset>
                </wp:positionV>
                <wp:extent cx="3552825" cy="295275"/>
                <wp:effectExtent l="0" t="0" r="9525" b="952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7396C" w14:textId="77777777" w:rsidR="007019DC" w:rsidRPr="005165FC" w:rsidRDefault="007019DC" w:rsidP="00D665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3C42DAD9" w14:textId="77777777" w:rsidR="007019DC" w:rsidRDefault="007019DC" w:rsidP="00D6655F">
                            <w:r>
                              <w:t xml:space="preserve"> </w:t>
                            </w:r>
                          </w:p>
                          <w:p w14:paraId="6BD27EE9" w14:textId="77777777" w:rsidR="007019DC" w:rsidRDefault="007019DC" w:rsidP="00D6655F"/>
                          <w:p w14:paraId="055BA6CF" w14:textId="77777777" w:rsidR="007019DC" w:rsidRDefault="007019DC" w:rsidP="00D6655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50A68F" id="Поле 34" o:spid="_x0000_s1090" type="#_x0000_t202" style="position:absolute;margin-left:210.75pt;margin-top:4.45pt;width:279.75pt;height:23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" fillcolor="window" stroked="f" strokeweight=".5pt">
                <v:textbox>
                  <w:txbxContent>
                    <w:p w14:paraId="5B57396C" w14:textId="77777777" w:rsidR="007019DC" w:rsidRPr="005165FC" w:rsidRDefault="007019DC" w:rsidP="00D6655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3C42DAD9" w14:textId="77777777" w:rsidR="007019DC" w:rsidRDefault="007019DC" w:rsidP="00D6655F">
                      <w:r>
                        <w:t xml:space="preserve"> </w:t>
                      </w:r>
                    </w:p>
                    <w:p w14:paraId="6BD27EE9" w14:textId="77777777" w:rsidR="007019DC" w:rsidRDefault="007019DC" w:rsidP="00D6655F"/>
                    <w:p w14:paraId="055BA6CF" w14:textId="77777777" w:rsidR="007019DC" w:rsidRDefault="007019DC" w:rsidP="00D6655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78804B4F" wp14:editId="45824383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956120606" name="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04779817" name=" 328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0478586" name=" 32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05D6C9" id=" 327" o:spid="_x0000_s1026" style="position:absolute;margin-left:55.55pt;margin-top:18.7pt;width:521.15pt;height:804.45pt;z-index:-251627520;mso-position-horizontal-relative:page;mso-position-vertical-relative:page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">
                <v:shape id=" 328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329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">
                  <v:imagedata r:id="rId10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A9BBB02" w14:textId="7E1734F3" w:rsidR="00DE3082" w:rsidRPr="00850CC6" w:rsidRDefault="00DE3082" w:rsidP="00D6655F">
      <w:pPr>
        <w:pStyle w:val="a3"/>
        <w:spacing w:before="1"/>
        <w:rPr>
          <w:lang w:val="ru-RU"/>
        </w:rPr>
      </w:pPr>
    </w:p>
    <w:p w14:paraId="53621EEE" w14:textId="77777777" w:rsidR="00DE3082" w:rsidRPr="00850CC6" w:rsidRDefault="007F0774">
      <w:pPr>
        <w:pStyle w:val="a3"/>
        <w:spacing w:before="6"/>
        <w:rPr>
          <w:sz w:val="19"/>
          <w:lang w:val="ru-RU"/>
        </w:rPr>
      </w:pPr>
      <w:r w:rsidRPr="00850CC6">
        <w:rPr>
          <w:lang w:val="ru-RU"/>
        </w:rPr>
        <w:br w:type="column"/>
      </w:r>
    </w:p>
    <w:p w14:paraId="46B718C7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793E6A46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6C32AF2A" wp14:editId="49CFD745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231969678" name="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160241889" name=" 331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282901" name=" 33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5421B3" id=" 330" o:spid="_x0000_s1026" style="position:absolute;margin-left:55.55pt;margin-top:18.7pt;width:521.15pt;height:804.45pt;z-index:-251623424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">
                <v:shape id=" 331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" path="m,l,16044m,l10375,e" filled="f" strokeweight="2.25pt">
                  <v:path arrowok="t" o:connecttype="custom" o:connectlocs="0,397;0,16441;0,397;10375,397" o:connectangles="0,0,0,0"/>
                </v:shape>
                <v:shape id=" 332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27734A" wp14:editId="2D7EAC2F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548403884" name="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206C74C6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516A61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0EF9E7F" w14:textId="77777777" w:rsidR="007019DC" w:rsidRPr="00850CC6" w:rsidRDefault="007019DC">
                                  <w:pPr>
                                    <w:pStyle w:val="TableParagraph"/>
                                    <w:spacing w:before="211"/>
                                    <w:ind w:left="9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я за формулою:</w:t>
                                  </w:r>
                                </w:p>
                                <w:p w14:paraId="13A0409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5D9804D" w14:textId="77777777" w:rsidR="007019DC" w:rsidRPr="00850CC6" w:rsidRDefault="007019DC">
                                  <w:pPr>
                                    <w:pStyle w:val="TableParagraph"/>
                                    <w:spacing w:before="2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041BAEFE" w14:textId="77777777" w:rsidR="007019DC" w:rsidRPr="00850CC6" w:rsidRDefault="007019DC">
                                  <w:pPr>
                                    <w:pStyle w:val="TableParagraph"/>
                                    <w:spacing w:line="319" w:lineRule="auto"/>
                                    <w:ind w:left="-7" w:right="3803" w:firstLine="168"/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w w:val="105"/>
                                      <w:sz w:val="20"/>
                                    </w:rPr>
                                    <w:t>𝑆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w w:val="10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/>
                                      <w:sz w:val="20"/>
                                    </w:rPr>
                                    <w:t>𝐴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Cambria Math" w:eastAsia="Cambria Math"/>
                                      <w:sz w:val="20"/>
                                    </w:rPr>
                                    <w:t>𝐵</w:t>
                                  </w:r>
                                  <w:r w:rsidRPr="00850CC6">
                                    <w:rPr>
                                      <w:rFonts w:ascii="Cambria Math" w:eastAsia="Cambria Math"/>
                                      <w:sz w:val="20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3514EF6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7F315E44" w14:textId="77777777" w:rsidR="007019DC" w:rsidRPr="00850CC6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14:paraId="23FA4FB7" w14:textId="77777777" w:rsidR="007019DC" w:rsidRPr="00850CC6" w:rsidRDefault="007019DC">
                                  <w:pPr>
                                    <w:pStyle w:val="TableParagraph"/>
                                    <w:ind w:left="-35"/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= 1 295,6 м</w:t>
                                  </w:r>
                                  <w:r w:rsidRPr="00850CC6">
                                    <w:rPr>
                                      <w:position w:val="10"/>
                                      <w:sz w:val="18"/>
                                      <w:lang w:val="ru-RU"/>
                                    </w:rPr>
                                    <w:t>2</w:t>
                                  </w:r>
                                  <w:r w:rsidRPr="00850CC6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>;</w:t>
                                  </w:r>
                                </w:p>
                                <w:p w14:paraId="54D0E071" w14:textId="77777777" w:rsidR="007019DC" w:rsidRPr="00850CC6" w:rsidRDefault="007019DC">
                                  <w:pPr>
                                    <w:pStyle w:val="TableParagraph"/>
                                    <w:spacing w:before="158" w:line="362" w:lineRule="auto"/>
                                    <w:ind w:left="89" w:right="2806" w:hanging="12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ісу, </w:t>
                                  </w:r>
                                  <w:r>
                                    <w:rPr>
                                      <w:sz w:val="28"/>
                                    </w:rPr>
                                    <w:t>h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= 2,7 м; 36,3 м;</w:t>
                                  </w:r>
                                </w:p>
                                <w:p w14:paraId="6C3F3B65" w14:textId="77777777" w:rsidR="007019DC" w:rsidRPr="00850CC6" w:rsidRDefault="007019DC">
                                  <w:pPr>
                                    <w:pStyle w:val="TableParagraph"/>
                                    <w:spacing w:line="315" w:lineRule="exact"/>
                                    <w:ind w:left="-7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= 35,4 м;</w:t>
                                  </w:r>
                                </w:p>
                                <w:p w14:paraId="50D6848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0A826F5" w14:textId="77777777" w:rsidR="007019DC" w:rsidRPr="00850CC6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14:paraId="5DEB6A01" w14:textId="77777777" w:rsidR="007019DC" w:rsidRPr="00850CC6" w:rsidRDefault="007019DC">
                                  <w:pPr>
                                    <w:pStyle w:val="TableParagraph"/>
                                    <w:spacing w:before="1"/>
                                    <w:ind w:left="1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аємо:</w:t>
                                  </w:r>
                                </w:p>
                                <w:p w14:paraId="2B4EA2D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2CB1E2E" w14:textId="77777777" w:rsidR="007019DC" w:rsidRPr="00850CC6" w:rsidRDefault="007019DC">
                                  <w:pPr>
                                    <w:pStyle w:val="TableParagraph"/>
                                    <w:spacing w:before="9"/>
                                    <w:rPr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14:paraId="45518408" w14:textId="77777777" w:rsidR="007019DC" w:rsidRPr="00850CC6" w:rsidRDefault="007019DC">
                                  <w:pPr>
                                    <w:pStyle w:val="TableParagraph"/>
                                    <w:spacing w:before="1" w:line="272" w:lineRule="exact"/>
                                    <w:ind w:left="75"/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  <w:t>295,6</w:t>
                                  </w:r>
                                </w:p>
                                <w:p w14:paraId="6342FF06" w14:textId="77777777" w:rsidR="007019DC" w:rsidRPr="00850CC6" w:rsidRDefault="007019DC">
                                  <w:pPr>
                                    <w:pStyle w:val="TableParagraph"/>
                                    <w:spacing w:line="202" w:lineRule="exact"/>
                                    <w:ind w:left="1433"/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  <w:t>= 0,66</w:t>
                                  </w:r>
                                </w:p>
                                <w:p w14:paraId="1C3E6B0A" w14:textId="77777777" w:rsidR="007019DC" w:rsidRPr="00850CC6" w:rsidRDefault="007019DC">
                                  <w:pPr>
                                    <w:pStyle w:val="TableParagraph"/>
                                    <w:spacing w:line="258" w:lineRule="exact"/>
                                    <w:ind w:left="-45"/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  <w:t>6,3 + 35,4)</w:t>
                                  </w:r>
                                </w:p>
                                <w:p w14:paraId="219D1AA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23143F1A" w14:textId="77777777" w:rsidR="007019DC" w:rsidRPr="00850CC6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</w:p>
                                <w:p w14:paraId="5AC59864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257"/>
                                      <w:tab w:val="left" w:pos="631"/>
                                      <w:tab w:val="left" w:pos="1083"/>
                                      <w:tab w:val="left" w:pos="2445"/>
                                      <w:tab w:val="left" w:pos="2795"/>
                                      <w:tab w:val="left" w:pos="3649"/>
                                    </w:tabs>
                                    <w:spacing w:line="720" w:lineRule="auto"/>
                                    <w:ind w:left="41" w:right="10" w:hanging="124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я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І,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за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таблицею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4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[ДБН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В.2.5- рмулу для визначення світлового</w:t>
                                  </w:r>
                                  <w:r w:rsidRPr="00850CC6">
                                    <w:rPr>
                                      <w:spacing w:val="-2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по</w:t>
                                  </w:r>
                                </w:p>
                                <w:p w14:paraId="69742D43" w14:textId="77777777" w:rsidR="007019DC" w:rsidRPr="00850CC6" w:rsidRDefault="007019DC">
                                  <w:pPr>
                                    <w:pStyle w:val="TableParagraph"/>
                                    <w:spacing w:line="251" w:lineRule="exact"/>
                                    <w:ind w:left="-98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1 295,6 ∙ 1,1</w:t>
                                  </w:r>
                                </w:p>
                                <w:p w14:paraId="28F943A0" w14:textId="77777777" w:rsidR="007019DC" w:rsidRPr="00850CC6" w:rsidRDefault="007019DC">
                                  <w:pPr>
                                    <w:pStyle w:val="TableParagraph"/>
                                    <w:spacing w:line="202" w:lineRule="exact"/>
                                    <w:ind w:left="1621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= 29 151 Лм</w:t>
                                  </w:r>
                                </w:p>
                                <w:p w14:paraId="7DA41442" w14:textId="77777777" w:rsidR="007019DC" w:rsidRPr="00850CC6" w:rsidRDefault="007019DC">
                                  <w:pPr>
                                    <w:pStyle w:val="TableParagraph"/>
                                    <w:spacing w:line="258" w:lineRule="exact"/>
                                    <w:ind w:left="-88"/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  <w:t>22</w:t>
                                  </w:r>
                                </w:p>
                                <w:p w14:paraId="1AAA1E9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0B644F04" w14:textId="77777777" w:rsidR="007019DC" w:rsidRPr="00850CC6" w:rsidRDefault="007019DC">
                                  <w:pPr>
                                    <w:pStyle w:val="TableParagraph"/>
                                    <w:spacing w:before="3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2237FCDC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406"/>
                                      <w:tab w:val="left" w:pos="2416"/>
                                      <w:tab w:val="left" w:pos="3395"/>
                                      <w:tab w:val="left" w:pos="4195"/>
                                    </w:tabs>
                                    <w:spacing w:before="1"/>
                                    <w:ind w:left="-5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ні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люмінесцентні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лампи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типу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-14"/>
                                      <w:sz w:val="28"/>
                                      <w:lang w:val="ru-RU"/>
                                    </w:rPr>
                                    <w:t>Л</w:t>
                                  </w:r>
                                </w:p>
                                <w:p w14:paraId="58EC446F" w14:textId="77777777" w:rsidR="007019DC" w:rsidRPr="00850CC6" w:rsidRDefault="007019DC">
                                  <w:pPr>
                                    <w:pStyle w:val="TableParagraph"/>
                                    <w:spacing w:before="158"/>
                                    <w:ind w:left="-118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i/>
                                      <w:sz w:val="28"/>
                                      <w:lang w:val="ru-RU"/>
                                    </w:rPr>
                                    <w:t xml:space="preserve">м.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Розрахуємо   необхідну </w:t>
                                  </w:r>
                                  <w:r w:rsidRPr="00850CC6">
                                    <w:rPr>
                                      <w:spacing w:val="2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кількість</w:t>
                                  </w:r>
                                </w:p>
                                <w:p w14:paraId="7B0A3F3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32852E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D0283F3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36"/>
                                      <w:lang w:val="ru-RU"/>
                                    </w:rPr>
                                  </w:pPr>
                                </w:p>
                                <w:p w14:paraId="748CD50B" w14:textId="77777777" w:rsidR="007019DC" w:rsidRPr="00850CC6" w:rsidRDefault="007019DC">
                                  <w:pPr>
                                    <w:pStyle w:val="TableParagraph"/>
                                    <w:spacing w:before="1" w:line="368" w:lineRule="exact"/>
                                    <w:ind w:left="-36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z w:val="28"/>
                                    </w:rPr>
                                    <w:t>N</w:t>
                                  </w:r>
                                  <w:r w:rsidRPr="00850CC6">
                                    <w:rPr>
                                      <w:rFonts w:ascii="Cambria Math"/>
                                      <w:sz w:val="28"/>
                                      <w:lang w:val="ru-RU"/>
                                    </w:rPr>
                                    <w:t xml:space="preserve">   = </w:t>
                                  </w:r>
                                  <w:r w:rsidRPr="00850CC6">
                                    <w:rPr>
                                      <w:rFonts w:ascii="Cambria Math"/>
                                      <w:spacing w:val="2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/>
                                      <w:position w:val="17"/>
                                      <w:sz w:val="20"/>
                                    </w:rPr>
                                    <w:t>F</w:t>
                                  </w:r>
                                </w:p>
                                <w:p w14:paraId="59D60A0B" w14:textId="77777777" w:rsidR="007019DC" w:rsidRPr="00850CC6" w:rsidRDefault="007019DC">
                                  <w:pPr>
                                    <w:pStyle w:val="TableParagraph"/>
                                    <w:spacing w:line="211" w:lineRule="exact"/>
                                    <w:ind w:left="641"/>
                                    <w:rPr>
                                      <w:rFonts w:ascii="Cambria Math" w:hAnsi="Cambria Math"/>
                                      <w:sz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w w:val="105"/>
                                      <w:sz w:val="20"/>
                                    </w:rPr>
                                    <w:t>F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w w:val="105"/>
                                      <w:position w:val="-3"/>
                                      <w:sz w:val="16"/>
                                      <w:lang w:val="ru-RU"/>
                                    </w:rPr>
                                    <w:t>л</w:t>
                                  </w:r>
                                </w:p>
                                <w:p w14:paraId="034C3C5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1EB472A3" w14:textId="77777777" w:rsidR="007019DC" w:rsidRPr="00850CC6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29"/>
                                      <w:lang w:val="ru-RU"/>
                                    </w:rPr>
                                  </w:pPr>
                                </w:p>
                                <w:p w14:paraId="0B9E8933" w14:textId="77777777" w:rsidR="007019DC" w:rsidRPr="00850CC6" w:rsidRDefault="007019DC">
                                  <w:pPr>
                                    <w:pStyle w:val="TableParagraph"/>
                                    <w:ind w:left="-68"/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ачається; </w:t>
                                  </w:r>
                                  <w:r>
                                    <w:rPr>
                                      <w:sz w:val="28"/>
                                    </w:rPr>
                                    <w:t>F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- світловий потік, </w:t>
                                  </w:r>
                                  <w:r>
                                    <w:rPr>
                                      <w:sz w:val="28"/>
                                    </w:rPr>
                                    <w:t>F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 =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2</w:t>
                                  </w:r>
                                </w:p>
                                <w:p w14:paraId="5C021390" w14:textId="77777777" w:rsidR="007019DC" w:rsidRDefault="007019DC">
                                  <w:pPr>
                                    <w:pStyle w:val="TableParagraph"/>
                                    <w:spacing w:before="157"/>
                                    <w:ind w:left="4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4320 Лм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56B5515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4FDF17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D241B13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D2F630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DF69CB7" w14:textId="77777777" w:rsidR="007019DC" w:rsidRPr="00850CC6" w:rsidRDefault="007019DC">
                                  <w:pPr>
                                    <w:pStyle w:val="TableParagraph"/>
                                    <w:spacing w:before="218"/>
                                    <w:ind w:right="130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( 5.3</w:t>
                                  </w:r>
                                  <w:r w:rsidRPr="00850CC6">
                                    <w:rPr>
                                      <w:spacing w:val="-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28E719E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4D8C14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A7A9F6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D41DC2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2A7A4A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46558E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F0FE6B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012C3B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AE9FC2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D7BF78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7D3E43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6E5DFB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BC4B7B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4C7C1F6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E68F14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AFD14D3" w14:textId="77777777" w:rsidR="007019DC" w:rsidRPr="00850CC6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14:paraId="2A14A8F0" w14:textId="77777777" w:rsidR="007019DC" w:rsidRPr="00850CC6" w:rsidRDefault="007019DC">
                                  <w:pPr>
                                    <w:pStyle w:val="TableParagraph"/>
                                    <w:ind w:left="-42" w:right="140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28-2006]</w:t>
                                  </w:r>
                                </w:p>
                                <w:p w14:paraId="75A1C13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97D9C57" w14:textId="77777777" w:rsidR="007019DC" w:rsidRPr="00850CC6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14:paraId="42E39524" w14:textId="77777777" w:rsidR="007019DC" w:rsidRPr="00850CC6" w:rsidRDefault="007019DC">
                                  <w:pPr>
                                    <w:pStyle w:val="TableParagraph"/>
                                    <w:ind w:left="-42" w:right="203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 xml:space="preserve">току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F</w:t>
                                  </w:r>
                                  <w:r w:rsidRPr="00850CC6">
                                    <w:rPr>
                                      <w:i/>
                                      <w:spacing w:val="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pacing w:val="-16"/>
                                      <w:sz w:val="28"/>
                                      <w:lang w:val="ru-RU"/>
                                    </w:rPr>
                                    <w:t>:</w:t>
                                  </w:r>
                                </w:p>
                                <w:p w14:paraId="2FDD504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85CC71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A4DE83C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9D338D1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5737568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0FE95FE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395"/>
                                    </w:tabs>
                                    <w:spacing w:before="244"/>
                                    <w:ind w:left="-3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Б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850CC6">
                                    <w:rPr>
                                      <w:spacing w:val="2"/>
                                      <w:sz w:val="28"/>
                                      <w:lang w:val="ru-RU"/>
                                    </w:rPr>
                                    <w:t>40-1,</w:t>
                                  </w:r>
                                </w:p>
                                <w:p w14:paraId="41CCDFCE" w14:textId="77777777" w:rsidR="007019DC" w:rsidRPr="00850CC6" w:rsidRDefault="007019DC">
                                  <w:pPr>
                                    <w:pStyle w:val="TableParagraph"/>
                                    <w:tabs>
                                      <w:tab w:val="left" w:pos="849"/>
                                    </w:tabs>
                                    <w:spacing w:before="158"/>
                                    <w:ind w:left="58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ламп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ab/>
                                    <w:t>у</w:t>
                                  </w:r>
                                </w:p>
                                <w:p w14:paraId="6BB2B3F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1AEA64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42ED22E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342125D" w14:textId="77777777" w:rsidR="007019DC" w:rsidRPr="00850CC6" w:rsidRDefault="007019DC">
                                  <w:pPr>
                                    <w:pStyle w:val="TableParagraph"/>
                                    <w:spacing w:before="175"/>
                                    <w:ind w:right="135"/>
                                    <w:jc w:val="right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( 5.4</w:t>
                                  </w:r>
                                  <w:r w:rsidRPr="00850CC6">
                                    <w:rPr>
                                      <w:spacing w:val="-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)</w:t>
                                  </w:r>
                                </w:p>
                                <w:p w14:paraId="48C769F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5388C56" w14:textId="77777777" w:rsidR="007019DC" w:rsidRPr="00850CC6" w:rsidRDefault="007019DC">
                                  <w:pPr>
                                    <w:pStyle w:val="TableParagraph"/>
                                    <w:spacing w:before="2"/>
                                    <w:rPr>
                                      <w:sz w:val="37"/>
                                      <w:lang w:val="ru-RU"/>
                                    </w:rPr>
                                  </w:pPr>
                                </w:p>
                                <w:p w14:paraId="056C78CB" w14:textId="77777777" w:rsidR="007019DC" w:rsidRDefault="007019DC">
                                  <w:pPr>
                                    <w:pStyle w:val="TableParagraph"/>
                                    <w:ind w:left="1"/>
                                    <w:rPr>
                                      <w:rFonts w:ascii="Cambria Math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z w:val="28"/>
                                    </w:rPr>
                                    <w:t>915</w:t>
                                  </w:r>
                                  <w:r>
                                    <w:rPr>
                                      <w:rFonts w:ascii="Cambria Math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/>
                                      <w:sz w:val="28"/>
                                    </w:rPr>
                                    <w:t>100</w:t>
                                  </w:r>
                                </w:p>
                                <w:p w14:paraId="2D62A40B" w14:textId="77777777" w:rsidR="007019DC" w:rsidRDefault="007019D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C3BF87D" w14:textId="77777777" w:rsidR="007019DC" w:rsidRDefault="007019D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3B8999E" w14:textId="77777777" w:rsidR="007019DC" w:rsidRDefault="007019D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BEA23CE" w14:textId="77777777" w:rsidR="007019DC" w:rsidRDefault="007019DC">
                                  <w:pPr>
                                    <w:pStyle w:val="TableParagraph"/>
                                    <w:spacing w:before="168"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3766DFD8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7BC888B9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57321545" w14:textId="217852EA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65</w:t>
                                  </w:r>
                                </w:p>
                              </w:tc>
                            </w:tr>
                          </w:tbl>
                          <w:p w14:paraId="00A62AE7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7734A" id=" 333" o:spid="_x0000_s1091" type="#_x0000_t202" style="position:absolute;margin-left:298pt;margin-top:19.8pt;width:279.7pt;height:802.2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206C74C6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0516A61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0EF9E7F" w14:textId="77777777" w:rsidR="007019DC" w:rsidRPr="00850CC6" w:rsidRDefault="007019DC">
                            <w:pPr>
                              <w:pStyle w:val="TableParagraph"/>
                              <w:spacing w:before="211"/>
                              <w:ind w:left="9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я за формулою:</w:t>
                            </w:r>
                          </w:p>
                          <w:p w14:paraId="13A0409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5D9804D" w14:textId="77777777" w:rsidR="007019DC" w:rsidRPr="00850CC6" w:rsidRDefault="007019DC">
                            <w:pPr>
                              <w:pStyle w:val="TableParagraph"/>
                              <w:spacing w:before="2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14:paraId="041BAEFE" w14:textId="77777777" w:rsidR="007019DC" w:rsidRPr="00850CC6" w:rsidRDefault="007019DC">
                            <w:pPr>
                              <w:pStyle w:val="TableParagraph"/>
                              <w:spacing w:line="319" w:lineRule="auto"/>
                              <w:ind w:left="-7" w:right="3803" w:firstLine="168"/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05"/>
                                <w:sz w:val="20"/>
                              </w:rPr>
                              <w:t>𝑆</w:t>
                            </w:r>
                            <w:r w:rsidRPr="00850CC6">
                              <w:rPr>
                                <w:rFonts w:ascii="Cambria Math" w:eastAsia="Cambria Math"/>
                                <w:w w:val="10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/>
                                <w:sz w:val="20"/>
                              </w:rPr>
                              <w:t>𝐴</w:t>
                            </w:r>
                            <w:r w:rsidRPr="00850CC6"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  <w:t>+</w:t>
                            </w:r>
                            <w:r>
                              <w:rPr>
                                <w:rFonts w:ascii="Cambria Math" w:eastAsia="Cambria Math"/>
                                <w:sz w:val="20"/>
                              </w:rPr>
                              <w:t>𝐵</w:t>
                            </w:r>
                            <w:r w:rsidRPr="00850CC6">
                              <w:rPr>
                                <w:rFonts w:ascii="Cambria Math" w:eastAsia="Cambria Math"/>
                                <w:sz w:val="20"/>
                                <w:lang w:val="ru-RU"/>
                              </w:rPr>
                              <w:t>)</w:t>
                            </w:r>
                          </w:p>
                          <w:p w14:paraId="3514EF69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7F315E44" w14:textId="77777777" w:rsidR="007019DC" w:rsidRPr="00850CC6" w:rsidRDefault="007019DC">
                            <w:pPr>
                              <w:pStyle w:val="TableParagraph"/>
                              <w:spacing w:before="3"/>
                              <w:rPr>
                                <w:sz w:val="29"/>
                                <w:lang w:val="ru-RU"/>
                              </w:rPr>
                            </w:pPr>
                          </w:p>
                          <w:p w14:paraId="23FA4FB7" w14:textId="77777777" w:rsidR="007019DC" w:rsidRPr="00850CC6" w:rsidRDefault="007019DC">
                            <w:pPr>
                              <w:pStyle w:val="TableParagraph"/>
                              <w:ind w:left="-35"/>
                              <w:rPr>
                                <w:i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= 1 295,6 м</w:t>
                            </w:r>
                            <w:r w:rsidRPr="00850CC6">
                              <w:rPr>
                                <w:position w:val="10"/>
                                <w:sz w:val="18"/>
                                <w:lang w:val="ru-RU"/>
                              </w:rPr>
                              <w:t>2</w:t>
                            </w:r>
                            <w:r w:rsidRPr="00850CC6">
                              <w:rPr>
                                <w:i/>
                                <w:sz w:val="28"/>
                                <w:lang w:val="ru-RU"/>
                              </w:rPr>
                              <w:t>;</w:t>
                            </w:r>
                          </w:p>
                          <w:p w14:paraId="54D0E071" w14:textId="77777777" w:rsidR="007019DC" w:rsidRPr="00850CC6" w:rsidRDefault="007019DC">
                            <w:pPr>
                              <w:pStyle w:val="TableParagraph"/>
                              <w:spacing w:before="158" w:line="362" w:lineRule="auto"/>
                              <w:ind w:left="89" w:right="2806" w:hanging="120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ісу, </w:t>
                            </w:r>
                            <w:r>
                              <w:rPr>
                                <w:sz w:val="28"/>
                              </w:rPr>
                              <w:t>h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= 2,7 м; 36,3 м;</w:t>
                            </w:r>
                          </w:p>
                          <w:p w14:paraId="6C3F3B65" w14:textId="77777777" w:rsidR="007019DC" w:rsidRPr="00850CC6" w:rsidRDefault="007019DC">
                            <w:pPr>
                              <w:pStyle w:val="TableParagraph"/>
                              <w:spacing w:line="315" w:lineRule="exact"/>
                              <w:ind w:left="-7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= 35,4 м;</w:t>
                            </w:r>
                          </w:p>
                          <w:p w14:paraId="50D6848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0A826F5" w14:textId="77777777" w:rsidR="007019DC" w:rsidRPr="00850CC6" w:rsidRDefault="007019DC">
                            <w:pPr>
                              <w:pStyle w:val="TableParagraph"/>
                              <w:spacing w:before="3"/>
                              <w:rPr>
                                <w:sz w:val="26"/>
                                <w:lang w:val="ru-RU"/>
                              </w:rPr>
                            </w:pPr>
                          </w:p>
                          <w:p w14:paraId="5DEB6A01" w14:textId="77777777" w:rsidR="007019DC" w:rsidRPr="00850CC6" w:rsidRDefault="007019DC">
                            <w:pPr>
                              <w:pStyle w:val="TableParagraph"/>
                              <w:spacing w:before="1"/>
                              <w:ind w:left="1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аємо:</w:t>
                            </w:r>
                          </w:p>
                          <w:p w14:paraId="2B4EA2D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2CB1E2E" w14:textId="77777777" w:rsidR="007019DC" w:rsidRPr="00850CC6" w:rsidRDefault="007019DC">
                            <w:pPr>
                              <w:pStyle w:val="TableParagraph"/>
                              <w:spacing w:before="9"/>
                              <w:rPr>
                                <w:sz w:val="23"/>
                                <w:lang w:val="ru-RU"/>
                              </w:rPr>
                            </w:pPr>
                          </w:p>
                          <w:p w14:paraId="45518408" w14:textId="77777777" w:rsidR="007019DC" w:rsidRPr="00850CC6" w:rsidRDefault="007019DC">
                            <w:pPr>
                              <w:pStyle w:val="TableParagraph"/>
                              <w:spacing w:before="1" w:line="272" w:lineRule="exact"/>
                              <w:ind w:left="75"/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  <w:t>295,6</w:t>
                            </w:r>
                          </w:p>
                          <w:p w14:paraId="6342FF06" w14:textId="77777777" w:rsidR="007019DC" w:rsidRPr="00850CC6" w:rsidRDefault="007019DC">
                            <w:pPr>
                              <w:pStyle w:val="TableParagraph"/>
                              <w:spacing w:line="202" w:lineRule="exact"/>
                              <w:ind w:left="1433"/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  <w:t>= 0,66</w:t>
                            </w:r>
                          </w:p>
                          <w:p w14:paraId="1C3E6B0A" w14:textId="77777777" w:rsidR="007019DC" w:rsidRPr="00850CC6" w:rsidRDefault="007019DC">
                            <w:pPr>
                              <w:pStyle w:val="TableParagraph"/>
                              <w:spacing w:line="258" w:lineRule="exact"/>
                              <w:ind w:left="-45"/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  <w:t>6,3 + 35,4)</w:t>
                            </w:r>
                          </w:p>
                          <w:p w14:paraId="219D1AA7" w14:textId="77777777" w:rsidR="007019DC" w:rsidRPr="00850CC6" w:rsidRDefault="007019DC">
                            <w:pPr>
                              <w:pStyle w:val="TableParagraph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23143F1A" w14:textId="77777777" w:rsidR="007019DC" w:rsidRPr="00850CC6" w:rsidRDefault="007019DC">
                            <w:pPr>
                              <w:pStyle w:val="TableParagraph"/>
                              <w:spacing w:before="4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14:paraId="5AC59864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257"/>
                                <w:tab w:val="left" w:pos="631"/>
                                <w:tab w:val="left" w:pos="1083"/>
                                <w:tab w:val="left" w:pos="2445"/>
                                <w:tab w:val="left" w:pos="2795"/>
                                <w:tab w:val="left" w:pos="3649"/>
                              </w:tabs>
                              <w:spacing w:line="720" w:lineRule="auto"/>
                              <w:ind w:left="41" w:right="10" w:hanging="124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я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І,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за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таблицею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4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[ДБН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В.2.5- рмулу для визначення світлового</w:t>
                            </w:r>
                            <w:r w:rsidRPr="00850CC6">
                              <w:rPr>
                                <w:spacing w:val="-2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по</w:t>
                            </w:r>
                          </w:p>
                          <w:p w14:paraId="69742D43" w14:textId="77777777" w:rsidR="007019DC" w:rsidRPr="00850CC6" w:rsidRDefault="007019DC">
                            <w:pPr>
                              <w:pStyle w:val="TableParagraph"/>
                              <w:spacing w:line="251" w:lineRule="exact"/>
                              <w:ind w:left="-98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1 295,6 ∙ 1,1</w:t>
                            </w:r>
                          </w:p>
                          <w:p w14:paraId="28F943A0" w14:textId="77777777" w:rsidR="007019DC" w:rsidRPr="00850CC6" w:rsidRDefault="007019DC">
                            <w:pPr>
                              <w:pStyle w:val="TableParagraph"/>
                              <w:spacing w:line="202" w:lineRule="exact"/>
                              <w:ind w:left="1621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= 29 151 Лм</w:t>
                            </w:r>
                          </w:p>
                          <w:p w14:paraId="7DA41442" w14:textId="77777777" w:rsidR="007019DC" w:rsidRPr="00850CC6" w:rsidRDefault="007019DC">
                            <w:pPr>
                              <w:pStyle w:val="TableParagraph"/>
                              <w:spacing w:line="258" w:lineRule="exact"/>
                              <w:ind w:left="-88"/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  <w:t>22</w:t>
                            </w:r>
                          </w:p>
                          <w:p w14:paraId="1AAA1E97" w14:textId="77777777" w:rsidR="007019DC" w:rsidRPr="00850CC6" w:rsidRDefault="007019DC">
                            <w:pPr>
                              <w:pStyle w:val="TableParagraph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0B644F04" w14:textId="77777777" w:rsidR="007019DC" w:rsidRPr="00850CC6" w:rsidRDefault="007019DC">
                            <w:pPr>
                              <w:pStyle w:val="TableParagraph"/>
                              <w:spacing w:before="3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14:paraId="2237FCDC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406"/>
                                <w:tab w:val="left" w:pos="2416"/>
                                <w:tab w:val="left" w:pos="3395"/>
                                <w:tab w:val="left" w:pos="4195"/>
                              </w:tabs>
                              <w:spacing w:before="1"/>
                              <w:ind w:left="-59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ні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люмінесцентні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лампи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типу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-14"/>
                                <w:sz w:val="28"/>
                                <w:lang w:val="ru-RU"/>
                              </w:rPr>
                              <w:t>Л</w:t>
                            </w:r>
                          </w:p>
                          <w:p w14:paraId="58EC446F" w14:textId="77777777" w:rsidR="007019DC" w:rsidRPr="00850CC6" w:rsidRDefault="007019DC">
                            <w:pPr>
                              <w:pStyle w:val="TableParagraph"/>
                              <w:spacing w:before="158"/>
                              <w:ind w:left="-118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i/>
                                <w:sz w:val="28"/>
                                <w:lang w:val="ru-RU"/>
                              </w:rPr>
                              <w:t xml:space="preserve">м.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Розрахуємо   необхідну </w:t>
                            </w:r>
                            <w:r w:rsidRPr="00850CC6">
                              <w:rPr>
                                <w:spacing w:val="2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кількість</w:t>
                            </w:r>
                          </w:p>
                          <w:p w14:paraId="7B0A3F3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32852E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D0283F3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36"/>
                                <w:lang w:val="ru-RU"/>
                              </w:rPr>
                            </w:pPr>
                          </w:p>
                          <w:p w14:paraId="748CD50B" w14:textId="77777777" w:rsidR="007019DC" w:rsidRPr="00850CC6" w:rsidRDefault="007019DC">
                            <w:pPr>
                              <w:pStyle w:val="TableParagraph"/>
                              <w:spacing w:before="1" w:line="368" w:lineRule="exact"/>
                              <w:ind w:left="-36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Cambria Math"/>
                                <w:sz w:val="28"/>
                              </w:rPr>
                              <w:t>N</w:t>
                            </w:r>
                            <w:r w:rsidRPr="00850CC6">
                              <w:rPr>
                                <w:rFonts w:ascii="Cambria Math"/>
                                <w:sz w:val="28"/>
                                <w:lang w:val="ru-RU"/>
                              </w:rPr>
                              <w:t xml:space="preserve">   = </w:t>
                            </w:r>
                            <w:r w:rsidRPr="00850CC6">
                              <w:rPr>
                                <w:rFonts w:ascii="Cambria Math"/>
                                <w:spacing w:val="2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 Math"/>
                                <w:position w:val="17"/>
                                <w:sz w:val="20"/>
                              </w:rPr>
                              <w:t>F</w:t>
                            </w:r>
                          </w:p>
                          <w:p w14:paraId="59D60A0B" w14:textId="77777777" w:rsidR="007019DC" w:rsidRPr="00850CC6" w:rsidRDefault="007019DC">
                            <w:pPr>
                              <w:pStyle w:val="TableParagraph"/>
                              <w:spacing w:line="211" w:lineRule="exact"/>
                              <w:ind w:left="641"/>
                              <w:rPr>
                                <w:rFonts w:ascii="Cambria Math" w:hAnsi="Cambria Math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Cambria Math" w:hAnsi="Cambria Math"/>
                                <w:w w:val="105"/>
                                <w:sz w:val="20"/>
                              </w:rPr>
                              <w:t>F</w:t>
                            </w:r>
                            <w:r w:rsidRPr="00850CC6">
                              <w:rPr>
                                <w:rFonts w:ascii="Cambria Math" w:hAnsi="Cambria Math"/>
                                <w:w w:val="105"/>
                                <w:position w:val="-3"/>
                                <w:sz w:val="16"/>
                                <w:lang w:val="ru-RU"/>
                              </w:rPr>
                              <w:t>л</w:t>
                            </w:r>
                          </w:p>
                          <w:p w14:paraId="034C3C5D" w14:textId="77777777" w:rsidR="007019DC" w:rsidRPr="00850CC6" w:rsidRDefault="007019DC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14:paraId="1EB472A3" w14:textId="77777777" w:rsidR="007019DC" w:rsidRPr="00850CC6" w:rsidRDefault="007019DC">
                            <w:pPr>
                              <w:pStyle w:val="TableParagraph"/>
                              <w:spacing w:before="4"/>
                              <w:rPr>
                                <w:sz w:val="29"/>
                                <w:lang w:val="ru-RU"/>
                              </w:rPr>
                            </w:pPr>
                          </w:p>
                          <w:p w14:paraId="0B9E8933" w14:textId="77777777" w:rsidR="007019DC" w:rsidRPr="00850CC6" w:rsidRDefault="007019DC">
                            <w:pPr>
                              <w:pStyle w:val="TableParagraph"/>
                              <w:ind w:left="-68"/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ачається; </w:t>
                            </w:r>
                            <w:r>
                              <w:rPr>
                                <w:sz w:val="28"/>
                              </w:rPr>
                              <w:t>F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- світловий потік, </w:t>
                            </w:r>
                            <w:r>
                              <w:rPr>
                                <w:sz w:val="28"/>
                              </w:rPr>
                              <w:t>F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 = 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2</w:t>
                            </w:r>
                          </w:p>
                          <w:p w14:paraId="5C021390" w14:textId="77777777" w:rsidR="007019DC" w:rsidRDefault="007019DC">
                            <w:pPr>
                              <w:pStyle w:val="TableParagraph"/>
                              <w:spacing w:before="157"/>
                              <w:ind w:left="4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4320 Лм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56B5515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4FDF17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D241B13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D2F630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DF69CB7" w14:textId="77777777" w:rsidR="007019DC" w:rsidRPr="00850CC6" w:rsidRDefault="007019DC">
                            <w:pPr>
                              <w:pStyle w:val="TableParagraph"/>
                              <w:spacing w:before="218"/>
                              <w:ind w:right="130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( 5.3</w:t>
                            </w:r>
                            <w:r w:rsidRPr="00850CC6">
                              <w:rPr>
                                <w:spacing w:val="-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)</w:t>
                            </w:r>
                          </w:p>
                          <w:p w14:paraId="28E719E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4D8C14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A7A9F6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D41DC2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2A7A4A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46558E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F0FE6B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012C3B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AE9FC2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D7BF78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7D3E43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6E5DFB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BC4B7B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4C7C1F6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E68F14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AFD14D3" w14:textId="77777777" w:rsidR="007019DC" w:rsidRPr="00850CC6" w:rsidRDefault="007019DC">
                            <w:pPr>
                              <w:pStyle w:val="TableParagraph"/>
                              <w:spacing w:before="6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14:paraId="2A14A8F0" w14:textId="77777777" w:rsidR="007019DC" w:rsidRPr="00850CC6" w:rsidRDefault="007019DC">
                            <w:pPr>
                              <w:pStyle w:val="TableParagraph"/>
                              <w:ind w:left="-42" w:right="140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28-2006]</w:t>
                            </w:r>
                          </w:p>
                          <w:p w14:paraId="75A1C13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97D9C57" w14:textId="77777777" w:rsidR="007019DC" w:rsidRPr="00850CC6" w:rsidRDefault="007019DC">
                            <w:pPr>
                              <w:pStyle w:val="TableParagraph"/>
                              <w:spacing w:before="10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14:paraId="42E39524" w14:textId="77777777" w:rsidR="007019DC" w:rsidRPr="00850CC6" w:rsidRDefault="007019DC">
                            <w:pPr>
                              <w:pStyle w:val="TableParagraph"/>
                              <w:ind w:left="-42" w:right="203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 xml:space="preserve">току </w:t>
                            </w:r>
                            <w:r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850CC6">
                              <w:rPr>
                                <w:i/>
                                <w:spacing w:val="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pacing w:val="-16"/>
                                <w:sz w:val="28"/>
                                <w:lang w:val="ru-RU"/>
                              </w:rPr>
                              <w:t>:</w:t>
                            </w:r>
                          </w:p>
                          <w:p w14:paraId="2FDD504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85CC71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A4DE83C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9D338D1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5737568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0FE95FE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395"/>
                              </w:tabs>
                              <w:spacing w:before="244"/>
                              <w:ind w:left="-3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Б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</w:r>
                            <w:r w:rsidRPr="00850CC6">
                              <w:rPr>
                                <w:spacing w:val="2"/>
                                <w:sz w:val="28"/>
                                <w:lang w:val="ru-RU"/>
                              </w:rPr>
                              <w:t>40-1,</w:t>
                            </w:r>
                          </w:p>
                          <w:p w14:paraId="41CCDFCE" w14:textId="77777777" w:rsidR="007019DC" w:rsidRPr="00850CC6" w:rsidRDefault="007019DC">
                            <w:pPr>
                              <w:pStyle w:val="TableParagraph"/>
                              <w:tabs>
                                <w:tab w:val="left" w:pos="849"/>
                              </w:tabs>
                              <w:spacing w:before="158"/>
                              <w:ind w:left="58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ламп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ab/>
                              <w:t>у</w:t>
                            </w:r>
                          </w:p>
                          <w:p w14:paraId="6BB2B3F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1AEA64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42ED22E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342125D" w14:textId="77777777" w:rsidR="007019DC" w:rsidRPr="00850CC6" w:rsidRDefault="007019DC">
                            <w:pPr>
                              <w:pStyle w:val="TableParagraph"/>
                              <w:spacing w:before="175"/>
                              <w:ind w:right="135"/>
                              <w:jc w:val="right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sz w:val="28"/>
                                <w:lang w:val="ru-RU"/>
                              </w:rPr>
                              <w:t>( 5.4</w:t>
                            </w:r>
                            <w:r w:rsidRPr="00850CC6">
                              <w:rPr>
                                <w:spacing w:val="-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)</w:t>
                            </w:r>
                          </w:p>
                          <w:p w14:paraId="48C769F4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5388C56" w14:textId="77777777" w:rsidR="007019DC" w:rsidRPr="00850CC6" w:rsidRDefault="007019DC">
                            <w:pPr>
                              <w:pStyle w:val="TableParagraph"/>
                              <w:spacing w:before="2"/>
                              <w:rPr>
                                <w:sz w:val="37"/>
                                <w:lang w:val="ru-RU"/>
                              </w:rPr>
                            </w:pPr>
                          </w:p>
                          <w:p w14:paraId="056C78CB" w14:textId="77777777" w:rsidR="007019DC" w:rsidRDefault="007019DC">
                            <w:pPr>
                              <w:pStyle w:val="TableParagraph"/>
                              <w:ind w:left="1"/>
                              <w:rPr>
                                <w:rFonts w:asci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/>
                                <w:sz w:val="28"/>
                              </w:rPr>
                              <w:t>915</w:t>
                            </w:r>
                            <w:r>
                              <w:rPr>
                                <w:rFonts w:ascii="Cambria Math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 Math"/>
                                <w:sz w:val="28"/>
                              </w:rPr>
                              <w:t>100</w:t>
                            </w:r>
                          </w:p>
                          <w:p w14:paraId="2D62A40B" w14:textId="77777777" w:rsidR="007019DC" w:rsidRDefault="007019D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3C3BF87D" w14:textId="77777777" w:rsidR="007019DC" w:rsidRDefault="007019D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3B8999E" w14:textId="77777777" w:rsidR="007019DC" w:rsidRDefault="007019D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3BEA23CE" w14:textId="77777777" w:rsidR="007019DC" w:rsidRDefault="007019DC">
                            <w:pPr>
                              <w:pStyle w:val="TableParagraph"/>
                              <w:spacing w:before="168"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3766DFD8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7BC888B9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57321545" w14:textId="217852EA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65</w:t>
                            </w:r>
                          </w:p>
                        </w:tc>
                      </w:tr>
                    </w:tbl>
                    <w:p w14:paraId="00A62AE7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7FF36B" w14:textId="77777777" w:rsidR="00DE3082" w:rsidRPr="00850CC6" w:rsidRDefault="00DE3082">
      <w:pPr>
        <w:pStyle w:val="a3"/>
        <w:spacing w:before="8"/>
        <w:rPr>
          <w:sz w:val="20"/>
          <w:lang w:val="ru-RU"/>
        </w:rPr>
      </w:pPr>
    </w:p>
    <w:p w14:paraId="49AA309A" w14:textId="77777777" w:rsidR="00DE3082" w:rsidRPr="00183876" w:rsidRDefault="007F0774">
      <w:pPr>
        <w:pStyle w:val="a3"/>
        <w:spacing w:before="87"/>
        <w:ind w:left="1463"/>
        <w:rPr>
          <w:lang w:val="ru-RU"/>
        </w:rPr>
      </w:pPr>
      <w:r w:rsidRPr="00183876">
        <w:rPr>
          <w:lang w:val="ru-RU"/>
        </w:rPr>
        <w:t>Обчислимо індекс приміщенн</w:t>
      </w:r>
    </w:p>
    <w:p w14:paraId="211770E5" w14:textId="77777777" w:rsidR="00DE3082" w:rsidRPr="00183876" w:rsidRDefault="00DE3082">
      <w:pPr>
        <w:pStyle w:val="a3"/>
        <w:rPr>
          <w:sz w:val="20"/>
          <w:lang w:val="ru-RU"/>
        </w:rPr>
      </w:pPr>
    </w:p>
    <w:p w14:paraId="1B52B8B7" w14:textId="77777777" w:rsidR="00DE3082" w:rsidRPr="00183876" w:rsidRDefault="00DE3082">
      <w:pPr>
        <w:pStyle w:val="a3"/>
        <w:rPr>
          <w:sz w:val="20"/>
          <w:lang w:val="ru-RU"/>
        </w:rPr>
      </w:pPr>
    </w:p>
    <w:p w14:paraId="4F850ECF" w14:textId="77777777" w:rsidR="00DE3082" w:rsidRPr="00183876" w:rsidRDefault="00DE3082">
      <w:pPr>
        <w:pStyle w:val="a3"/>
        <w:spacing w:before="8"/>
        <w:rPr>
          <w:sz w:val="17"/>
          <w:lang w:val="ru-RU"/>
        </w:rPr>
      </w:pPr>
    </w:p>
    <w:p w14:paraId="3E95FC3B" w14:textId="77777777" w:rsidR="00DE3082" w:rsidRPr="00183876" w:rsidRDefault="007F0774">
      <w:pPr>
        <w:pStyle w:val="a3"/>
        <w:spacing w:before="51" w:line="274" w:lineRule="exact"/>
        <w:ind w:left="798" w:right="2654"/>
        <w:jc w:val="center"/>
        <w:rPr>
          <w:rFonts w:ascii="Cambria Math"/>
          <w:lang w:val="ru-RU"/>
        </w:rPr>
      </w:pPr>
      <w:r w:rsidRPr="0018387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FA059CB" wp14:editId="75A1AEF6">
                <wp:simplePos x="0" y="0"/>
                <wp:positionH relativeFrom="page">
                  <wp:posOffset>3698240</wp:posOffset>
                </wp:positionH>
                <wp:positionV relativeFrom="paragraph">
                  <wp:posOffset>149225</wp:posOffset>
                </wp:positionV>
                <wp:extent cx="454025" cy="0"/>
                <wp:effectExtent l="0" t="0" r="0" b="0"/>
                <wp:wrapNone/>
                <wp:docPr id="96265215" name="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402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9E99F9" id=" 334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1.2pt,11.75pt" to="326.95pt,11.7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" strokeweight=".96pt">
                <o:lock v:ext="edit" shapetype="f"/>
                <w10:wrap anchorx="page"/>
              </v:line>
            </w:pict>
          </mc:Fallback>
        </mc:AlternateContent>
      </w:r>
      <w:r w:rsidRPr="00183876">
        <w:rPr>
          <w:rFonts w:ascii="Cambria Math"/>
        </w:rPr>
        <w:t>I</w:t>
      </w:r>
      <w:r w:rsidRPr="00183876">
        <w:rPr>
          <w:rFonts w:ascii="Cambria Math"/>
          <w:lang w:val="ru-RU"/>
        </w:rPr>
        <w:t xml:space="preserve">  =</w:t>
      </w:r>
    </w:p>
    <w:p w14:paraId="1AFA45E4" w14:textId="77777777" w:rsidR="00DE3082" w:rsidRPr="00183876" w:rsidRDefault="007F0774">
      <w:pPr>
        <w:spacing w:line="180" w:lineRule="exact"/>
        <w:ind w:right="1007"/>
        <w:jc w:val="center"/>
        <w:rPr>
          <w:rFonts w:ascii="Cambria Math" w:hAnsi="Cambria Math"/>
          <w:sz w:val="20"/>
          <w:lang w:val="ru-RU"/>
        </w:rPr>
      </w:pPr>
      <w:r w:rsidRPr="00183876">
        <w:rPr>
          <w:rFonts w:ascii="Cambria Math" w:hAnsi="Cambria Math"/>
          <w:w w:val="112"/>
          <w:sz w:val="20"/>
          <w:lang w:val="ru-RU"/>
        </w:rPr>
        <w:t>ℎ</w:t>
      </w:r>
    </w:p>
    <w:p w14:paraId="0E58093B" w14:textId="77777777" w:rsidR="00DE3082" w:rsidRPr="00183876" w:rsidRDefault="00DE3082">
      <w:pPr>
        <w:pStyle w:val="a3"/>
        <w:rPr>
          <w:rFonts w:ascii="Cambria Math"/>
          <w:sz w:val="20"/>
          <w:lang w:val="ru-RU"/>
        </w:rPr>
      </w:pPr>
    </w:p>
    <w:p w14:paraId="6266E842" w14:textId="77777777" w:rsidR="00DE3082" w:rsidRPr="00183876" w:rsidRDefault="00DE3082">
      <w:pPr>
        <w:pStyle w:val="a3"/>
        <w:spacing w:before="1"/>
        <w:rPr>
          <w:rFonts w:ascii="Cambria Math"/>
          <w:lang w:val="ru-RU"/>
        </w:rPr>
      </w:pPr>
    </w:p>
    <w:p w14:paraId="20E9254A" w14:textId="77777777" w:rsidR="00DE3082" w:rsidRPr="00183876" w:rsidRDefault="007F0774">
      <w:pPr>
        <w:pStyle w:val="a3"/>
        <w:spacing w:before="82" w:line="357" w:lineRule="auto"/>
        <w:ind w:left="1463" w:right="5809"/>
        <w:jc w:val="both"/>
        <w:rPr>
          <w:lang w:val="ru-RU"/>
        </w:rPr>
      </w:pPr>
      <w:r w:rsidRPr="00183876">
        <w:rPr>
          <w:rFonts w:ascii="Cambria Math" w:hAnsi="Cambria Math"/>
          <w:lang w:val="ru-RU"/>
        </w:rPr>
        <w:t xml:space="preserve">де </w:t>
      </w:r>
      <w:r w:rsidRPr="00183876">
        <w:t>S</w:t>
      </w:r>
      <w:r w:rsidRPr="00183876">
        <w:rPr>
          <w:lang w:val="ru-RU"/>
        </w:rPr>
        <w:t xml:space="preserve"> – площа приміщення, </w:t>
      </w:r>
      <w:r w:rsidRPr="00183876">
        <w:t>S</w:t>
      </w:r>
      <w:r w:rsidRPr="00183876">
        <w:rPr>
          <w:lang w:val="ru-RU"/>
        </w:rPr>
        <w:t xml:space="preserve"> </w:t>
      </w:r>
      <w:r w:rsidRPr="00183876">
        <w:t>h</w:t>
      </w:r>
      <w:r w:rsidRPr="00183876">
        <w:rPr>
          <w:lang w:val="ru-RU"/>
        </w:rPr>
        <w:t xml:space="preserve"> – розрахункова висота підв </w:t>
      </w:r>
      <w:r w:rsidRPr="00183876">
        <w:t>A</w:t>
      </w:r>
      <w:r w:rsidRPr="00183876">
        <w:rPr>
          <w:lang w:val="ru-RU"/>
        </w:rPr>
        <w:t xml:space="preserve"> – ширина приміщення, А = </w:t>
      </w:r>
      <w:r w:rsidRPr="00183876">
        <w:t>B</w:t>
      </w:r>
      <w:r w:rsidRPr="00183876">
        <w:rPr>
          <w:lang w:val="ru-RU"/>
        </w:rPr>
        <w:t xml:space="preserve"> – довжина приміщення, В</w:t>
      </w:r>
    </w:p>
    <w:p w14:paraId="2B483E48" w14:textId="77777777" w:rsidR="00DE3082" w:rsidRPr="00183876" w:rsidRDefault="00DE3082">
      <w:pPr>
        <w:pStyle w:val="a3"/>
        <w:spacing w:before="8"/>
        <w:rPr>
          <w:sz w:val="42"/>
          <w:lang w:val="ru-RU"/>
        </w:rPr>
      </w:pPr>
    </w:p>
    <w:p w14:paraId="0D8A250E" w14:textId="77777777" w:rsidR="00DE3082" w:rsidRPr="00183876" w:rsidRDefault="007F0774">
      <w:pPr>
        <w:pStyle w:val="a3"/>
        <w:ind w:left="1463"/>
        <w:jc w:val="both"/>
        <w:rPr>
          <w:lang w:val="ru-RU"/>
        </w:rPr>
      </w:pPr>
      <w:r w:rsidRPr="00183876">
        <w:rPr>
          <w:lang w:val="ru-RU"/>
        </w:rPr>
        <w:t>Підставивши значення отрим</w:t>
      </w:r>
    </w:p>
    <w:p w14:paraId="07BC35D9" w14:textId="77777777" w:rsidR="00DE3082" w:rsidRPr="00183876" w:rsidRDefault="00DE3082">
      <w:pPr>
        <w:pStyle w:val="a3"/>
        <w:rPr>
          <w:sz w:val="20"/>
          <w:lang w:val="ru-RU"/>
        </w:rPr>
      </w:pPr>
    </w:p>
    <w:p w14:paraId="5A6A7C4E" w14:textId="77777777" w:rsidR="00DE3082" w:rsidRPr="00183876" w:rsidRDefault="00DE3082">
      <w:pPr>
        <w:pStyle w:val="a3"/>
        <w:spacing w:before="5"/>
        <w:rPr>
          <w:sz w:val="29"/>
          <w:lang w:val="ru-RU"/>
        </w:rPr>
      </w:pPr>
    </w:p>
    <w:p w14:paraId="422F9833" w14:textId="77777777" w:rsidR="00DE3082" w:rsidRPr="00183876" w:rsidRDefault="007F0774">
      <w:pPr>
        <w:pStyle w:val="a3"/>
        <w:spacing w:before="51" w:line="272" w:lineRule="exact"/>
        <w:ind w:right="5807"/>
        <w:jc w:val="right"/>
        <w:rPr>
          <w:rFonts w:ascii="Cambria Math"/>
          <w:lang w:val="ru-RU"/>
        </w:rPr>
      </w:pPr>
      <w:r w:rsidRPr="00183876">
        <w:rPr>
          <w:rFonts w:ascii="Cambria Math"/>
          <w:w w:val="99"/>
          <w:lang w:val="ru-RU"/>
        </w:rPr>
        <w:t>1</w:t>
      </w:r>
    </w:p>
    <w:p w14:paraId="36EEAA87" w14:textId="77777777" w:rsidR="00DE3082" w:rsidRPr="00183876" w:rsidRDefault="007F0774">
      <w:pPr>
        <w:pStyle w:val="a3"/>
        <w:spacing w:line="202" w:lineRule="exact"/>
        <w:ind w:left="969" w:right="3910"/>
        <w:jc w:val="center"/>
        <w:rPr>
          <w:rFonts w:ascii="Cambria Math"/>
          <w:lang w:val="ru-RU"/>
        </w:rPr>
      </w:pPr>
      <w:r w:rsidRPr="0018387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6C21B10" wp14:editId="6F950CDA">
                <wp:simplePos x="0" y="0"/>
                <wp:positionH relativeFrom="page">
                  <wp:posOffset>3350895</wp:posOffset>
                </wp:positionH>
                <wp:positionV relativeFrom="paragraph">
                  <wp:posOffset>81280</wp:posOffset>
                </wp:positionV>
                <wp:extent cx="1256030" cy="0"/>
                <wp:effectExtent l="0" t="0" r="0" b="0"/>
                <wp:wrapNone/>
                <wp:docPr id="247909083" name="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5603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DC6BA0" id=" 335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3.85pt,6.4pt" to="362.75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" strokeweight=".96pt">
                <o:lock v:ext="edit" shapetype="f"/>
                <w10:wrap anchorx="page"/>
              </v:line>
            </w:pict>
          </mc:Fallback>
        </mc:AlternateContent>
      </w:r>
      <w:r w:rsidRPr="00183876">
        <w:rPr>
          <w:rFonts w:ascii="Cambria Math"/>
        </w:rPr>
        <w:t>I</w:t>
      </w:r>
      <w:r w:rsidRPr="00183876">
        <w:rPr>
          <w:rFonts w:ascii="Cambria Math"/>
          <w:lang w:val="ru-RU"/>
        </w:rPr>
        <w:t xml:space="preserve">  =</w:t>
      </w:r>
    </w:p>
    <w:p w14:paraId="7D10DA40" w14:textId="77777777" w:rsidR="00DE3082" w:rsidRPr="00183876" w:rsidRDefault="007F0774">
      <w:pPr>
        <w:pStyle w:val="a3"/>
        <w:spacing w:line="258" w:lineRule="exact"/>
        <w:ind w:left="416" w:right="5866"/>
        <w:jc w:val="right"/>
        <w:rPr>
          <w:rFonts w:ascii="Cambria Math"/>
          <w:lang w:val="ru-RU"/>
        </w:rPr>
      </w:pPr>
      <w:r w:rsidRPr="00183876">
        <w:rPr>
          <w:rFonts w:ascii="Cambria Math"/>
          <w:w w:val="95"/>
          <w:lang w:val="ru-RU"/>
        </w:rPr>
        <w:t>2,7(3</w:t>
      </w:r>
    </w:p>
    <w:p w14:paraId="0A91C7F5" w14:textId="77777777" w:rsidR="00DE3082" w:rsidRPr="00183876" w:rsidRDefault="00DE3082">
      <w:pPr>
        <w:pStyle w:val="a3"/>
        <w:rPr>
          <w:rFonts w:ascii="Cambria Math"/>
          <w:sz w:val="20"/>
          <w:lang w:val="ru-RU"/>
        </w:rPr>
      </w:pPr>
    </w:p>
    <w:p w14:paraId="15B0BB7A" w14:textId="77777777" w:rsidR="00DE3082" w:rsidRPr="00183876" w:rsidRDefault="00DE3082">
      <w:pPr>
        <w:pStyle w:val="a3"/>
        <w:spacing w:before="11"/>
        <w:rPr>
          <w:rFonts w:ascii="Cambria Math"/>
          <w:sz w:val="26"/>
          <w:lang w:val="ru-RU"/>
        </w:rPr>
      </w:pPr>
    </w:p>
    <w:p w14:paraId="3814F703" w14:textId="77777777" w:rsidR="00DE3082" w:rsidRPr="00183876" w:rsidRDefault="007F0774">
      <w:pPr>
        <w:pStyle w:val="a3"/>
        <w:tabs>
          <w:tab w:val="left" w:pos="2586"/>
          <w:tab w:val="left" w:pos="3545"/>
        </w:tabs>
        <w:spacing w:before="87" w:line="362" w:lineRule="auto"/>
        <w:ind w:left="622" w:right="5922" w:firstLine="840"/>
        <w:rPr>
          <w:i/>
          <w:lang w:val="ru-RU"/>
        </w:rPr>
      </w:pPr>
      <w:r w:rsidRPr="00183876">
        <w:rPr>
          <w:lang w:val="ru-RU"/>
        </w:rPr>
        <w:t>Знаючи</w:t>
      </w:r>
      <w:r w:rsidRPr="00183876">
        <w:rPr>
          <w:lang w:val="ru-RU"/>
        </w:rPr>
        <w:tab/>
        <w:t>індекс</w:t>
      </w:r>
      <w:r w:rsidRPr="00183876">
        <w:rPr>
          <w:lang w:val="ru-RU"/>
        </w:rPr>
        <w:tab/>
      </w:r>
      <w:r w:rsidRPr="00183876">
        <w:rPr>
          <w:w w:val="95"/>
          <w:lang w:val="ru-RU"/>
        </w:rPr>
        <w:t xml:space="preserve">приміщенн </w:t>
      </w:r>
      <w:r w:rsidRPr="00183876">
        <w:rPr>
          <w:lang w:val="ru-RU"/>
        </w:rPr>
        <w:t xml:space="preserve">знаходимо </w:t>
      </w:r>
      <w:r w:rsidRPr="00183876">
        <w:rPr>
          <w:i/>
        </w:rPr>
        <w:t>η</w:t>
      </w:r>
      <w:r w:rsidRPr="00183876">
        <w:rPr>
          <w:i/>
          <w:spacing w:val="4"/>
          <w:lang w:val="ru-RU"/>
        </w:rPr>
        <w:t xml:space="preserve"> </w:t>
      </w:r>
      <w:r w:rsidRPr="00183876">
        <w:rPr>
          <w:i/>
          <w:lang w:val="ru-RU"/>
        </w:rPr>
        <w:t>=0,22.</w:t>
      </w:r>
    </w:p>
    <w:p w14:paraId="1754F0B4" w14:textId="77777777" w:rsidR="00DE3082" w:rsidRPr="00183876" w:rsidRDefault="007F0774">
      <w:pPr>
        <w:pStyle w:val="a3"/>
        <w:spacing w:line="314" w:lineRule="exact"/>
        <w:ind w:left="1463"/>
        <w:rPr>
          <w:lang w:val="ru-RU"/>
        </w:rPr>
      </w:pPr>
      <w:r w:rsidRPr="00183876">
        <w:rPr>
          <w:lang w:val="ru-RU"/>
        </w:rPr>
        <w:t>Підставимо всі значення у фо</w:t>
      </w:r>
    </w:p>
    <w:p w14:paraId="30A2EF3A" w14:textId="77777777" w:rsidR="00DE3082" w:rsidRPr="00183876" w:rsidRDefault="00DE3082">
      <w:pPr>
        <w:pStyle w:val="a3"/>
        <w:rPr>
          <w:sz w:val="20"/>
          <w:lang w:val="ru-RU"/>
        </w:rPr>
      </w:pPr>
    </w:p>
    <w:p w14:paraId="75C042A2" w14:textId="77777777" w:rsidR="00DE3082" w:rsidRPr="00183876" w:rsidRDefault="00DE3082">
      <w:pPr>
        <w:pStyle w:val="a3"/>
        <w:spacing w:before="9"/>
        <w:rPr>
          <w:sz w:val="29"/>
          <w:lang w:val="ru-RU"/>
        </w:rPr>
      </w:pPr>
    </w:p>
    <w:p w14:paraId="6BC93463" w14:textId="77777777" w:rsidR="00DE3082" w:rsidRPr="00183876" w:rsidRDefault="007F0774">
      <w:pPr>
        <w:pStyle w:val="a3"/>
        <w:spacing w:before="51" w:line="272" w:lineRule="exact"/>
        <w:ind w:left="3398"/>
        <w:rPr>
          <w:rFonts w:ascii="Cambria Math" w:hAnsi="Cambria Math"/>
          <w:lang w:val="ru-RU"/>
        </w:rPr>
      </w:pPr>
      <w:r w:rsidRPr="00183876">
        <w:rPr>
          <w:rFonts w:ascii="Cambria Math" w:hAnsi="Cambria Math"/>
          <w:lang w:val="ru-RU"/>
        </w:rPr>
        <w:t>300 ∙ 1,5 ∙</w:t>
      </w:r>
    </w:p>
    <w:p w14:paraId="20EBBD9E" w14:textId="77777777" w:rsidR="00DE3082" w:rsidRPr="00183876" w:rsidRDefault="007F0774">
      <w:pPr>
        <w:pStyle w:val="a3"/>
        <w:spacing w:line="202" w:lineRule="exact"/>
        <w:ind w:left="2759"/>
        <w:rPr>
          <w:rFonts w:ascii="Cambria Math"/>
          <w:lang w:val="ru-RU"/>
        </w:rPr>
      </w:pPr>
      <w:r w:rsidRPr="0018387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41AF172" wp14:editId="58AD6B9E">
                <wp:simplePos x="0" y="0"/>
                <wp:positionH relativeFrom="page">
                  <wp:posOffset>2792730</wp:posOffset>
                </wp:positionH>
                <wp:positionV relativeFrom="paragraph">
                  <wp:posOffset>81280</wp:posOffset>
                </wp:positionV>
                <wp:extent cx="1932940" cy="0"/>
                <wp:effectExtent l="0" t="0" r="0" b="0"/>
                <wp:wrapNone/>
                <wp:docPr id="1837987806" name="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3294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B91C0D" id=" 336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9.9pt,6.4pt" to="372.1pt,6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" strokeweight=".96pt">
                <o:lock v:ext="edit" shapetype="f"/>
                <w10:wrap anchorx="page"/>
              </v:line>
            </w:pict>
          </mc:Fallback>
        </mc:AlternateContent>
      </w:r>
      <w:r w:rsidRPr="00183876">
        <w:rPr>
          <w:rFonts w:ascii="Cambria Math"/>
        </w:rPr>
        <w:t>F</w:t>
      </w:r>
      <w:r w:rsidRPr="00183876">
        <w:rPr>
          <w:rFonts w:ascii="Cambria Math"/>
          <w:lang w:val="ru-RU"/>
        </w:rPr>
        <w:t xml:space="preserve"> =</w:t>
      </w:r>
    </w:p>
    <w:p w14:paraId="0ED60F6C" w14:textId="77777777" w:rsidR="00DE3082" w:rsidRPr="00183876" w:rsidRDefault="007F0774">
      <w:pPr>
        <w:pStyle w:val="a3"/>
        <w:spacing w:line="258" w:lineRule="exact"/>
        <w:ind w:left="969" w:right="2221"/>
        <w:jc w:val="center"/>
        <w:rPr>
          <w:rFonts w:ascii="Cambria Math"/>
          <w:lang w:val="ru-RU"/>
        </w:rPr>
      </w:pPr>
      <w:r w:rsidRPr="00183876">
        <w:rPr>
          <w:rFonts w:ascii="Cambria Math"/>
          <w:lang w:val="ru-RU"/>
        </w:rPr>
        <w:t>0,</w:t>
      </w:r>
    </w:p>
    <w:p w14:paraId="451A5E7A" w14:textId="77777777" w:rsidR="00DE3082" w:rsidRPr="00183876" w:rsidRDefault="00DE3082">
      <w:pPr>
        <w:pStyle w:val="a3"/>
        <w:rPr>
          <w:rFonts w:ascii="Cambria Math"/>
          <w:sz w:val="20"/>
          <w:lang w:val="ru-RU"/>
        </w:rPr>
      </w:pPr>
    </w:p>
    <w:p w14:paraId="1FA749A9" w14:textId="77777777" w:rsidR="00DE3082" w:rsidRPr="00183876" w:rsidRDefault="00DE3082">
      <w:pPr>
        <w:pStyle w:val="a3"/>
        <w:spacing w:before="11"/>
        <w:rPr>
          <w:rFonts w:ascii="Cambria Math"/>
          <w:sz w:val="24"/>
          <w:lang w:val="ru-RU"/>
        </w:rPr>
      </w:pPr>
    </w:p>
    <w:p w14:paraId="6FC19BFA" w14:textId="77777777" w:rsidR="00DE3082" w:rsidRPr="00183876" w:rsidRDefault="007F0774">
      <w:pPr>
        <w:pStyle w:val="a3"/>
        <w:spacing w:before="87" w:line="360" w:lineRule="auto"/>
        <w:ind w:left="622" w:right="5880" w:firstLine="840"/>
        <w:jc w:val="both"/>
        <w:rPr>
          <w:lang w:val="ru-RU"/>
        </w:rPr>
      </w:pPr>
      <w:r w:rsidRPr="00183876">
        <w:rPr>
          <w:lang w:val="ru-RU"/>
        </w:rPr>
        <w:t xml:space="preserve">Для освітлення використа світловий потік яких </w:t>
      </w:r>
      <w:r w:rsidRPr="00183876">
        <w:rPr>
          <w:i/>
        </w:rPr>
        <w:t>F</w:t>
      </w:r>
      <w:r w:rsidRPr="00183876">
        <w:rPr>
          <w:i/>
          <w:lang w:val="ru-RU"/>
        </w:rPr>
        <w:t xml:space="preserve"> </w:t>
      </w:r>
      <w:r w:rsidRPr="00183876">
        <w:rPr>
          <w:lang w:val="ru-RU"/>
        </w:rPr>
        <w:t xml:space="preserve">= </w:t>
      </w:r>
      <w:r w:rsidRPr="00183876">
        <w:rPr>
          <w:i/>
          <w:lang w:val="ru-RU"/>
        </w:rPr>
        <w:t xml:space="preserve">4320 Л </w:t>
      </w:r>
      <w:r w:rsidRPr="00183876">
        <w:rPr>
          <w:lang w:val="ru-RU"/>
        </w:rPr>
        <w:t>світильниках за формулою:</w:t>
      </w:r>
    </w:p>
    <w:p w14:paraId="7189BFE0" w14:textId="77777777" w:rsidR="00DE3082" w:rsidRPr="00183876" w:rsidRDefault="00DE3082">
      <w:pPr>
        <w:pStyle w:val="a3"/>
        <w:rPr>
          <w:sz w:val="20"/>
          <w:lang w:val="ru-RU"/>
        </w:rPr>
      </w:pPr>
    </w:p>
    <w:p w14:paraId="4C92F088" w14:textId="77777777" w:rsidR="00DE3082" w:rsidRPr="00183876" w:rsidRDefault="00DE3082">
      <w:pPr>
        <w:pStyle w:val="a3"/>
        <w:rPr>
          <w:sz w:val="20"/>
          <w:lang w:val="ru-RU"/>
        </w:rPr>
      </w:pPr>
    </w:p>
    <w:p w14:paraId="3C226A7F" w14:textId="77777777" w:rsidR="00DE3082" w:rsidRPr="00183876" w:rsidRDefault="007F0774">
      <w:pPr>
        <w:pStyle w:val="a3"/>
        <w:spacing w:before="3"/>
        <w:rPr>
          <w:sz w:val="20"/>
          <w:lang w:val="ru-RU"/>
        </w:rPr>
      </w:pPr>
      <w:r w:rsidRPr="0018387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0067800" wp14:editId="6336452E">
                <wp:simplePos x="0" y="0"/>
                <wp:positionH relativeFrom="page">
                  <wp:posOffset>4192270</wp:posOffset>
                </wp:positionH>
                <wp:positionV relativeFrom="paragraph">
                  <wp:posOffset>179070</wp:posOffset>
                </wp:positionV>
                <wp:extent cx="137160" cy="1270"/>
                <wp:effectExtent l="0" t="0" r="0" b="0"/>
                <wp:wrapTopAndBottom/>
                <wp:docPr id="1338554336" name="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270"/>
                        </a:xfrm>
                        <a:custGeom>
                          <a:avLst/>
                          <a:gdLst>
                            <a:gd name="T0" fmla="+- 0 6602 6602"/>
                            <a:gd name="T1" fmla="*/ T0 w 216"/>
                            <a:gd name="T2" fmla="+- 0 6818 6602"/>
                            <a:gd name="T3" fmla="*/ T2 w 2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">
                              <a:moveTo>
                                <a:pt x="0" y="0"/>
                              </a:moveTo>
                              <a:lnTo>
                                <a:pt x="216" y="0"/>
                              </a:lnTo>
                            </a:path>
                          </a:pathLst>
                        </a:cu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FF0198" id=" 337" o:spid="_x0000_s1026" style="position:absolute;margin-left:330.1pt;margin-top:14.1pt;width:10.8pt;height:.1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" path="m,l216,e" filled="f" strokeweight=".33864mm">
                <v:path arrowok="t" o:connecttype="custom" o:connectlocs="0,0;137160,0" o:connectangles="0,0"/>
                <w10:wrap type="topAndBottom" anchorx="page"/>
              </v:shape>
            </w:pict>
          </mc:Fallback>
        </mc:AlternateContent>
      </w:r>
    </w:p>
    <w:p w14:paraId="0F5C62DB" w14:textId="77777777" w:rsidR="00DE3082" w:rsidRPr="00183876" w:rsidRDefault="00DE3082">
      <w:pPr>
        <w:pStyle w:val="a3"/>
        <w:rPr>
          <w:sz w:val="30"/>
          <w:lang w:val="ru-RU"/>
        </w:rPr>
      </w:pPr>
    </w:p>
    <w:p w14:paraId="6649216E" w14:textId="77777777" w:rsidR="00DE3082" w:rsidRPr="00183876" w:rsidRDefault="00DE3082">
      <w:pPr>
        <w:pStyle w:val="a3"/>
        <w:rPr>
          <w:sz w:val="30"/>
          <w:lang w:val="ru-RU"/>
        </w:rPr>
      </w:pPr>
    </w:p>
    <w:p w14:paraId="1E9469CE" w14:textId="77777777" w:rsidR="00DE3082" w:rsidRPr="00850CC6" w:rsidRDefault="007F0774">
      <w:pPr>
        <w:pStyle w:val="a3"/>
        <w:spacing w:before="191" w:line="357" w:lineRule="auto"/>
        <w:ind w:left="622" w:right="5852" w:firstLine="840"/>
        <w:jc w:val="both"/>
        <w:rPr>
          <w:lang w:val="ru-RU"/>
        </w:rPr>
      </w:pPr>
      <w:r w:rsidRPr="00183876">
        <w:t>N</w:t>
      </w:r>
      <w:r w:rsidRPr="00183876">
        <w:rPr>
          <w:lang w:val="ru-RU"/>
        </w:rPr>
        <w:t xml:space="preserve"> – кількість ламп, що визн Лм; </w:t>
      </w:r>
      <w:r w:rsidRPr="00183876">
        <w:t>F</w:t>
      </w:r>
      <w:r w:rsidRPr="00183876">
        <w:rPr>
          <w:lang w:val="ru-RU"/>
        </w:rPr>
        <w:t xml:space="preserve">л- світловий потік лампи, </w:t>
      </w:r>
      <w:r w:rsidRPr="00183876">
        <w:t>F</w:t>
      </w:r>
      <w:r w:rsidRPr="00183876">
        <w:rPr>
          <w:lang w:val="ru-RU"/>
        </w:rPr>
        <w:t>л =</w:t>
      </w:r>
    </w:p>
    <w:p w14:paraId="3EABCC71" w14:textId="77777777" w:rsidR="00DE3082" w:rsidRPr="00850CC6" w:rsidRDefault="00DE3082">
      <w:pPr>
        <w:spacing w:line="357" w:lineRule="auto"/>
        <w:jc w:val="both"/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5FCEE543" w14:textId="77777777" w:rsidR="00DE3082" w:rsidRPr="00850CC6" w:rsidRDefault="007F0774">
      <w:pPr>
        <w:pStyle w:val="a3"/>
        <w:rPr>
          <w:sz w:val="20"/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3408E3DB" wp14:editId="1394AD7A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919905387" name="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321411317" name=" 339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34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397 397"/>
                              <a:gd name="T15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7924240" name=" 34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88BC7C" id=" 338" o:spid="_x0000_s1026" style="position:absolute;margin-left:55.55pt;margin-top:18.7pt;width:521.15pt;height:804.45pt;z-index:-251621376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">
                <v:shape id=" 339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" path="m,l,16044m,l10375,e" filled="f" strokeweight="2.25pt">
                  <v:path arrowok="t" o:connecttype="custom" o:connectlocs="0,397;0,16441;0,397;10375,397" o:connectangles="0,0,0,0"/>
                </v:shape>
                <v:shape id=" 340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9B7B3F4" wp14:editId="677F584D">
                <wp:simplePos x="0" y="0"/>
                <wp:positionH relativeFrom="page">
                  <wp:posOffset>3784600</wp:posOffset>
                </wp:positionH>
                <wp:positionV relativeFrom="page">
                  <wp:posOffset>251460</wp:posOffset>
                </wp:positionV>
                <wp:extent cx="3552190" cy="10187940"/>
                <wp:effectExtent l="0" t="0" r="0" b="0"/>
                <wp:wrapNone/>
                <wp:docPr id="944671025" name="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018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90"/>
                              <w:gridCol w:w="1157"/>
                            </w:tblGrid>
                            <w:tr w:rsidR="007019DC" w14:paraId="6A5F3A17" w14:textId="77777777">
                              <w:trPr>
                                <w:trHeight w:val="15486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06D6DADA" w14:textId="77777777" w:rsidR="007019DC" w:rsidRDefault="007019DC">
                                  <w:pPr>
                                    <w:pStyle w:val="TableParagraph"/>
                                    <w:spacing w:before="10"/>
                                    <w:rPr>
                                      <w:sz w:val="46"/>
                                    </w:rPr>
                                  </w:pPr>
                                </w:p>
                                <w:p w14:paraId="7B968B3C" w14:textId="77777777" w:rsidR="007019DC" w:rsidRPr="00850CC6" w:rsidRDefault="007019DC">
                                  <w:pPr>
                                    <w:pStyle w:val="TableParagraph"/>
                                    <w:spacing w:line="368" w:lineRule="exact"/>
                                    <w:ind w:left="56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 w:hAnsi="Cambria Math"/>
                                      <w:position w:val="17"/>
                                      <w:sz w:val="20"/>
                                      <w:lang w:val="ru-RU"/>
                                    </w:rPr>
                                    <w:t xml:space="preserve">9 151 </w:t>
                                  </w:r>
                                  <w:r w:rsidRPr="00850CC6">
                                    <w:rPr>
                                      <w:rFonts w:ascii="Cambria Math" w:hAnsi="Cambria Math"/>
                                      <w:sz w:val="28"/>
                                      <w:lang w:val="ru-RU"/>
                                    </w:rPr>
                                    <w:t>= 68 шт</w:t>
                                  </w:r>
                                  <w:r w:rsidRPr="00850CC6">
                                    <w:rPr>
                                      <w:sz w:val="28"/>
                                      <w:lang w:val="ru-RU"/>
                                    </w:rPr>
                                    <w:t>.</w:t>
                                  </w:r>
                                </w:p>
                                <w:p w14:paraId="59686A8A" w14:textId="77777777" w:rsidR="007019DC" w:rsidRPr="00850CC6" w:rsidRDefault="007019DC">
                                  <w:pPr>
                                    <w:pStyle w:val="TableParagraph"/>
                                    <w:spacing w:line="180" w:lineRule="exact"/>
                                    <w:ind w:left="17"/>
                                    <w:rPr>
                                      <w:rFonts w:ascii="Cambria Math"/>
                                      <w:sz w:val="20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rFonts w:ascii="Cambria Math"/>
                                      <w:w w:val="105"/>
                                      <w:sz w:val="20"/>
                                      <w:lang w:val="ru-RU"/>
                                    </w:rPr>
                                    <w:t>4320</w:t>
                                  </w:r>
                                </w:p>
                                <w:p w14:paraId="15CC068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4F232D14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  <w:p w14:paraId="13852F69" w14:textId="77777777" w:rsidR="007019DC" w:rsidRPr="00850CC6" w:rsidRDefault="007019DC">
                                  <w:pPr>
                                    <w:pStyle w:val="TableParagraph"/>
                                    <w:spacing w:before="132" w:line="360" w:lineRule="auto"/>
                                    <w:ind w:left="39" w:hanging="31"/>
                                    <w:rPr>
                                      <w:sz w:val="27"/>
                                      <w:lang w:val="ru-RU"/>
                                    </w:rPr>
                                  </w:pP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ься світильники типу ОД. Кожен  сві о необхідно використовувати 34</w:t>
                                  </w:r>
                                  <w:r w:rsidRPr="00850CC6">
                                    <w:rPr>
                                      <w:spacing w:val="-3"/>
                                      <w:sz w:val="27"/>
                                      <w:lang w:val="ru-RU"/>
                                    </w:rPr>
                                    <w:t xml:space="preserve"> </w:t>
                                  </w:r>
                                  <w:r w:rsidRPr="00850CC6">
                                    <w:rPr>
                                      <w:sz w:val="27"/>
                                      <w:lang w:val="ru-RU"/>
                                    </w:rPr>
                                    <w:t>світ</w:t>
                                  </w:r>
                                </w:p>
                                <w:p w14:paraId="77788C2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6A4EF0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07206E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117FAA5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9B62D4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CF3278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74024C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2CF0197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A7CD2E5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1B3A19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34BD8A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0FC2751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2132D68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24C1B9C9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701270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2438E5D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4B9568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453A7E72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011B4BA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724F3130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631EF4BF" w14:textId="77777777" w:rsidR="007019DC" w:rsidRPr="00850CC6" w:rsidRDefault="007019DC">
                                  <w:pPr>
                                    <w:pStyle w:val="TableParagraph"/>
                                    <w:rPr>
                                      <w:sz w:val="30"/>
                                      <w:lang w:val="ru-RU"/>
                                    </w:rPr>
                                  </w:pPr>
                                </w:p>
                                <w:p w14:paraId="35A03C66" w14:textId="77777777" w:rsidR="007019DC" w:rsidRPr="00850CC6" w:rsidRDefault="007019DC">
                                  <w:pPr>
                                    <w:pStyle w:val="TableParagraph"/>
                                    <w:spacing w:before="5"/>
                                    <w:rPr>
                                      <w:sz w:val="41"/>
                                      <w:lang w:val="ru-RU"/>
                                    </w:rPr>
                                  </w:pPr>
                                </w:p>
                                <w:p w14:paraId="5F39D5F1" w14:textId="77777777" w:rsidR="007019DC" w:rsidRDefault="007019DC">
                                  <w:pPr>
                                    <w:pStyle w:val="TableParagraph"/>
                                    <w:ind w:left="-47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тучного освітлення підземного</w:t>
                                  </w:r>
                                  <w:r>
                                    <w:rPr>
                                      <w:spacing w:val="-2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повер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8D163E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3F3721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D6C7A8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5A654C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90F4329" w14:textId="77777777" w:rsidR="007019DC" w:rsidRDefault="007019D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0990792E" w14:textId="77777777" w:rsidR="007019DC" w:rsidRDefault="007019DC" w:rsidP="00DF3884">
                                  <w:pPr>
                                    <w:pStyle w:val="TableParagraph"/>
                                    <w:spacing w:line="360" w:lineRule="auto"/>
                                    <w:ind w:left="-38" w:right="127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тильник ильників</w:t>
                                  </w:r>
                                </w:p>
                                <w:p w14:paraId="068581C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AD14FC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AEDF82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656DEB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DAB02C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49730B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7359A6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E712FCB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743587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DA4846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B7904D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CBC861F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7724C6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6EA9A23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127EE7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33F3CBC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ADC8F5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A74E455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2168934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3E6008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9AFF630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1E848EE5" w14:textId="77777777" w:rsidR="007019DC" w:rsidRDefault="007019DC">
                                  <w:pPr>
                                    <w:pStyle w:val="TableParagraph"/>
                                    <w:spacing w:before="6"/>
                                    <w:rPr>
                                      <w:sz w:val="41"/>
                                    </w:rPr>
                                  </w:pPr>
                                </w:p>
                                <w:p w14:paraId="5E6A998B" w14:textId="77777777" w:rsidR="007019DC" w:rsidRDefault="007019DC">
                                  <w:pPr>
                                    <w:pStyle w:val="TableParagraph"/>
                                    <w:ind w:left="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ху</w:t>
                                  </w:r>
                                </w:p>
                                <w:p w14:paraId="3A9145BC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22D07C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49025E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90AC2D7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CE1AD96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8CD3A84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44AD0C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5538B25E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B1FA9F2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08C7950A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BAD584D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74218099" w14:textId="77777777" w:rsidR="007019DC" w:rsidRDefault="007019DC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444F6CBC" w14:textId="77777777" w:rsidR="007019DC" w:rsidRDefault="007019DC">
                                  <w:pPr>
                                    <w:pStyle w:val="TableParagraph"/>
                                    <w:spacing w:before="4"/>
                                    <w:rPr>
                                      <w:sz w:val="39"/>
                                    </w:rPr>
                                  </w:pPr>
                                </w:p>
                                <w:p w14:paraId="360B4B94" w14:textId="77777777" w:rsidR="007019DC" w:rsidRDefault="007019DC">
                                  <w:pPr>
                                    <w:pStyle w:val="TableParagraph"/>
                                    <w:spacing w:line="221" w:lineRule="exact"/>
                                    <w:ind w:left="6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7019DC" w14:paraId="282B62C4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4390" w:type="dxa"/>
                                </w:tcPr>
                                <w:p w14:paraId="62446F93" w14:textId="77777777" w:rsidR="007019DC" w:rsidRDefault="007019DC"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Кваліфікаційний проєкт - ПЗ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767957D4" w14:textId="598DEB68" w:rsidR="007019DC" w:rsidRDefault="007019DC">
                                  <w:pPr>
                                    <w:pStyle w:val="TableParagraph"/>
                                    <w:spacing w:before="155"/>
                                    <w:ind w:left="7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66</w:t>
                                  </w:r>
                                </w:p>
                              </w:tc>
                            </w:tr>
                          </w:tbl>
                          <w:p w14:paraId="2378D1B2" w14:textId="77777777" w:rsidR="007019DC" w:rsidRDefault="007019D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7B3F4" id=" 341" o:spid="_x0000_s1092" type="#_x0000_t202" style="position:absolute;margin-left:298pt;margin-top:19.8pt;width:279.7pt;height:802.2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90"/>
                        <w:gridCol w:w="1157"/>
                      </w:tblGrid>
                      <w:tr w:rsidR="007019DC" w14:paraId="6A5F3A17" w14:textId="77777777">
                        <w:trPr>
                          <w:trHeight w:val="15486"/>
                        </w:trPr>
                        <w:tc>
                          <w:tcPr>
                            <w:tcW w:w="4390" w:type="dxa"/>
                          </w:tcPr>
                          <w:p w14:paraId="06D6DADA" w14:textId="77777777" w:rsidR="007019DC" w:rsidRDefault="007019DC">
                            <w:pPr>
                              <w:pStyle w:val="TableParagraph"/>
                              <w:spacing w:before="10"/>
                              <w:rPr>
                                <w:sz w:val="46"/>
                              </w:rPr>
                            </w:pPr>
                          </w:p>
                          <w:p w14:paraId="7B968B3C" w14:textId="77777777" w:rsidR="007019DC" w:rsidRPr="00850CC6" w:rsidRDefault="007019DC">
                            <w:pPr>
                              <w:pStyle w:val="TableParagraph"/>
                              <w:spacing w:line="368" w:lineRule="exact"/>
                              <w:ind w:left="56"/>
                              <w:rPr>
                                <w:sz w:val="28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 w:hAnsi="Cambria Math"/>
                                <w:position w:val="17"/>
                                <w:sz w:val="20"/>
                                <w:lang w:val="ru-RU"/>
                              </w:rPr>
                              <w:t xml:space="preserve">9 151 </w:t>
                            </w:r>
                            <w:r w:rsidRPr="00850CC6">
                              <w:rPr>
                                <w:rFonts w:ascii="Cambria Math" w:hAnsi="Cambria Math"/>
                                <w:sz w:val="28"/>
                                <w:lang w:val="ru-RU"/>
                              </w:rPr>
                              <w:t>= 68 шт</w:t>
                            </w:r>
                            <w:r w:rsidRPr="00850CC6">
                              <w:rPr>
                                <w:sz w:val="28"/>
                                <w:lang w:val="ru-RU"/>
                              </w:rPr>
                              <w:t>.</w:t>
                            </w:r>
                          </w:p>
                          <w:p w14:paraId="59686A8A" w14:textId="77777777" w:rsidR="007019DC" w:rsidRPr="00850CC6" w:rsidRDefault="007019DC">
                            <w:pPr>
                              <w:pStyle w:val="TableParagraph"/>
                              <w:spacing w:line="180" w:lineRule="exact"/>
                              <w:ind w:left="17"/>
                              <w:rPr>
                                <w:rFonts w:ascii="Cambria Math"/>
                                <w:sz w:val="20"/>
                                <w:lang w:val="ru-RU"/>
                              </w:rPr>
                            </w:pPr>
                            <w:r w:rsidRPr="00850CC6">
                              <w:rPr>
                                <w:rFonts w:ascii="Cambria Math"/>
                                <w:w w:val="105"/>
                                <w:sz w:val="20"/>
                                <w:lang w:val="ru-RU"/>
                              </w:rPr>
                              <w:t>4320</w:t>
                            </w:r>
                          </w:p>
                          <w:p w14:paraId="15CC0687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4F232D14" w14:textId="77777777" w:rsidR="007019DC" w:rsidRPr="00850CC6" w:rsidRDefault="007019DC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14:paraId="13852F69" w14:textId="77777777" w:rsidR="007019DC" w:rsidRPr="00850CC6" w:rsidRDefault="007019DC">
                            <w:pPr>
                              <w:pStyle w:val="TableParagraph"/>
                              <w:spacing w:before="132" w:line="360" w:lineRule="auto"/>
                              <w:ind w:left="39" w:hanging="31"/>
                              <w:rPr>
                                <w:sz w:val="27"/>
                                <w:lang w:val="ru-RU"/>
                              </w:rPr>
                            </w:pPr>
                            <w:r w:rsidRPr="00850CC6">
                              <w:rPr>
                                <w:sz w:val="27"/>
                                <w:lang w:val="ru-RU"/>
                              </w:rPr>
                              <w:t>ься світильники типу ОД. Кожен  сві о необхідно використовувати 34</w:t>
                            </w:r>
                            <w:r w:rsidRPr="00850CC6">
                              <w:rPr>
                                <w:spacing w:val="-3"/>
                                <w:sz w:val="27"/>
                                <w:lang w:val="ru-RU"/>
                              </w:rPr>
                              <w:t xml:space="preserve"> </w:t>
                            </w:r>
                            <w:r w:rsidRPr="00850CC6">
                              <w:rPr>
                                <w:sz w:val="27"/>
                                <w:lang w:val="ru-RU"/>
                              </w:rPr>
                              <w:t>світ</w:t>
                            </w:r>
                          </w:p>
                          <w:p w14:paraId="77788C2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6A4EF0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07206E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117FAA5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9B62D4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CF3278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74024C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2CF0197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A7CD2E5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1B3A19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34BD8A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0FC2751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2132D68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24C1B9C9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701270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2438E5D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4B9568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453A7E72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011B4BA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724F3130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631EF4BF" w14:textId="77777777" w:rsidR="007019DC" w:rsidRPr="00850CC6" w:rsidRDefault="007019DC">
                            <w:pPr>
                              <w:pStyle w:val="TableParagraph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14:paraId="35A03C66" w14:textId="77777777" w:rsidR="007019DC" w:rsidRPr="00850CC6" w:rsidRDefault="007019DC">
                            <w:pPr>
                              <w:pStyle w:val="TableParagraph"/>
                              <w:spacing w:before="5"/>
                              <w:rPr>
                                <w:sz w:val="41"/>
                                <w:lang w:val="ru-RU"/>
                              </w:rPr>
                            </w:pPr>
                          </w:p>
                          <w:p w14:paraId="5F39D5F1" w14:textId="77777777" w:rsidR="007019DC" w:rsidRDefault="007019DC">
                            <w:pPr>
                              <w:pStyle w:val="TableParagraph"/>
                              <w:ind w:left="-47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тучного освітлення підземного</w:t>
                            </w:r>
                            <w:r>
                              <w:rPr>
                                <w:spacing w:val="-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повер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48D163E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3F3721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D6C7A8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5A654C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90F4329" w14:textId="77777777" w:rsidR="007019DC" w:rsidRDefault="007019D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0990792E" w14:textId="77777777" w:rsidR="007019DC" w:rsidRDefault="007019DC" w:rsidP="00DF3884">
                            <w:pPr>
                              <w:pStyle w:val="TableParagraph"/>
                              <w:spacing w:line="360" w:lineRule="auto"/>
                              <w:ind w:left="-38" w:right="127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тильник ильників</w:t>
                            </w:r>
                          </w:p>
                          <w:p w14:paraId="068581C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AD14FC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AEDF82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656DEB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DAB02C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49730B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7359A6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E712FCB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743587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DA4846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B7904D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CBC861F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7724C6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6EA9A23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127EE7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33F3CBC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ADC8F5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A74E455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2168934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3E6008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9AFF630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1E848EE5" w14:textId="77777777" w:rsidR="007019DC" w:rsidRDefault="007019DC">
                            <w:pPr>
                              <w:pStyle w:val="TableParagraph"/>
                              <w:spacing w:before="6"/>
                              <w:rPr>
                                <w:sz w:val="41"/>
                              </w:rPr>
                            </w:pPr>
                          </w:p>
                          <w:p w14:paraId="5E6A998B" w14:textId="77777777" w:rsidR="007019DC" w:rsidRDefault="007019DC">
                            <w:pPr>
                              <w:pStyle w:val="TableParagraph"/>
                              <w:ind w:left="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ху</w:t>
                            </w:r>
                          </w:p>
                          <w:p w14:paraId="3A9145BC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22D07C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49025E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90AC2D7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CE1AD96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8CD3A84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44AD0C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5538B25E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B1FA9F2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08C7950A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6BAD584D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74218099" w14:textId="77777777" w:rsidR="007019DC" w:rsidRDefault="007019DC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14:paraId="444F6CBC" w14:textId="77777777" w:rsidR="007019DC" w:rsidRDefault="007019DC">
                            <w:pPr>
                              <w:pStyle w:val="TableParagraph"/>
                              <w:spacing w:before="4"/>
                              <w:rPr>
                                <w:sz w:val="39"/>
                              </w:rPr>
                            </w:pPr>
                          </w:p>
                          <w:p w14:paraId="360B4B94" w14:textId="77777777" w:rsidR="007019DC" w:rsidRDefault="007019DC">
                            <w:pPr>
                              <w:pStyle w:val="TableParagraph"/>
                              <w:spacing w:line="221" w:lineRule="exact"/>
                              <w:ind w:left="6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c>
                      </w:tr>
                      <w:tr w:rsidR="007019DC" w14:paraId="282B62C4" w14:textId="77777777">
                        <w:trPr>
                          <w:trHeight w:val="557"/>
                        </w:trPr>
                        <w:tc>
                          <w:tcPr>
                            <w:tcW w:w="4390" w:type="dxa"/>
                          </w:tcPr>
                          <w:p w14:paraId="62446F93" w14:textId="77777777" w:rsidR="007019DC" w:rsidRDefault="007019DC"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right w:val="single" w:sz="18" w:space="0" w:color="000000"/>
                            </w:tcBorders>
                          </w:tcPr>
                          <w:p w14:paraId="767957D4" w14:textId="598DEB68" w:rsidR="007019DC" w:rsidRDefault="007019DC">
                            <w:pPr>
                              <w:pStyle w:val="TableParagraph"/>
                              <w:spacing w:before="155"/>
                              <w:ind w:left="7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66</w:t>
                            </w:r>
                          </w:p>
                        </w:tc>
                      </w:tr>
                    </w:tbl>
                    <w:p w14:paraId="2378D1B2" w14:textId="77777777" w:rsidR="007019DC" w:rsidRDefault="007019D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3E2FDB" w14:textId="77777777" w:rsidR="00DE3082" w:rsidRPr="00850CC6" w:rsidRDefault="00DE3082">
      <w:pPr>
        <w:pStyle w:val="a3"/>
        <w:spacing w:before="1"/>
        <w:rPr>
          <w:sz w:val="21"/>
          <w:lang w:val="ru-RU"/>
        </w:rPr>
      </w:pPr>
    </w:p>
    <w:p w14:paraId="2FBEA958" w14:textId="77777777" w:rsidR="00DE3082" w:rsidRPr="00DF3884" w:rsidRDefault="007F0774">
      <w:pPr>
        <w:pStyle w:val="a3"/>
        <w:spacing w:before="65"/>
        <w:ind w:left="969" w:right="2509"/>
        <w:jc w:val="center"/>
        <w:rPr>
          <w:rFonts w:ascii="Cambria Math"/>
          <w:sz w:val="20"/>
          <w:lang w:val="ru-RU"/>
        </w:rPr>
      </w:pPr>
      <w:r w:rsidRPr="00DF388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B6B78D0" wp14:editId="05067A30">
                <wp:simplePos x="0" y="0"/>
                <wp:positionH relativeFrom="page">
                  <wp:posOffset>3747135</wp:posOffset>
                </wp:positionH>
                <wp:positionV relativeFrom="paragraph">
                  <wp:posOffset>217805</wp:posOffset>
                </wp:positionV>
                <wp:extent cx="393065" cy="0"/>
                <wp:effectExtent l="0" t="0" r="0" b="0"/>
                <wp:wrapNone/>
                <wp:docPr id="672428984" name="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953BD2" id=" 342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5.05pt,17.15pt" to="326pt,17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" strokeweight=".96pt">
                <o:lock v:ext="edit" shapetype="f"/>
                <w10:wrap anchorx="page"/>
              </v:line>
            </w:pict>
          </mc:Fallback>
        </mc:AlternateContent>
      </w:r>
      <w:r w:rsidRPr="00DF3884">
        <w:rPr>
          <w:rFonts w:ascii="Cambria Math"/>
        </w:rPr>
        <w:t>N</w:t>
      </w:r>
      <w:r w:rsidRPr="00DF3884">
        <w:rPr>
          <w:rFonts w:ascii="Cambria Math"/>
          <w:lang w:val="ru-RU"/>
        </w:rPr>
        <w:t xml:space="preserve">  =  </w:t>
      </w:r>
      <w:r w:rsidRPr="00DF3884">
        <w:rPr>
          <w:rFonts w:ascii="Cambria Math"/>
          <w:position w:val="17"/>
          <w:sz w:val="20"/>
          <w:lang w:val="ru-RU"/>
        </w:rPr>
        <w:t>2</w:t>
      </w:r>
    </w:p>
    <w:p w14:paraId="40736511" w14:textId="77777777" w:rsidR="00DE3082" w:rsidRPr="00DF3884" w:rsidRDefault="00DE3082">
      <w:pPr>
        <w:pStyle w:val="a3"/>
        <w:rPr>
          <w:rFonts w:ascii="Cambria Math"/>
          <w:sz w:val="38"/>
          <w:lang w:val="ru-RU"/>
        </w:rPr>
      </w:pPr>
    </w:p>
    <w:p w14:paraId="25F91DAF" w14:textId="77777777" w:rsidR="00DE3082" w:rsidRPr="00DF3884" w:rsidRDefault="007F0774">
      <w:pPr>
        <w:spacing w:before="272" w:line="360" w:lineRule="auto"/>
        <w:ind w:left="622" w:right="5779" w:firstLine="811"/>
        <w:jc w:val="both"/>
        <w:rPr>
          <w:sz w:val="27"/>
          <w:lang w:val="ru-RU"/>
        </w:rPr>
      </w:pPr>
      <w:r w:rsidRPr="00DF3884">
        <w:rPr>
          <w:sz w:val="27"/>
          <w:lang w:val="ru-RU"/>
        </w:rPr>
        <w:t>В приміщенні використовуют комплектується двома лампами. Тобт із 68 працюючими лампами в них.</w:t>
      </w:r>
    </w:p>
    <w:p w14:paraId="60F49A9D" w14:textId="77777777" w:rsidR="00DE3082" w:rsidRPr="00B1019E" w:rsidRDefault="00DE3082">
      <w:pPr>
        <w:pStyle w:val="a3"/>
        <w:rPr>
          <w:sz w:val="20"/>
          <w:highlight w:val="yellow"/>
          <w:lang w:val="ru-RU"/>
        </w:rPr>
      </w:pPr>
    </w:p>
    <w:p w14:paraId="22DC6349" w14:textId="77777777" w:rsidR="00DE3082" w:rsidRPr="00B1019E" w:rsidRDefault="00DE3082">
      <w:pPr>
        <w:pStyle w:val="a3"/>
        <w:rPr>
          <w:sz w:val="20"/>
          <w:highlight w:val="yellow"/>
          <w:lang w:val="ru-RU"/>
        </w:rPr>
      </w:pPr>
    </w:p>
    <w:p w14:paraId="7BD9B0B9" w14:textId="77777777" w:rsidR="00DE3082" w:rsidRPr="00850CC6" w:rsidRDefault="007F0774">
      <w:pPr>
        <w:pStyle w:val="a3"/>
        <w:spacing w:before="11"/>
        <w:rPr>
          <w:sz w:val="12"/>
          <w:lang w:val="ru-RU"/>
        </w:rPr>
      </w:pPr>
      <w:r w:rsidRPr="00B1019E">
        <w:rPr>
          <w:noProof/>
          <w:highlight w:val="yellow"/>
          <w:lang w:val="uk-UA" w:eastAsia="uk-UA"/>
        </w:rPr>
        <w:drawing>
          <wp:anchor distT="0" distB="0" distL="0" distR="0" simplePos="0" relativeHeight="251569152" behindDoc="0" locked="0" layoutInCell="1" allowOverlap="1" wp14:anchorId="648A46DF" wp14:editId="27CDC523">
            <wp:simplePos x="0" y="0"/>
            <wp:positionH relativeFrom="page">
              <wp:posOffset>1083945</wp:posOffset>
            </wp:positionH>
            <wp:positionV relativeFrom="paragraph">
              <wp:posOffset>119380</wp:posOffset>
            </wp:positionV>
            <wp:extent cx="6004560" cy="3968750"/>
            <wp:effectExtent l="0" t="0" r="0" b="0"/>
            <wp:wrapTopAndBottom/>
            <wp:docPr id="6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6.jpe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446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D94CD" w14:textId="77777777" w:rsidR="00DE3082" w:rsidRPr="00850CC6" w:rsidRDefault="00DE3082">
      <w:pPr>
        <w:pStyle w:val="a3"/>
        <w:spacing w:before="7"/>
        <w:rPr>
          <w:lang w:val="ru-RU"/>
        </w:rPr>
      </w:pPr>
    </w:p>
    <w:p w14:paraId="46227662" w14:textId="77777777" w:rsidR="00DE3082" w:rsidRPr="00850CC6" w:rsidRDefault="007F0774">
      <w:pPr>
        <w:pStyle w:val="a3"/>
        <w:ind w:left="1309"/>
        <w:rPr>
          <w:lang w:val="ru-RU"/>
        </w:rPr>
      </w:pPr>
      <w:r w:rsidRPr="00850CC6">
        <w:rPr>
          <w:lang w:val="ru-RU"/>
        </w:rPr>
        <w:t>Рис 5.2 - Схема розміщення ш</w:t>
      </w:r>
    </w:p>
    <w:p w14:paraId="33245562" w14:textId="77777777" w:rsidR="00DE3082" w:rsidRPr="00850CC6" w:rsidRDefault="00DE3082">
      <w:pPr>
        <w:rPr>
          <w:lang w:val="ru-RU"/>
        </w:rPr>
        <w:sectPr w:rsidR="00DE3082" w:rsidRPr="00850CC6">
          <w:pgSz w:w="11910" w:h="16840"/>
          <w:pgMar w:top="380" w:right="120" w:bottom="280" w:left="1000" w:header="720" w:footer="720" w:gutter="0"/>
          <w:cols w:space="720"/>
        </w:sectPr>
      </w:pPr>
    </w:p>
    <w:p w14:paraId="13EC6AE5" w14:textId="78D99F11" w:rsidR="00DE3082" w:rsidRPr="00850CC6" w:rsidRDefault="00E36CBF">
      <w:pPr>
        <w:pStyle w:val="a3"/>
        <w:spacing w:before="75"/>
        <w:ind w:left="172"/>
        <w:jc w:val="center"/>
        <w:rPr>
          <w:lang w:val="ru-RU"/>
        </w:rPr>
      </w:pPr>
      <w:r>
        <w:rPr>
          <w:noProof/>
          <w:lang w:val="uk-UA" w:eastAsia="uk-UA"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1C108750" wp14:editId="24560899">
                <wp:simplePos x="0" y="0"/>
                <wp:positionH relativeFrom="page">
                  <wp:posOffset>688975</wp:posOffset>
                </wp:positionH>
                <wp:positionV relativeFrom="margin">
                  <wp:align>bottom</wp:align>
                </wp:positionV>
                <wp:extent cx="6618605" cy="10216515"/>
                <wp:effectExtent l="0" t="0" r="10795" b="13335"/>
                <wp:wrapNone/>
                <wp:docPr id="858655417" name="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509298267" name=" 344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248359" name=" 34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07BCBD" id=" 343" o:spid="_x0000_s1026" style="position:absolute;margin-left:54.25pt;margin-top:0;width:521.15pt;height:804.45pt;z-index:-251620352;mso-position-horizontal-relative:page;mso-position-vertical:bottom;mso-position-vertical-relative:margin" coordorigin="1112,374" coordsize="10423,16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">
                <v:shape id=" 344" o:spid="_x0000_s1027" style="position:absolute;left:1134;top:397;width:10375;height:16044;visibility:visible;mso-wrap-style:square;v-text-anchor:top" coordsize="10375,1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345" o:spid="_x0000_s1028" type="#_x0000_t75" style="position:absolute;left:1113;top:15568;width:10421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">
                  <v:imagedata r:id="rId10" o:title=""/>
                  <v:path arrowok="t"/>
                  <o:lock v:ext="edit" aspectratio="f"/>
                </v:shape>
                <w10:wrap anchorx="page" anchory="margin"/>
              </v:group>
            </w:pict>
          </mc:Fallback>
        </mc:AlternateContent>
      </w:r>
      <w:r w:rsidR="007F0774" w:rsidRPr="00850CC6">
        <w:rPr>
          <w:lang w:val="ru-RU"/>
        </w:rPr>
        <w:t>6 ОЦІНКА ВПЛИВІВ НА НАВКОЛИШНЄ СЕРЕДОВИЩЕ</w:t>
      </w:r>
    </w:p>
    <w:p w14:paraId="6FCD81F2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9FF07F1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07E0791A" w14:textId="77777777" w:rsidR="00DE3082" w:rsidRPr="00850CC6" w:rsidRDefault="007F0774">
      <w:pPr>
        <w:pStyle w:val="a4"/>
        <w:numPr>
          <w:ilvl w:val="1"/>
          <w:numId w:val="18"/>
        </w:numPr>
        <w:tabs>
          <w:tab w:val="left" w:pos="2015"/>
          <w:tab w:val="left" w:pos="2016"/>
          <w:tab w:val="left" w:pos="3626"/>
          <w:tab w:val="left" w:pos="6431"/>
          <w:tab w:val="left" w:pos="8008"/>
          <w:tab w:val="left" w:pos="9010"/>
        </w:tabs>
        <w:spacing w:line="357" w:lineRule="auto"/>
        <w:ind w:right="453" w:firstLine="840"/>
        <w:rPr>
          <w:sz w:val="28"/>
          <w:lang w:val="ru-RU"/>
        </w:rPr>
      </w:pPr>
      <w:r w:rsidRPr="00850CC6">
        <w:rPr>
          <w:sz w:val="28"/>
          <w:lang w:val="ru-RU"/>
        </w:rPr>
        <w:t>Визначення</w:t>
      </w:r>
      <w:r w:rsidRPr="00850CC6">
        <w:rPr>
          <w:sz w:val="28"/>
          <w:lang w:val="ru-RU"/>
        </w:rPr>
        <w:tab/>
        <w:t xml:space="preserve">похідних </w:t>
      </w:r>
      <w:r w:rsidRPr="00850CC6">
        <w:rPr>
          <w:spacing w:val="54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 xml:space="preserve">даних </w:t>
      </w:r>
      <w:r w:rsidRPr="00850CC6">
        <w:rPr>
          <w:spacing w:val="55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для</w:t>
      </w:r>
      <w:r w:rsidRPr="00850CC6">
        <w:rPr>
          <w:sz w:val="28"/>
          <w:lang w:val="ru-RU"/>
        </w:rPr>
        <w:tab/>
        <w:t>проведення</w:t>
      </w:r>
      <w:r w:rsidRPr="00850CC6">
        <w:rPr>
          <w:sz w:val="28"/>
          <w:lang w:val="ru-RU"/>
        </w:rPr>
        <w:tab/>
        <w:t>оцінки</w:t>
      </w:r>
      <w:r w:rsidRPr="00850CC6">
        <w:rPr>
          <w:sz w:val="28"/>
          <w:lang w:val="ru-RU"/>
        </w:rPr>
        <w:tab/>
        <w:t xml:space="preserve">впливу </w:t>
      </w:r>
      <w:r w:rsidRPr="00850CC6">
        <w:rPr>
          <w:spacing w:val="-5"/>
          <w:sz w:val="28"/>
          <w:lang w:val="ru-RU"/>
        </w:rPr>
        <w:t xml:space="preserve">на </w:t>
      </w:r>
      <w:r w:rsidRPr="00850CC6">
        <w:rPr>
          <w:sz w:val="28"/>
          <w:lang w:val="ru-RU"/>
        </w:rPr>
        <w:t xml:space="preserve">атмосферне повітря </w:t>
      </w:r>
      <w:r w:rsidRPr="00850CC6">
        <w:rPr>
          <w:spacing w:val="-3"/>
          <w:sz w:val="28"/>
          <w:lang w:val="ru-RU"/>
        </w:rPr>
        <w:t xml:space="preserve">під </w:t>
      </w:r>
      <w:r w:rsidRPr="00850CC6">
        <w:rPr>
          <w:sz w:val="28"/>
          <w:lang w:val="ru-RU"/>
        </w:rPr>
        <w:t>час проведення будівельних</w:t>
      </w:r>
      <w:r w:rsidRPr="00850CC6">
        <w:rPr>
          <w:spacing w:val="11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робіт</w:t>
      </w:r>
    </w:p>
    <w:p w14:paraId="49929809" w14:textId="77777777" w:rsidR="00DE3082" w:rsidRPr="00850CC6" w:rsidRDefault="00DE3082">
      <w:pPr>
        <w:pStyle w:val="a3"/>
        <w:spacing w:before="8"/>
        <w:rPr>
          <w:sz w:val="42"/>
          <w:lang w:val="ru-RU"/>
        </w:rPr>
      </w:pPr>
    </w:p>
    <w:p w14:paraId="17DF76F3" w14:textId="77777777" w:rsidR="00DE3082" w:rsidRDefault="007F0774">
      <w:pPr>
        <w:pStyle w:val="a4"/>
        <w:numPr>
          <w:ilvl w:val="2"/>
          <w:numId w:val="18"/>
        </w:numPr>
        <w:tabs>
          <w:tab w:val="left" w:pos="2169"/>
        </w:tabs>
        <w:rPr>
          <w:sz w:val="28"/>
        </w:rPr>
      </w:pPr>
      <w:r>
        <w:rPr>
          <w:sz w:val="28"/>
        </w:rPr>
        <w:t>Визначення об’ємів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</w:p>
    <w:p w14:paraId="72E30E68" w14:textId="77777777" w:rsidR="00DE3082" w:rsidRDefault="00DE3082">
      <w:pPr>
        <w:pStyle w:val="a3"/>
        <w:rPr>
          <w:sz w:val="30"/>
        </w:rPr>
      </w:pPr>
    </w:p>
    <w:p w14:paraId="0BACAC96" w14:textId="77777777" w:rsidR="00DE3082" w:rsidRDefault="00DE3082">
      <w:pPr>
        <w:pStyle w:val="a3"/>
        <w:spacing w:before="10"/>
        <w:rPr>
          <w:sz w:val="25"/>
        </w:rPr>
      </w:pPr>
    </w:p>
    <w:p w14:paraId="7A65B341" w14:textId="77777777" w:rsidR="00DE3082" w:rsidRPr="00850CC6" w:rsidRDefault="007F0774">
      <w:pPr>
        <w:pStyle w:val="a3"/>
        <w:spacing w:before="1" w:line="362" w:lineRule="auto"/>
        <w:ind w:left="622" w:right="741" w:firstLine="840"/>
        <w:jc w:val="both"/>
        <w:rPr>
          <w:lang w:val="ru-RU"/>
        </w:rPr>
      </w:pPr>
      <w:r w:rsidRPr="00850CC6">
        <w:rPr>
          <w:lang w:val="ru-RU"/>
        </w:rPr>
        <w:t>Об’єми викидів визначено для наступних джерел: вихлопна труба екскаватору, вихлопна труба крана (10 т), вихлопна труба бульдозеру.</w:t>
      </w:r>
    </w:p>
    <w:p w14:paraId="2A9AD0BB" w14:textId="77777777" w:rsidR="00DE3082" w:rsidRPr="00850CC6" w:rsidRDefault="007F0774">
      <w:pPr>
        <w:pStyle w:val="a3"/>
        <w:spacing w:line="314" w:lineRule="exact"/>
        <w:ind w:left="1463"/>
        <w:jc w:val="both"/>
        <w:rPr>
          <w:lang w:val="ru-RU"/>
        </w:rPr>
      </w:pPr>
      <w:r w:rsidRPr="00850CC6">
        <w:rPr>
          <w:lang w:val="ru-RU"/>
        </w:rPr>
        <w:t>Решта джерел є неорганізованими.</w:t>
      </w:r>
    </w:p>
    <w:p w14:paraId="1046630A" w14:textId="77777777" w:rsidR="00DE3082" w:rsidRPr="00850CC6" w:rsidRDefault="007F0774">
      <w:pPr>
        <w:pStyle w:val="a3"/>
        <w:spacing w:before="163" w:line="360" w:lineRule="auto"/>
        <w:ind w:left="622" w:right="441" w:firstLine="850"/>
        <w:jc w:val="both"/>
        <w:rPr>
          <w:lang w:val="ru-RU"/>
        </w:rPr>
      </w:pPr>
      <w:r w:rsidRPr="00850CC6">
        <w:rPr>
          <w:lang w:val="ru-RU"/>
        </w:rPr>
        <w:t>Об’єми визначено виходячи з витрат палива при наступних умовах: елементний состав палива (вуглець – 85% по масі, водень – 15% по масі); коефіцієнт надлишку повітря – 1,0; температура викиду – 70 ºС.</w:t>
      </w:r>
    </w:p>
    <w:p w14:paraId="77522695" w14:textId="77777777" w:rsidR="00DE3082" w:rsidRPr="00850CC6" w:rsidRDefault="007F0774">
      <w:pPr>
        <w:pStyle w:val="a3"/>
        <w:spacing w:before="1" w:line="357" w:lineRule="auto"/>
        <w:ind w:left="622" w:right="739" w:firstLine="840"/>
        <w:jc w:val="both"/>
        <w:rPr>
          <w:lang w:val="ru-RU"/>
        </w:rPr>
      </w:pPr>
      <w:r w:rsidRPr="00850CC6">
        <w:rPr>
          <w:lang w:val="ru-RU"/>
        </w:rPr>
        <w:t>Виходячи з цього формула для розрахунку об’єму викиду для кожного виду будтехніки має вигляд:</w:t>
      </w:r>
    </w:p>
    <w:p w14:paraId="259F2BED" w14:textId="77777777" w:rsidR="00DE3082" w:rsidRPr="00850CC6" w:rsidRDefault="00DE3082">
      <w:pPr>
        <w:pStyle w:val="a3"/>
        <w:spacing w:before="2"/>
        <w:rPr>
          <w:sz w:val="42"/>
          <w:lang w:val="ru-RU"/>
        </w:rPr>
      </w:pPr>
    </w:p>
    <w:p w14:paraId="6664D812" w14:textId="77777777" w:rsidR="00DE3082" w:rsidRPr="00850CC6" w:rsidRDefault="007F0774">
      <w:pPr>
        <w:pStyle w:val="a3"/>
        <w:tabs>
          <w:tab w:val="left" w:pos="9525"/>
        </w:tabs>
        <w:spacing w:before="1"/>
        <w:ind w:left="3830"/>
        <w:rPr>
          <w:lang w:val="ru-RU"/>
        </w:rPr>
      </w:pPr>
      <w:r>
        <w:t>V</w:t>
      </w:r>
      <w:r w:rsidRPr="00850CC6">
        <w:rPr>
          <w:lang w:val="ru-RU"/>
        </w:rPr>
        <w:t>=0,009</w:t>
      </w:r>
      <w:r>
        <w:rPr>
          <w:rtl/>
        </w:rPr>
        <w:t>٠</w:t>
      </w:r>
      <w:r w:rsidRPr="00850CC6">
        <w:rPr>
          <w:lang w:val="ru-RU"/>
        </w:rPr>
        <w:t>П</w:t>
      </w:r>
      <w:r w:rsidRPr="00850CC6">
        <w:rPr>
          <w:spacing w:val="-6"/>
          <w:lang w:val="ru-RU"/>
        </w:rPr>
        <w:t xml:space="preserve"> </w:t>
      </w:r>
      <w:r w:rsidRPr="00850CC6">
        <w:rPr>
          <w:lang w:val="ru-RU"/>
        </w:rPr>
        <w:t>,</w:t>
      </w:r>
      <w:r w:rsidRPr="00850CC6">
        <w:rPr>
          <w:spacing w:val="2"/>
          <w:lang w:val="ru-RU"/>
        </w:rPr>
        <w:t xml:space="preserve"> </w:t>
      </w:r>
      <w:r w:rsidRPr="00850CC6">
        <w:rPr>
          <w:lang w:val="ru-RU"/>
        </w:rPr>
        <w:t>куб.м/сек</w:t>
      </w:r>
      <w:r w:rsidRPr="00850CC6">
        <w:rPr>
          <w:lang w:val="ru-RU"/>
        </w:rPr>
        <w:tab/>
        <w:t>(6.1)</w:t>
      </w:r>
    </w:p>
    <w:p w14:paraId="45C2147D" w14:textId="77777777" w:rsidR="00DE3082" w:rsidRPr="00850CC6" w:rsidRDefault="00DE3082">
      <w:pPr>
        <w:pStyle w:val="a3"/>
        <w:rPr>
          <w:sz w:val="30"/>
          <w:lang w:val="ru-RU"/>
        </w:rPr>
      </w:pPr>
    </w:p>
    <w:p w14:paraId="4198D31B" w14:textId="77777777" w:rsidR="00DE3082" w:rsidRPr="00850CC6" w:rsidRDefault="00DE3082">
      <w:pPr>
        <w:pStyle w:val="a3"/>
        <w:spacing w:before="3"/>
        <w:rPr>
          <w:sz w:val="26"/>
          <w:lang w:val="ru-RU"/>
        </w:rPr>
      </w:pPr>
    </w:p>
    <w:p w14:paraId="1EE78887" w14:textId="77777777" w:rsidR="00DE3082" w:rsidRPr="00850CC6" w:rsidRDefault="007F0774">
      <w:pPr>
        <w:pStyle w:val="a3"/>
        <w:spacing w:before="1" w:line="720" w:lineRule="auto"/>
        <w:ind w:left="1463" w:right="1888"/>
        <w:jc w:val="both"/>
        <w:rPr>
          <w:lang w:val="ru-RU"/>
        </w:rPr>
      </w:pPr>
      <w:r w:rsidRPr="00850CC6">
        <w:rPr>
          <w:lang w:val="ru-RU"/>
        </w:rPr>
        <w:t>де П-витрата палива для даного виду будтехніки, кг/годину. Похідні дані та результати розрахунку наведено в таблиці 6.1.</w:t>
      </w:r>
    </w:p>
    <w:p w14:paraId="336D7517" w14:textId="77777777" w:rsidR="00DE3082" w:rsidRPr="00850CC6" w:rsidRDefault="007F0774">
      <w:pPr>
        <w:pStyle w:val="a3"/>
        <w:spacing w:line="388" w:lineRule="auto"/>
        <w:ind w:left="622" w:firstLine="1147"/>
        <w:rPr>
          <w:lang w:val="ru-RU"/>
        </w:rPr>
      </w:pPr>
      <w:r w:rsidRPr="00850CC6">
        <w:rPr>
          <w:lang w:val="ru-RU"/>
        </w:rPr>
        <w:t>Таблиця 6.1 - Похідні дані та результати розрахунку об’ємів викидів будівельної техніки.</w:t>
      </w:r>
    </w:p>
    <w:p w14:paraId="0931C93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6016FB0" w14:textId="77777777" w:rsidR="00DE3082" w:rsidRPr="00850CC6" w:rsidRDefault="00DE3082">
      <w:pPr>
        <w:pStyle w:val="a3"/>
        <w:spacing w:before="9" w:after="1"/>
        <w:rPr>
          <w:sz w:val="25"/>
          <w:lang w:val="ru-RU"/>
        </w:rPr>
      </w:pP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7"/>
        <w:gridCol w:w="2272"/>
        <w:gridCol w:w="1844"/>
      </w:tblGrid>
      <w:tr w:rsidR="00DE3082" w14:paraId="0A19A396" w14:textId="77777777">
        <w:trPr>
          <w:trHeight w:val="969"/>
        </w:trPr>
        <w:tc>
          <w:tcPr>
            <w:tcW w:w="5407" w:type="dxa"/>
          </w:tcPr>
          <w:p w14:paraId="1026A6EE" w14:textId="77777777" w:rsidR="00DE3082" w:rsidRDefault="007F0774">
            <w:pPr>
              <w:pStyle w:val="TableParagraph"/>
              <w:spacing w:before="237"/>
              <w:ind w:left="695"/>
              <w:rPr>
                <w:sz w:val="28"/>
              </w:rPr>
            </w:pPr>
            <w:r>
              <w:rPr>
                <w:sz w:val="28"/>
              </w:rPr>
              <w:t>Найменування джерела викиду</w:t>
            </w:r>
          </w:p>
        </w:tc>
        <w:tc>
          <w:tcPr>
            <w:tcW w:w="2272" w:type="dxa"/>
          </w:tcPr>
          <w:p w14:paraId="35DEB2D5" w14:textId="77777777" w:rsidR="00DE3082" w:rsidRDefault="007F0774">
            <w:pPr>
              <w:pStyle w:val="TableParagraph"/>
              <w:spacing w:line="315" w:lineRule="exact"/>
              <w:ind w:left="141" w:right="150"/>
              <w:jc w:val="center"/>
              <w:rPr>
                <w:sz w:val="28"/>
              </w:rPr>
            </w:pPr>
            <w:r>
              <w:rPr>
                <w:sz w:val="28"/>
              </w:rPr>
              <w:t>Витрата палива,</w:t>
            </w:r>
          </w:p>
          <w:p w14:paraId="3B7F5BF6" w14:textId="77777777" w:rsidR="00DE3082" w:rsidRDefault="007F0774">
            <w:pPr>
              <w:pStyle w:val="TableParagraph"/>
              <w:spacing w:before="163"/>
              <w:ind w:left="139" w:right="150"/>
              <w:jc w:val="center"/>
              <w:rPr>
                <w:sz w:val="28"/>
              </w:rPr>
            </w:pPr>
            <w:r>
              <w:rPr>
                <w:sz w:val="28"/>
              </w:rPr>
              <w:t>кг/година</w:t>
            </w:r>
          </w:p>
        </w:tc>
        <w:tc>
          <w:tcPr>
            <w:tcW w:w="1844" w:type="dxa"/>
          </w:tcPr>
          <w:p w14:paraId="1FF7CA41" w14:textId="77777777" w:rsidR="00DE3082" w:rsidRDefault="007F0774">
            <w:pPr>
              <w:pStyle w:val="TableParagraph"/>
              <w:spacing w:line="315" w:lineRule="exact"/>
              <w:ind w:left="164" w:right="167"/>
              <w:jc w:val="center"/>
              <w:rPr>
                <w:sz w:val="28"/>
              </w:rPr>
            </w:pPr>
            <w:r>
              <w:rPr>
                <w:sz w:val="28"/>
              </w:rPr>
              <w:t>Об’єм</w:t>
            </w:r>
          </w:p>
          <w:p w14:paraId="0016E9F2" w14:textId="77777777" w:rsidR="00DE3082" w:rsidRDefault="007F0774">
            <w:pPr>
              <w:pStyle w:val="TableParagraph"/>
              <w:spacing w:before="156"/>
              <w:ind w:left="166" w:right="167"/>
              <w:jc w:val="center"/>
              <w:rPr>
                <w:sz w:val="28"/>
              </w:rPr>
            </w:pPr>
            <w:r>
              <w:rPr>
                <w:sz w:val="28"/>
              </w:rPr>
              <w:t>викиду, м</w:t>
            </w:r>
            <w:r>
              <w:rPr>
                <w:position w:val="10"/>
                <w:sz w:val="18"/>
              </w:rPr>
              <w:t>3</w:t>
            </w:r>
            <w:r>
              <w:rPr>
                <w:sz w:val="28"/>
              </w:rPr>
              <w:t>/с</w:t>
            </w:r>
          </w:p>
        </w:tc>
      </w:tr>
      <w:tr w:rsidR="00DE3082" w14:paraId="499ADE5B" w14:textId="77777777">
        <w:trPr>
          <w:trHeight w:val="480"/>
        </w:trPr>
        <w:tc>
          <w:tcPr>
            <w:tcW w:w="5407" w:type="dxa"/>
          </w:tcPr>
          <w:p w14:paraId="14A56D97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Вихлопна труба екскаватору</w:t>
            </w:r>
          </w:p>
        </w:tc>
        <w:tc>
          <w:tcPr>
            <w:tcW w:w="2272" w:type="dxa"/>
          </w:tcPr>
          <w:p w14:paraId="2969EE8D" w14:textId="77777777" w:rsidR="00DE3082" w:rsidRDefault="007F0774">
            <w:pPr>
              <w:pStyle w:val="TableParagraph"/>
              <w:spacing w:line="315" w:lineRule="exact"/>
              <w:ind w:left="888"/>
              <w:rPr>
                <w:sz w:val="28"/>
              </w:rPr>
            </w:pPr>
            <w:r>
              <w:rPr>
                <w:sz w:val="28"/>
              </w:rPr>
              <w:t>4,18</w:t>
            </w:r>
          </w:p>
        </w:tc>
        <w:tc>
          <w:tcPr>
            <w:tcW w:w="1844" w:type="dxa"/>
          </w:tcPr>
          <w:p w14:paraId="5FF15D73" w14:textId="77777777" w:rsidR="00DE3082" w:rsidRDefault="007F0774">
            <w:pPr>
              <w:pStyle w:val="TableParagraph"/>
              <w:spacing w:line="315" w:lineRule="exact"/>
              <w:ind w:left="392"/>
              <w:rPr>
                <w:sz w:val="28"/>
              </w:rPr>
            </w:pPr>
            <w:r>
              <w:rPr>
                <w:sz w:val="28"/>
              </w:rPr>
              <w:t>0,0038</w:t>
            </w:r>
          </w:p>
        </w:tc>
      </w:tr>
      <w:tr w:rsidR="00DE3082" w14:paraId="2488D600" w14:textId="77777777">
        <w:trPr>
          <w:trHeight w:val="484"/>
        </w:trPr>
        <w:tc>
          <w:tcPr>
            <w:tcW w:w="5407" w:type="dxa"/>
          </w:tcPr>
          <w:p w14:paraId="5551158F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Вихлопна труба крана (10 т)</w:t>
            </w:r>
          </w:p>
        </w:tc>
        <w:tc>
          <w:tcPr>
            <w:tcW w:w="2272" w:type="dxa"/>
          </w:tcPr>
          <w:p w14:paraId="22B4FA40" w14:textId="77777777" w:rsidR="00DE3082" w:rsidRDefault="007F0774">
            <w:pPr>
              <w:pStyle w:val="TableParagraph"/>
              <w:spacing w:line="315" w:lineRule="exact"/>
              <w:ind w:left="888"/>
              <w:rPr>
                <w:sz w:val="28"/>
              </w:rPr>
            </w:pPr>
            <w:r>
              <w:rPr>
                <w:sz w:val="28"/>
              </w:rPr>
              <w:t>5,70</w:t>
            </w:r>
          </w:p>
        </w:tc>
        <w:tc>
          <w:tcPr>
            <w:tcW w:w="1844" w:type="dxa"/>
          </w:tcPr>
          <w:p w14:paraId="13F120ED" w14:textId="77777777" w:rsidR="00DE3082" w:rsidRDefault="007F0774">
            <w:pPr>
              <w:pStyle w:val="TableParagraph"/>
              <w:spacing w:line="315" w:lineRule="exact"/>
              <w:ind w:left="392"/>
              <w:rPr>
                <w:sz w:val="28"/>
              </w:rPr>
            </w:pPr>
            <w:r>
              <w:rPr>
                <w:sz w:val="28"/>
              </w:rPr>
              <w:t>0,0513</w:t>
            </w:r>
          </w:p>
        </w:tc>
      </w:tr>
      <w:tr w:rsidR="00DE3082" w14:paraId="7B76C7F5" w14:textId="77777777">
        <w:trPr>
          <w:trHeight w:val="484"/>
        </w:trPr>
        <w:tc>
          <w:tcPr>
            <w:tcW w:w="5407" w:type="dxa"/>
          </w:tcPr>
          <w:p w14:paraId="308696CB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Вихлопна бульдозеру</w:t>
            </w:r>
          </w:p>
        </w:tc>
        <w:tc>
          <w:tcPr>
            <w:tcW w:w="2272" w:type="dxa"/>
          </w:tcPr>
          <w:p w14:paraId="3653A697" w14:textId="77777777" w:rsidR="00DE3082" w:rsidRDefault="007F0774">
            <w:pPr>
              <w:pStyle w:val="TableParagraph"/>
              <w:spacing w:line="315" w:lineRule="exact"/>
              <w:ind w:left="888"/>
              <w:rPr>
                <w:sz w:val="28"/>
              </w:rPr>
            </w:pPr>
            <w:r>
              <w:rPr>
                <w:sz w:val="28"/>
              </w:rPr>
              <w:t>5,61</w:t>
            </w:r>
          </w:p>
        </w:tc>
        <w:tc>
          <w:tcPr>
            <w:tcW w:w="1844" w:type="dxa"/>
          </w:tcPr>
          <w:p w14:paraId="422AB537" w14:textId="5A14192B" w:rsidR="00DE3082" w:rsidRDefault="007F0774">
            <w:pPr>
              <w:pStyle w:val="TableParagraph"/>
              <w:spacing w:line="315" w:lineRule="exact"/>
              <w:ind w:left="392"/>
              <w:rPr>
                <w:sz w:val="28"/>
              </w:rPr>
            </w:pPr>
            <w:r>
              <w:rPr>
                <w:sz w:val="28"/>
              </w:rPr>
              <w:t>0,0505</w:t>
            </w:r>
          </w:p>
        </w:tc>
      </w:tr>
    </w:tbl>
    <w:p w14:paraId="16E1FF10" w14:textId="50165DB0" w:rsidR="00DE3082" w:rsidRDefault="00434E06">
      <w:pPr>
        <w:spacing w:line="315" w:lineRule="exact"/>
        <w:rPr>
          <w:sz w:val="28"/>
        </w:rPr>
        <w:sectPr w:rsidR="00DE3082">
          <w:pgSz w:w="11910" w:h="16840"/>
          <w:pgMar w:top="860" w:right="120" w:bottom="280" w:left="1000" w:header="720" w:footer="720" w:gutter="0"/>
          <w:cols w:space="720"/>
        </w:sectPr>
      </w:pPr>
      <w:r w:rsidRPr="00434E0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76900F8" wp14:editId="34360E25">
                <wp:simplePos x="0" y="0"/>
                <wp:positionH relativeFrom="column">
                  <wp:posOffset>6248400</wp:posOffset>
                </wp:positionH>
                <wp:positionV relativeFrom="paragraph">
                  <wp:posOffset>9525</wp:posOffset>
                </wp:positionV>
                <wp:extent cx="514350" cy="558165"/>
                <wp:effectExtent l="0" t="0" r="0" b="0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CE819" w14:textId="77777777" w:rsidR="007019DC" w:rsidRDefault="007019DC" w:rsidP="00434E06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1CB0CF77" w14:textId="35367862" w:rsidR="007019DC" w:rsidRPr="003166CB" w:rsidRDefault="007019DC" w:rsidP="00434E06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 </w:t>
                            </w:r>
                            <w:r w:rsidRPr="00434E06">
                              <w:rPr>
                                <w:sz w:val="28"/>
                                <w:lang w:val="uk-UA"/>
                              </w:rPr>
                              <w:t>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6900F8" id="Поле 56" o:spid="_x0000_s1093" type="#_x0000_t202" style="position:absolute;margin-left:492pt;margin-top:.75pt;width:40.5pt;height:43.9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" filled="f" stroked="f" strokeweight=".5pt">
                <v:textbox>
                  <w:txbxContent>
                    <w:p w14:paraId="348CE819" w14:textId="77777777" w:rsidR="007019DC" w:rsidRDefault="007019DC" w:rsidP="00434E06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1CB0CF77" w14:textId="35367862" w:rsidR="007019DC" w:rsidRPr="003166CB" w:rsidRDefault="007019DC" w:rsidP="00434E06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 </w:t>
                      </w:r>
                      <w:r w:rsidRPr="00434E06">
                        <w:rPr>
                          <w:sz w:val="28"/>
                          <w:lang w:val="uk-UA"/>
                        </w:rPr>
                        <w:t>67</w:t>
                      </w:r>
                    </w:p>
                  </w:txbxContent>
                </v:textbox>
              </v:shape>
            </w:pict>
          </mc:Fallback>
        </mc:AlternateContent>
      </w:r>
      <w:r w:rsidR="00E36CBF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133D4EC" wp14:editId="46FB93FA">
                <wp:simplePos x="0" y="0"/>
                <wp:positionH relativeFrom="column">
                  <wp:posOffset>2581275</wp:posOffset>
                </wp:positionH>
                <wp:positionV relativeFrom="paragraph">
                  <wp:posOffset>180340</wp:posOffset>
                </wp:positionV>
                <wp:extent cx="3552825" cy="295275"/>
                <wp:effectExtent l="0" t="0" r="9525" b="9525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4235CA" w14:textId="77777777" w:rsidR="007019DC" w:rsidRPr="005165FC" w:rsidRDefault="007019DC" w:rsidP="00E36C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77164F49" w14:textId="77777777" w:rsidR="007019DC" w:rsidRDefault="007019DC" w:rsidP="00E36CBF">
                            <w:r>
                              <w:t xml:space="preserve"> </w:t>
                            </w:r>
                          </w:p>
                          <w:p w14:paraId="2DEC999C" w14:textId="77777777" w:rsidR="007019DC" w:rsidRDefault="007019DC" w:rsidP="00E36CBF"/>
                          <w:p w14:paraId="68CDB356" w14:textId="77777777" w:rsidR="007019DC" w:rsidRDefault="007019DC" w:rsidP="00E36CBF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33D4EC" id="Поле 36" o:spid="_x0000_s1094" type="#_x0000_t202" style="position:absolute;margin-left:203.25pt;margin-top:14.2pt;width:279.75pt;height:23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" fillcolor="white [3201]" stroked="f" strokeweight=".5pt">
                <v:textbox>
                  <w:txbxContent>
                    <w:p w14:paraId="304235CA" w14:textId="77777777" w:rsidR="007019DC" w:rsidRPr="005165FC" w:rsidRDefault="007019DC" w:rsidP="00E36CBF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77164F49" w14:textId="77777777" w:rsidR="007019DC" w:rsidRDefault="007019DC" w:rsidP="00E36CBF">
                      <w:r>
                        <w:t xml:space="preserve"> </w:t>
                      </w:r>
                    </w:p>
                    <w:p w14:paraId="2DEC999C" w14:textId="77777777" w:rsidR="007019DC" w:rsidRDefault="007019DC" w:rsidP="00E36CBF"/>
                    <w:p w14:paraId="68CDB356" w14:textId="77777777" w:rsidR="007019DC" w:rsidRDefault="007019DC" w:rsidP="00E36CBF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</w:p>
    <w:p w14:paraId="7702C26E" w14:textId="73DB6AB3" w:rsidR="00DE3082" w:rsidRDefault="00DE3082">
      <w:pPr>
        <w:pStyle w:val="a3"/>
        <w:spacing w:before="262"/>
        <w:ind w:left="5160"/>
      </w:pPr>
    </w:p>
    <w:p w14:paraId="3FE9E9F3" w14:textId="32AC95BD" w:rsidR="00DE3082" w:rsidRDefault="007F0774">
      <w:pPr>
        <w:spacing w:before="24"/>
        <w:ind w:left="1360"/>
        <w:rPr>
          <w:sz w:val="20"/>
        </w:rPr>
      </w:pPr>
      <w:r>
        <w:br w:type="column"/>
      </w:r>
    </w:p>
    <w:p w14:paraId="03C469AD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2116C95F" w14:textId="77777777" w:rsidR="00DE3082" w:rsidRPr="00163DAE" w:rsidRDefault="007F0774">
      <w:pPr>
        <w:pStyle w:val="a4"/>
        <w:numPr>
          <w:ilvl w:val="2"/>
          <w:numId w:val="18"/>
        </w:numPr>
        <w:tabs>
          <w:tab w:val="left" w:pos="2170"/>
        </w:tabs>
        <w:spacing w:before="75"/>
        <w:ind w:left="2169" w:hanging="707"/>
        <w:rPr>
          <w:sz w:val="28"/>
          <w:lang w:val="ru-RU"/>
        </w:rPr>
      </w:pPr>
      <w:r w:rsidRPr="00850CC6">
        <w:rPr>
          <w:sz w:val="28"/>
          <w:lang w:val="ru-RU"/>
        </w:rPr>
        <w:lastRenderedPageBreak/>
        <w:t>Визначення</w:t>
      </w:r>
      <w:r w:rsidRPr="00163DAE">
        <w:rPr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кількості</w:t>
      </w:r>
      <w:r w:rsidRPr="00163DAE">
        <w:rPr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викидів</w:t>
      </w:r>
      <w:r w:rsidRPr="00163DAE">
        <w:rPr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при</w:t>
      </w:r>
      <w:r w:rsidRPr="00163DAE">
        <w:rPr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роботі</w:t>
      </w:r>
      <w:r w:rsidRPr="00163DAE">
        <w:rPr>
          <w:sz w:val="28"/>
          <w:lang w:val="ru-RU"/>
        </w:rPr>
        <w:t xml:space="preserve"> </w:t>
      </w:r>
      <w:r w:rsidRPr="00850CC6">
        <w:rPr>
          <w:sz w:val="28"/>
          <w:lang w:val="ru-RU"/>
        </w:rPr>
        <w:t>будівельної</w:t>
      </w:r>
      <w:r w:rsidRPr="00163DAE">
        <w:rPr>
          <w:spacing w:val="-9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техніки</w:t>
      </w:r>
    </w:p>
    <w:p w14:paraId="02380BD8" w14:textId="77777777" w:rsidR="00DE3082" w:rsidRPr="00163DAE" w:rsidRDefault="00DE3082">
      <w:pPr>
        <w:pStyle w:val="a3"/>
        <w:spacing w:before="8"/>
        <w:rPr>
          <w:sz w:val="41"/>
          <w:lang w:val="ru-RU"/>
        </w:rPr>
      </w:pPr>
    </w:p>
    <w:p w14:paraId="3B2B1823" w14:textId="77777777" w:rsidR="00DE3082" w:rsidRPr="00850CC6" w:rsidRDefault="007F0774">
      <w:pPr>
        <w:pStyle w:val="a3"/>
        <w:ind w:left="1463"/>
        <w:rPr>
          <w:lang w:val="ru-RU"/>
        </w:rPr>
      </w:pPr>
      <w:r w:rsidRPr="00850CC6">
        <w:rPr>
          <w:lang w:val="ru-RU"/>
        </w:rPr>
        <w:t>Кількість</w:t>
      </w:r>
      <w:r w:rsidRPr="00F02C6D">
        <w:rPr>
          <w:lang w:val="ru-RU"/>
        </w:rPr>
        <w:t xml:space="preserve"> </w:t>
      </w:r>
      <w:r w:rsidRPr="00F02C6D">
        <w:rPr>
          <w:spacing w:val="13"/>
          <w:lang w:val="ru-RU"/>
        </w:rPr>
        <w:t xml:space="preserve"> </w:t>
      </w:r>
      <w:r w:rsidRPr="00850CC6">
        <w:rPr>
          <w:lang w:val="ru-RU"/>
        </w:rPr>
        <w:t>викидів</w:t>
      </w:r>
      <w:r w:rsidRPr="00F02C6D">
        <w:rPr>
          <w:lang w:val="ru-RU"/>
        </w:rPr>
        <w:t xml:space="preserve"> </w:t>
      </w:r>
      <w:r w:rsidRPr="00F02C6D">
        <w:rPr>
          <w:spacing w:val="14"/>
          <w:lang w:val="ru-RU"/>
        </w:rPr>
        <w:t xml:space="preserve"> </w:t>
      </w:r>
      <w:r w:rsidRPr="00850CC6">
        <w:rPr>
          <w:lang w:val="ru-RU"/>
        </w:rPr>
        <w:t>при</w:t>
      </w:r>
      <w:r w:rsidRPr="00F02C6D">
        <w:rPr>
          <w:lang w:val="ru-RU"/>
        </w:rPr>
        <w:t xml:space="preserve"> </w:t>
      </w:r>
      <w:r w:rsidRPr="00F02C6D">
        <w:rPr>
          <w:spacing w:val="15"/>
          <w:lang w:val="ru-RU"/>
        </w:rPr>
        <w:t xml:space="preserve"> </w:t>
      </w:r>
      <w:r w:rsidRPr="00850CC6">
        <w:rPr>
          <w:lang w:val="ru-RU"/>
        </w:rPr>
        <w:t>роботі</w:t>
      </w:r>
      <w:r w:rsidRPr="00F02C6D">
        <w:rPr>
          <w:lang w:val="ru-RU"/>
        </w:rPr>
        <w:t xml:space="preserve"> </w:t>
      </w:r>
      <w:r w:rsidRPr="00F02C6D">
        <w:rPr>
          <w:spacing w:val="11"/>
          <w:lang w:val="ru-RU"/>
        </w:rPr>
        <w:t xml:space="preserve"> </w:t>
      </w:r>
      <w:r w:rsidRPr="00850CC6">
        <w:rPr>
          <w:lang w:val="ru-RU"/>
        </w:rPr>
        <w:t>будівельної</w:t>
      </w:r>
      <w:r w:rsidRPr="00F02C6D">
        <w:rPr>
          <w:lang w:val="ru-RU"/>
        </w:rPr>
        <w:t xml:space="preserve"> </w:t>
      </w:r>
      <w:r w:rsidRPr="00F02C6D">
        <w:rPr>
          <w:spacing w:val="10"/>
          <w:lang w:val="ru-RU"/>
        </w:rPr>
        <w:t xml:space="preserve"> </w:t>
      </w:r>
      <w:r w:rsidRPr="00850CC6">
        <w:rPr>
          <w:lang w:val="ru-RU"/>
        </w:rPr>
        <w:t>техніки</w:t>
      </w:r>
      <w:r w:rsidRPr="00F02C6D">
        <w:rPr>
          <w:lang w:val="ru-RU"/>
        </w:rPr>
        <w:t xml:space="preserve"> </w:t>
      </w:r>
      <w:r w:rsidRPr="00F02C6D">
        <w:rPr>
          <w:spacing w:val="16"/>
          <w:lang w:val="ru-RU"/>
        </w:rPr>
        <w:t xml:space="preserve"> </w:t>
      </w:r>
      <w:r w:rsidRPr="00850CC6">
        <w:rPr>
          <w:lang w:val="ru-RU"/>
        </w:rPr>
        <w:t>визначено</w:t>
      </w:r>
      <w:r w:rsidRPr="00F02C6D">
        <w:rPr>
          <w:lang w:val="ru-RU"/>
        </w:rPr>
        <w:t xml:space="preserve"> </w:t>
      </w:r>
      <w:r w:rsidRPr="00F02C6D">
        <w:rPr>
          <w:spacing w:val="15"/>
          <w:lang w:val="ru-RU"/>
        </w:rPr>
        <w:t xml:space="preserve"> </w:t>
      </w:r>
      <w:r w:rsidRPr="00850CC6">
        <w:rPr>
          <w:lang w:val="ru-RU"/>
        </w:rPr>
        <w:t xml:space="preserve">згідно </w:t>
      </w:r>
      <w:r w:rsidRPr="00850CC6">
        <w:rPr>
          <w:spacing w:val="15"/>
          <w:lang w:val="ru-RU"/>
        </w:rPr>
        <w:t xml:space="preserve"> </w:t>
      </w:r>
      <w:r w:rsidRPr="00850CC6">
        <w:rPr>
          <w:lang w:val="ru-RU"/>
        </w:rPr>
        <w:t>з</w:t>
      </w:r>
    </w:p>
    <w:p w14:paraId="7F49D92B" w14:textId="77777777" w:rsidR="00DE3082" w:rsidRPr="00850CC6" w:rsidRDefault="007F0774">
      <w:pPr>
        <w:pStyle w:val="a3"/>
        <w:spacing w:before="163"/>
        <w:ind w:left="622"/>
        <w:rPr>
          <w:lang w:val="ru-RU"/>
        </w:rPr>
      </w:pPr>
      <w:r w:rsidRPr="00850CC6">
        <w:rPr>
          <w:lang w:val="ru-RU"/>
        </w:rPr>
        <w:t>Методикою  розрахунку викидів  забруднюючих речовин  та  парникових газів</w:t>
      </w:r>
      <w:r w:rsidRPr="00850CC6">
        <w:rPr>
          <w:spacing w:val="19"/>
          <w:lang w:val="ru-RU"/>
        </w:rPr>
        <w:t xml:space="preserve"> </w:t>
      </w:r>
      <w:r w:rsidRPr="00850CC6">
        <w:rPr>
          <w:lang w:val="ru-RU"/>
        </w:rPr>
        <w:t>у</w:t>
      </w:r>
    </w:p>
    <w:p w14:paraId="4F1D5163" w14:textId="77777777" w:rsidR="00DE3082" w:rsidRPr="00850CC6" w:rsidRDefault="007F0774">
      <w:pPr>
        <w:pStyle w:val="a3"/>
        <w:spacing w:before="163" w:line="357" w:lineRule="auto"/>
        <w:ind w:left="622"/>
        <w:rPr>
          <w:lang w:val="ru-RU"/>
        </w:rPr>
      </w:pPr>
      <w:r w:rsidRPr="00850CC6">
        <w:rPr>
          <w:lang w:val="ru-RU"/>
        </w:rPr>
        <w:t>повітря від транспортних засобів. Затверджено Наказом Держкомстату від 13.11.2008 р. №452.</w:t>
      </w:r>
    </w:p>
    <w:p w14:paraId="32C82C17" w14:textId="77777777" w:rsidR="00DE3082" w:rsidRPr="00850CC6" w:rsidRDefault="007F0774">
      <w:pPr>
        <w:pStyle w:val="a3"/>
        <w:tabs>
          <w:tab w:val="left" w:pos="9534"/>
        </w:tabs>
        <w:spacing w:before="5" w:line="720" w:lineRule="auto"/>
        <w:ind w:left="3989" w:right="712" w:hanging="2526"/>
        <w:rPr>
          <w:lang w:val="ru-RU"/>
        </w:rPr>
      </w:pPr>
      <w:r w:rsidRPr="00850CC6">
        <w:rPr>
          <w:lang w:val="ru-RU"/>
        </w:rPr>
        <w:t xml:space="preserve">Потужність викиду </w:t>
      </w:r>
      <w:r>
        <w:t>i</w:t>
      </w:r>
      <w:r w:rsidRPr="00850CC6">
        <w:rPr>
          <w:lang w:val="ru-RU"/>
        </w:rPr>
        <w:t xml:space="preserve">-тої шкідливої речовини визначено за формулою: Мі = П </w:t>
      </w:r>
      <w:r>
        <w:rPr>
          <w:rtl/>
        </w:rPr>
        <w:t>٠</w:t>
      </w:r>
      <w:r>
        <w:t>gi</w:t>
      </w:r>
      <w:r w:rsidRPr="00850CC6">
        <w:rPr>
          <w:lang w:val="ru-RU"/>
        </w:rPr>
        <w:t xml:space="preserve">  </w:t>
      </w:r>
      <w:r>
        <w:rPr>
          <w:rtl/>
        </w:rPr>
        <w:t>٠</w:t>
      </w:r>
      <w:r>
        <w:t>Ki</w:t>
      </w:r>
      <w:r w:rsidRPr="00850CC6">
        <w:rPr>
          <w:lang w:val="ru-RU"/>
        </w:rPr>
        <w:t>ТС</w:t>
      </w:r>
      <w:r w:rsidRPr="00850CC6">
        <w:rPr>
          <w:spacing w:val="-14"/>
          <w:lang w:val="ru-RU"/>
        </w:rPr>
        <w:t xml:space="preserve"> </w:t>
      </w:r>
      <w:r>
        <w:rPr>
          <w:rtl/>
        </w:rPr>
        <w:t>٠</w:t>
      </w:r>
      <w:r w:rsidRPr="00850CC6">
        <w:rPr>
          <w:lang w:val="ru-RU"/>
        </w:rPr>
        <w:t>1/3600,</w:t>
      </w:r>
      <w:r w:rsidRPr="00850CC6">
        <w:rPr>
          <w:spacing w:val="3"/>
          <w:lang w:val="ru-RU"/>
        </w:rPr>
        <w:t xml:space="preserve"> </w:t>
      </w:r>
      <w:r w:rsidRPr="00850CC6">
        <w:rPr>
          <w:lang w:val="ru-RU"/>
        </w:rPr>
        <w:t>г/с</w:t>
      </w:r>
      <w:r w:rsidRPr="00850CC6">
        <w:rPr>
          <w:lang w:val="ru-RU"/>
        </w:rPr>
        <w:tab/>
      </w:r>
      <w:r w:rsidRPr="00850CC6">
        <w:rPr>
          <w:spacing w:val="-4"/>
          <w:lang w:val="ru-RU"/>
        </w:rPr>
        <w:t>(6.2)</w:t>
      </w:r>
    </w:p>
    <w:p w14:paraId="44504220" w14:textId="77777777" w:rsidR="00DE3082" w:rsidRPr="00850CC6" w:rsidRDefault="007F0774">
      <w:pPr>
        <w:pStyle w:val="a3"/>
        <w:tabs>
          <w:tab w:val="left" w:pos="2018"/>
        </w:tabs>
        <w:spacing w:line="360" w:lineRule="auto"/>
        <w:ind w:left="1463" w:right="847"/>
        <w:rPr>
          <w:lang w:val="ru-RU"/>
        </w:rPr>
      </w:pPr>
      <w:r w:rsidRPr="00850CC6">
        <w:rPr>
          <w:lang w:val="ru-RU"/>
        </w:rPr>
        <w:t>де:</w:t>
      </w:r>
      <w:r w:rsidRPr="00850CC6">
        <w:rPr>
          <w:lang w:val="ru-RU"/>
        </w:rPr>
        <w:tab/>
        <w:t xml:space="preserve">П - витрата палива для даного виду будтехніки, кг/год, (табл. 6.2); </w:t>
      </w:r>
      <w:r>
        <w:t>g</w:t>
      </w:r>
      <w:r w:rsidRPr="00850CC6">
        <w:rPr>
          <w:lang w:val="ru-RU"/>
        </w:rPr>
        <w:t xml:space="preserve">і - питомий викид і-тої шкідливої речовини, кг/т (г/кг), (табл. 6.3); </w:t>
      </w:r>
      <w:r>
        <w:t>Ki</w:t>
      </w:r>
      <w:r w:rsidRPr="00850CC6">
        <w:rPr>
          <w:lang w:val="ru-RU"/>
        </w:rPr>
        <w:t>ТС - коеф. технічного стану двигуна для і-тої шкідливої</w:t>
      </w:r>
      <w:r w:rsidRPr="00850CC6">
        <w:rPr>
          <w:spacing w:val="-29"/>
          <w:lang w:val="ru-RU"/>
        </w:rPr>
        <w:t xml:space="preserve"> </w:t>
      </w:r>
      <w:r w:rsidRPr="00850CC6">
        <w:rPr>
          <w:lang w:val="ru-RU"/>
        </w:rPr>
        <w:t>речовини,</w:t>
      </w:r>
    </w:p>
    <w:p w14:paraId="5605A24F" w14:textId="77777777" w:rsidR="00DE3082" w:rsidRPr="00850CC6" w:rsidRDefault="007F0774">
      <w:pPr>
        <w:pStyle w:val="a3"/>
        <w:ind w:left="622"/>
        <w:rPr>
          <w:lang w:val="ru-RU"/>
        </w:rPr>
      </w:pPr>
      <w:r w:rsidRPr="00850CC6">
        <w:rPr>
          <w:lang w:val="ru-RU"/>
        </w:rPr>
        <w:t>(табл.6.3).</w:t>
      </w:r>
    </w:p>
    <w:p w14:paraId="3130A4FD" w14:textId="77777777" w:rsidR="00DE3082" w:rsidRPr="00850CC6" w:rsidRDefault="007F0774">
      <w:pPr>
        <w:pStyle w:val="a3"/>
        <w:spacing w:before="163"/>
        <w:ind w:left="1463"/>
        <w:rPr>
          <w:lang w:val="ru-RU"/>
        </w:rPr>
      </w:pPr>
      <w:r w:rsidRPr="00850CC6">
        <w:rPr>
          <w:lang w:val="ru-RU"/>
        </w:rPr>
        <w:t>Результати розрахунку наведено в табл.</w:t>
      </w:r>
      <w:r w:rsidRPr="00850CC6">
        <w:rPr>
          <w:spacing w:val="-20"/>
          <w:lang w:val="ru-RU"/>
        </w:rPr>
        <w:t xml:space="preserve"> </w:t>
      </w:r>
      <w:r w:rsidRPr="00850CC6">
        <w:rPr>
          <w:lang w:val="ru-RU"/>
        </w:rPr>
        <w:t>6.4</w:t>
      </w:r>
    </w:p>
    <w:p w14:paraId="32365427" w14:textId="77777777" w:rsidR="00DE3082" w:rsidRPr="00850CC6" w:rsidRDefault="00DE3082">
      <w:pPr>
        <w:pStyle w:val="a3"/>
        <w:rPr>
          <w:sz w:val="30"/>
          <w:lang w:val="ru-RU"/>
        </w:rPr>
      </w:pPr>
    </w:p>
    <w:p w14:paraId="694738A1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6C5457DF" w14:textId="77777777" w:rsidR="00DE3082" w:rsidRPr="00850CC6" w:rsidRDefault="007F0774">
      <w:pPr>
        <w:pStyle w:val="a3"/>
        <w:spacing w:before="1" w:line="362" w:lineRule="auto"/>
        <w:ind w:left="622" w:firstLine="840"/>
        <w:rPr>
          <w:lang w:val="ru-RU"/>
        </w:rPr>
      </w:pPr>
      <w:r w:rsidRPr="00850CC6">
        <w:rPr>
          <w:lang w:val="ru-RU"/>
        </w:rPr>
        <w:t>Сумарний викид і-тої шкідливої речовини за весь час будівництва для кожного виду будтехніки визначено за формулою:</w:t>
      </w:r>
    </w:p>
    <w:p w14:paraId="7ABBE89D" w14:textId="77777777" w:rsidR="00DE3082" w:rsidRPr="00850CC6" w:rsidRDefault="00DE3082">
      <w:pPr>
        <w:pStyle w:val="a3"/>
        <w:spacing w:before="6"/>
        <w:rPr>
          <w:sz w:val="41"/>
          <w:lang w:val="ru-RU"/>
        </w:rPr>
      </w:pPr>
    </w:p>
    <w:p w14:paraId="15D7D0BD" w14:textId="77777777" w:rsidR="00DE3082" w:rsidRPr="00850CC6" w:rsidRDefault="007F0774">
      <w:pPr>
        <w:pStyle w:val="a3"/>
        <w:tabs>
          <w:tab w:val="left" w:pos="9818"/>
        </w:tabs>
        <w:ind w:left="4027"/>
        <w:rPr>
          <w:lang w:val="ru-RU"/>
        </w:rPr>
      </w:pPr>
      <w:r>
        <w:t>Gi</w:t>
      </w:r>
      <w:r w:rsidRPr="00850CC6">
        <w:rPr>
          <w:lang w:val="ru-RU"/>
        </w:rPr>
        <w:t xml:space="preserve"> = М</w:t>
      </w:r>
      <w:r>
        <w:t>i</w:t>
      </w:r>
      <w:r w:rsidRPr="00850CC6">
        <w:rPr>
          <w:lang w:val="ru-RU"/>
        </w:rPr>
        <w:t xml:space="preserve">  </w:t>
      </w:r>
      <w:r>
        <w:rPr>
          <w:rtl/>
        </w:rPr>
        <w:t>٠</w:t>
      </w:r>
      <w:r>
        <w:t>τ</w:t>
      </w:r>
      <w:r w:rsidRPr="00850CC6">
        <w:rPr>
          <w:lang w:val="ru-RU"/>
        </w:rPr>
        <w:t xml:space="preserve">  </w:t>
      </w:r>
      <w:r>
        <w:rPr>
          <w:rtl/>
        </w:rPr>
        <w:t>٠</w:t>
      </w:r>
      <w:r w:rsidRPr="00850CC6">
        <w:rPr>
          <w:lang w:val="ru-RU"/>
        </w:rPr>
        <w:t>3,6</w:t>
      </w:r>
      <w:r w:rsidRPr="00850CC6">
        <w:rPr>
          <w:spacing w:val="-5"/>
          <w:lang w:val="ru-RU"/>
        </w:rPr>
        <w:t xml:space="preserve"> </w:t>
      </w:r>
      <w:r w:rsidRPr="00850CC6">
        <w:rPr>
          <w:lang w:val="ru-RU"/>
        </w:rPr>
        <w:t>/1000,</w:t>
      </w:r>
      <w:r w:rsidRPr="00850CC6">
        <w:rPr>
          <w:spacing w:val="3"/>
          <w:lang w:val="ru-RU"/>
        </w:rPr>
        <w:t xml:space="preserve"> </w:t>
      </w:r>
      <w:r w:rsidRPr="00850CC6">
        <w:rPr>
          <w:lang w:val="ru-RU"/>
        </w:rPr>
        <w:t>т</w:t>
      </w:r>
      <w:r w:rsidRPr="00850CC6">
        <w:rPr>
          <w:lang w:val="ru-RU"/>
        </w:rPr>
        <w:tab/>
        <w:t>(6.3)</w:t>
      </w:r>
    </w:p>
    <w:p w14:paraId="136FA653" w14:textId="77777777" w:rsidR="00DE3082" w:rsidRPr="00850CC6" w:rsidRDefault="00DE3082">
      <w:pPr>
        <w:pStyle w:val="a3"/>
        <w:rPr>
          <w:sz w:val="30"/>
          <w:lang w:val="ru-RU"/>
        </w:rPr>
      </w:pPr>
    </w:p>
    <w:p w14:paraId="3D4C7274" w14:textId="77777777" w:rsidR="00DE3082" w:rsidRPr="00850CC6" w:rsidRDefault="00DE3082">
      <w:pPr>
        <w:pStyle w:val="a3"/>
        <w:spacing w:before="11"/>
        <w:rPr>
          <w:sz w:val="25"/>
          <w:lang w:val="ru-RU"/>
        </w:rPr>
      </w:pPr>
    </w:p>
    <w:p w14:paraId="38CF9DBD" w14:textId="77777777" w:rsidR="00DE3082" w:rsidRPr="00850CC6" w:rsidRDefault="007F0774">
      <w:pPr>
        <w:pStyle w:val="a3"/>
        <w:spacing w:line="362" w:lineRule="auto"/>
        <w:ind w:left="622" w:firstLine="840"/>
        <w:rPr>
          <w:lang w:val="ru-RU"/>
        </w:rPr>
      </w:pPr>
      <w:r w:rsidRPr="00850CC6">
        <w:rPr>
          <w:lang w:val="ru-RU"/>
        </w:rPr>
        <w:t xml:space="preserve">де: Мі - потужність викиду </w:t>
      </w:r>
      <w:r>
        <w:t>i</w:t>
      </w:r>
      <w:r w:rsidRPr="00850CC6">
        <w:rPr>
          <w:lang w:val="ru-RU"/>
        </w:rPr>
        <w:t>-тої шкідливої речовини для даного виду будтехніки, г/с (табл. 6.4);</w:t>
      </w:r>
    </w:p>
    <w:p w14:paraId="0FE32E16" w14:textId="77777777" w:rsidR="00DE3082" w:rsidRPr="00850CC6" w:rsidRDefault="007F0774">
      <w:pPr>
        <w:pStyle w:val="a3"/>
        <w:spacing w:line="314" w:lineRule="exact"/>
        <w:ind w:left="1463"/>
        <w:rPr>
          <w:lang w:val="ru-RU"/>
        </w:rPr>
      </w:pPr>
      <w:r>
        <w:t>τ</w:t>
      </w:r>
      <w:r w:rsidRPr="00850CC6">
        <w:rPr>
          <w:lang w:val="ru-RU"/>
        </w:rPr>
        <w:t xml:space="preserve"> - час роботи даного виду будтехніки, годин (табл. 6.2).</w:t>
      </w:r>
    </w:p>
    <w:p w14:paraId="196BADFA" w14:textId="77777777" w:rsidR="00DE3082" w:rsidRPr="00850CC6" w:rsidRDefault="007F0774">
      <w:pPr>
        <w:pStyle w:val="a3"/>
        <w:spacing w:before="163"/>
        <w:ind w:left="1463"/>
        <w:rPr>
          <w:lang w:val="ru-RU"/>
        </w:rPr>
      </w:pPr>
      <w:r w:rsidRPr="00850CC6">
        <w:rPr>
          <w:lang w:val="ru-RU"/>
        </w:rPr>
        <w:t>Похідні дані та результати визначення наведено в таблицях 6.2.– 6.5.</w:t>
      </w:r>
    </w:p>
    <w:p w14:paraId="52FE1B33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966430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32632A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B729CC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6F4F27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E06318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EA68BF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653611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7C150B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E42DC7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60FB1F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32B458B" w14:textId="77777777" w:rsidR="00DE3082" w:rsidRPr="00850CC6" w:rsidRDefault="00DE3082">
      <w:pPr>
        <w:pStyle w:val="a3"/>
        <w:spacing w:before="2"/>
        <w:rPr>
          <w:sz w:val="27"/>
          <w:lang w:val="ru-RU"/>
        </w:rPr>
      </w:pPr>
    </w:p>
    <w:p w14:paraId="6E17C627" w14:textId="77777777" w:rsidR="00DE3082" w:rsidRPr="00850CC6" w:rsidRDefault="00DE3082">
      <w:pPr>
        <w:rPr>
          <w:sz w:val="27"/>
          <w:lang w:val="ru-RU"/>
        </w:rPr>
        <w:sectPr w:rsidR="00DE3082" w:rsidRPr="00850CC6">
          <w:pgSz w:w="11910" w:h="16840"/>
          <w:pgMar w:top="860" w:right="120" w:bottom="280" w:left="1000" w:header="720" w:footer="720" w:gutter="0"/>
          <w:cols w:space="720"/>
        </w:sectPr>
      </w:pPr>
    </w:p>
    <w:p w14:paraId="2119AC26" w14:textId="77777777" w:rsidR="00DE3082" w:rsidRPr="00850CC6" w:rsidRDefault="007F0774">
      <w:pPr>
        <w:pStyle w:val="a3"/>
        <w:spacing w:before="9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17567B56" wp14:editId="75825724">
                <wp:simplePos x="0" y="0"/>
                <wp:positionH relativeFrom="page">
                  <wp:posOffset>705485</wp:posOffset>
                </wp:positionH>
                <wp:positionV relativeFrom="page">
                  <wp:posOffset>237490</wp:posOffset>
                </wp:positionV>
                <wp:extent cx="6618605" cy="10216515"/>
                <wp:effectExtent l="0" t="0" r="0" b="0"/>
                <wp:wrapNone/>
                <wp:docPr id="1369369364" name="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112" y="374"/>
                          <a:chExt cx="10423" cy="16089"/>
                        </a:xfrm>
                      </wpg:grpSpPr>
                      <wps:wsp>
                        <wps:cNvPr id="1712670176" name=" 347"/>
                        <wps:cNvSpPr>
                          <a:spLocks/>
                        </wps:cNvSpPr>
                        <wps:spPr bwMode="auto">
                          <a:xfrm>
                            <a:off x="1134" y="397"/>
                            <a:ext cx="10375" cy="16044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0375"/>
                              <a:gd name="T2" fmla="+- 0 397 397"/>
                              <a:gd name="T3" fmla="*/ 397 h 16044"/>
                              <a:gd name="T4" fmla="+- 0 1134 1134"/>
                              <a:gd name="T5" fmla="*/ T4 w 10375"/>
                              <a:gd name="T6" fmla="+- 0 16441 397"/>
                              <a:gd name="T7" fmla="*/ 16441 h 16044"/>
                              <a:gd name="T8" fmla="+- 0 11509 1134"/>
                              <a:gd name="T9" fmla="*/ T8 w 10375"/>
                              <a:gd name="T10" fmla="+- 0 397 397"/>
                              <a:gd name="T11" fmla="*/ 397 h 16044"/>
                              <a:gd name="T12" fmla="+- 0 11509 1134"/>
                              <a:gd name="T13" fmla="*/ T12 w 10375"/>
                              <a:gd name="T14" fmla="+- 0 16441 397"/>
                              <a:gd name="T15" fmla="*/ 16441 h 16044"/>
                              <a:gd name="T16" fmla="+- 0 1134 1134"/>
                              <a:gd name="T17" fmla="*/ T16 w 10375"/>
                              <a:gd name="T18" fmla="+- 0 397 397"/>
                              <a:gd name="T19" fmla="*/ 397 h 16044"/>
                              <a:gd name="T20" fmla="+- 0 11509 1134"/>
                              <a:gd name="T21" fmla="*/ T20 w 10375"/>
                              <a:gd name="T22" fmla="+- 0 397 397"/>
                              <a:gd name="T23" fmla="*/ 39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98343" name=" 34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" y="1556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C8AC67" id=" 346" o:spid="_x0000_s1026" style="position:absolute;margin-left:55.55pt;margin-top:18.7pt;width:521.15pt;height:804.45pt;z-index:-251619328;mso-position-horizontal-relative:page;mso-position-vertical-relative:page" coordorigin="1112,37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">
                <v:shape id=" 347" o:spid="_x0000_s1027" style="position:absolute;left:1134;top:39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" path="m,l,16044m10375,r,16044m,l10375,e" filled="f" strokeweight="2.25pt">
                  <v:path arrowok="t" o:connecttype="custom" o:connectlocs="0,397;0,16441;10375,397;10375,16441;0,397;10375,397" o:connectangles="0,0,0,0,0,0"/>
                </v:shape>
                <v:shape id=" 348" o:spid="_x0000_s1028" type="#_x0000_t75" style="position:absolute;left:1113;top:1556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0EDE985" w14:textId="77777777" w:rsidR="00DE3082" w:rsidRPr="00850CC6" w:rsidRDefault="007F0774">
      <w:pPr>
        <w:pStyle w:val="a3"/>
        <w:ind w:left="5160"/>
        <w:rPr>
          <w:lang w:val="ru-RU"/>
        </w:rPr>
      </w:pPr>
      <w:r w:rsidRPr="00850CC6">
        <w:rPr>
          <w:lang w:val="ru-RU"/>
        </w:rPr>
        <w:t xml:space="preserve">Кваліфікаційний проєкт - </w:t>
      </w:r>
      <w:r w:rsidRPr="00850CC6">
        <w:rPr>
          <w:spacing w:val="-4"/>
          <w:lang w:val="ru-RU"/>
        </w:rPr>
        <w:t>ПЗ</w:t>
      </w:r>
    </w:p>
    <w:p w14:paraId="72248A99" w14:textId="77777777" w:rsidR="00DE3082" w:rsidRPr="00850CC6" w:rsidRDefault="007F0774">
      <w:pPr>
        <w:spacing w:before="93"/>
        <w:ind w:left="1360"/>
        <w:rPr>
          <w:sz w:val="20"/>
          <w:lang w:val="ru-RU"/>
        </w:rPr>
      </w:pPr>
      <w:r w:rsidRPr="00850CC6">
        <w:rPr>
          <w:lang w:val="ru-RU"/>
        </w:rPr>
        <w:br w:type="column"/>
      </w:r>
      <w:r w:rsidRPr="00850CC6">
        <w:rPr>
          <w:sz w:val="20"/>
          <w:lang w:val="ru-RU"/>
        </w:rPr>
        <w:t>Лист</w:t>
      </w:r>
    </w:p>
    <w:p w14:paraId="7EE61660" w14:textId="77777777" w:rsidR="00DE3082" w:rsidRPr="00850CC6" w:rsidRDefault="007F0774">
      <w:pPr>
        <w:pStyle w:val="a3"/>
        <w:spacing w:before="167"/>
        <w:ind w:left="1432"/>
        <w:rPr>
          <w:lang w:val="ru-RU"/>
        </w:rPr>
      </w:pPr>
      <w:r w:rsidRPr="00850CC6">
        <w:rPr>
          <w:lang w:val="ru-RU"/>
        </w:rPr>
        <w:t>68</w:t>
      </w:r>
    </w:p>
    <w:p w14:paraId="5BF55862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615" w:space="40"/>
            <w:col w:w="2135"/>
          </w:cols>
        </w:sectPr>
      </w:pPr>
    </w:p>
    <w:p w14:paraId="6E4C9D03" w14:textId="77777777" w:rsidR="00DE3082" w:rsidRPr="00850CC6" w:rsidRDefault="007F0774">
      <w:pPr>
        <w:pStyle w:val="a3"/>
        <w:spacing w:before="75"/>
        <w:ind w:left="416" w:right="438"/>
        <w:jc w:val="right"/>
        <w:rPr>
          <w:lang w:val="ru-RU"/>
        </w:rPr>
      </w:pPr>
      <w:r w:rsidRPr="00850CC6">
        <w:rPr>
          <w:lang w:val="ru-RU"/>
        </w:rPr>
        <w:lastRenderedPageBreak/>
        <w:t>Таблиця 6.2 - Похідні дані для розрахунку кількості викидів при</w:t>
      </w:r>
      <w:r w:rsidRPr="00850CC6">
        <w:rPr>
          <w:spacing w:val="-26"/>
          <w:lang w:val="ru-RU"/>
        </w:rPr>
        <w:t xml:space="preserve"> </w:t>
      </w:r>
      <w:r w:rsidRPr="00850CC6">
        <w:rPr>
          <w:lang w:val="ru-RU"/>
        </w:rPr>
        <w:t>роботі</w:t>
      </w:r>
    </w:p>
    <w:p w14:paraId="0C306E22" w14:textId="77777777" w:rsidR="00DE3082" w:rsidRDefault="007F0774">
      <w:pPr>
        <w:pStyle w:val="a3"/>
        <w:spacing w:before="158"/>
        <w:ind w:left="416" w:right="442"/>
        <w:jc w:val="right"/>
      </w:pPr>
      <w:r>
        <w:t>будівельної</w:t>
      </w:r>
      <w:r>
        <w:rPr>
          <w:spacing w:val="-15"/>
        </w:rPr>
        <w:t xml:space="preserve"> </w:t>
      </w:r>
      <w:r>
        <w:t>техніки</w:t>
      </w:r>
    </w:p>
    <w:p w14:paraId="38FDD35C" w14:textId="77777777" w:rsidR="00DE3082" w:rsidRDefault="00DE3082">
      <w:pPr>
        <w:pStyle w:val="a3"/>
        <w:rPr>
          <w:sz w:val="20"/>
        </w:rPr>
      </w:pPr>
    </w:p>
    <w:p w14:paraId="7CA2556C" w14:textId="77777777" w:rsidR="00DE3082" w:rsidRDefault="00DE3082">
      <w:pPr>
        <w:pStyle w:val="a3"/>
        <w:rPr>
          <w:sz w:val="20"/>
        </w:rPr>
      </w:pPr>
    </w:p>
    <w:p w14:paraId="7AB40ABD" w14:textId="77777777" w:rsidR="00DE3082" w:rsidRDefault="00DE3082">
      <w:pPr>
        <w:pStyle w:val="a3"/>
        <w:spacing w:before="5" w:after="1"/>
        <w:rPr>
          <w:sz w:val="16"/>
        </w:rPr>
      </w:pPr>
    </w:p>
    <w:tbl>
      <w:tblPr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4"/>
        <w:gridCol w:w="2343"/>
        <w:gridCol w:w="2348"/>
        <w:gridCol w:w="1800"/>
      </w:tblGrid>
      <w:tr w:rsidR="00DE3082" w14:paraId="1E9BC380" w14:textId="77777777">
        <w:trPr>
          <w:trHeight w:val="969"/>
        </w:trPr>
        <w:tc>
          <w:tcPr>
            <w:tcW w:w="3054" w:type="dxa"/>
          </w:tcPr>
          <w:p w14:paraId="680CF443" w14:textId="77777777" w:rsidR="00DE3082" w:rsidRDefault="007F0774">
            <w:pPr>
              <w:pStyle w:val="TableParagraph"/>
              <w:spacing w:line="320" w:lineRule="exact"/>
              <w:ind w:left="647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</w:p>
        </w:tc>
        <w:tc>
          <w:tcPr>
            <w:tcW w:w="2343" w:type="dxa"/>
          </w:tcPr>
          <w:p w14:paraId="54039511" w14:textId="77777777" w:rsidR="00DE3082" w:rsidRDefault="007F0774">
            <w:pPr>
              <w:pStyle w:val="TableParagraph"/>
              <w:spacing w:line="320" w:lineRule="exact"/>
              <w:ind w:left="159" w:right="159"/>
              <w:jc w:val="center"/>
              <w:rPr>
                <w:sz w:val="28"/>
              </w:rPr>
            </w:pPr>
            <w:r>
              <w:rPr>
                <w:sz w:val="28"/>
              </w:rPr>
              <w:t>Вид палива</w:t>
            </w:r>
          </w:p>
        </w:tc>
        <w:tc>
          <w:tcPr>
            <w:tcW w:w="2348" w:type="dxa"/>
          </w:tcPr>
          <w:p w14:paraId="287A8824" w14:textId="77777777" w:rsidR="00DE3082" w:rsidRDefault="007F0774">
            <w:pPr>
              <w:pStyle w:val="TableParagraph"/>
              <w:spacing w:line="320" w:lineRule="exact"/>
              <w:ind w:left="184" w:right="183"/>
              <w:jc w:val="center"/>
              <w:rPr>
                <w:sz w:val="28"/>
              </w:rPr>
            </w:pPr>
            <w:r>
              <w:rPr>
                <w:sz w:val="28"/>
              </w:rPr>
              <w:t>Витрата палива,</w:t>
            </w:r>
          </w:p>
          <w:p w14:paraId="7FC5942E" w14:textId="77777777" w:rsidR="00DE3082" w:rsidRDefault="007F0774">
            <w:pPr>
              <w:pStyle w:val="TableParagraph"/>
              <w:spacing w:before="158"/>
              <w:ind w:left="182" w:right="183"/>
              <w:jc w:val="center"/>
              <w:rPr>
                <w:sz w:val="28"/>
              </w:rPr>
            </w:pPr>
            <w:r>
              <w:rPr>
                <w:sz w:val="28"/>
              </w:rPr>
              <w:t>кг/година</w:t>
            </w:r>
          </w:p>
        </w:tc>
        <w:tc>
          <w:tcPr>
            <w:tcW w:w="1800" w:type="dxa"/>
          </w:tcPr>
          <w:p w14:paraId="59D2B760" w14:textId="77777777" w:rsidR="00DE3082" w:rsidRDefault="007F0774">
            <w:pPr>
              <w:pStyle w:val="TableParagraph"/>
              <w:spacing w:line="320" w:lineRule="exact"/>
              <w:ind w:left="171" w:right="172"/>
              <w:jc w:val="center"/>
              <w:rPr>
                <w:sz w:val="28"/>
              </w:rPr>
            </w:pPr>
            <w:r>
              <w:rPr>
                <w:sz w:val="28"/>
              </w:rPr>
              <w:t>Час роботи,</w:t>
            </w:r>
          </w:p>
          <w:p w14:paraId="03D1B1B9" w14:textId="77777777" w:rsidR="00DE3082" w:rsidRDefault="007F0774">
            <w:pPr>
              <w:pStyle w:val="TableParagraph"/>
              <w:spacing w:before="158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годин</w:t>
            </w:r>
          </w:p>
        </w:tc>
      </w:tr>
      <w:tr w:rsidR="00DE3082" w14:paraId="40299CC3" w14:textId="77777777">
        <w:trPr>
          <w:trHeight w:val="479"/>
        </w:trPr>
        <w:tc>
          <w:tcPr>
            <w:tcW w:w="3054" w:type="dxa"/>
          </w:tcPr>
          <w:p w14:paraId="58A7CF4E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Екскаватор</w:t>
            </w:r>
          </w:p>
        </w:tc>
        <w:tc>
          <w:tcPr>
            <w:tcW w:w="2343" w:type="dxa"/>
          </w:tcPr>
          <w:p w14:paraId="38C8B9F4" w14:textId="77777777" w:rsidR="00DE3082" w:rsidRDefault="007F0774">
            <w:pPr>
              <w:pStyle w:val="TableParagraph"/>
              <w:spacing w:line="315" w:lineRule="exact"/>
              <w:ind w:left="159" w:right="159"/>
              <w:jc w:val="center"/>
              <w:rPr>
                <w:sz w:val="28"/>
              </w:rPr>
            </w:pPr>
            <w:r>
              <w:rPr>
                <w:sz w:val="28"/>
              </w:rPr>
              <w:t>дизельне паливо</w:t>
            </w:r>
          </w:p>
        </w:tc>
        <w:tc>
          <w:tcPr>
            <w:tcW w:w="2348" w:type="dxa"/>
          </w:tcPr>
          <w:p w14:paraId="07929E96" w14:textId="77777777" w:rsidR="00DE3082" w:rsidRDefault="007F0774">
            <w:pPr>
              <w:pStyle w:val="TableParagraph"/>
              <w:spacing w:line="315" w:lineRule="exact"/>
              <w:ind w:left="184" w:right="179"/>
              <w:jc w:val="center"/>
              <w:rPr>
                <w:sz w:val="28"/>
              </w:rPr>
            </w:pPr>
            <w:r>
              <w:rPr>
                <w:sz w:val="28"/>
              </w:rPr>
              <w:t>4,18</w:t>
            </w:r>
          </w:p>
        </w:tc>
        <w:tc>
          <w:tcPr>
            <w:tcW w:w="1800" w:type="dxa"/>
          </w:tcPr>
          <w:p w14:paraId="1EDA84E9" w14:textId="77777777" w:rsidR="00DE3082" w:rsidRDefault="007F0774">
            <w:pPr>
              <w:pStyle w:val="TableParagraph"/>
              <w:spacing w:line="315" w:lineRule="exact"/>
              <w:ind w:left="686"/>
              <w:rPr>
                <w:sz w:val="28"/>
              </w:rPr>
            </w:pPr>
            <w:r>
              <w:rPr>
                <w:sz w:val="28"/>
              </w:rPr>
              <w:t>119</w:t>
            </w:r>
          </w:p>
        </w:tc>
      </w:tr>
      <w:tr w:rsidR="00DE3082" w14:paraId="23F21C6C" w14:textId="77777777">
        <w:trPr>
          <w:trHeight w:val="484"/>
        </w:trPr>
        <w:tc>
          <w:tcPr>
            <w:tcW w:w="3054" w:type="dxa"/>
          </w:tcPr>
          <w:p w14:paraId="176FAE92" w14:textId="77777777" w:rsidR="00DE3082" w:rsidRDefault="007F0774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Кран ( 10т )</w:t>
            </w:r>
          </w:p>
        </w:tc>
        <w:tc>
          <w:tcPr>
            <w:tcW w:w="2343" w:type="dxa"/>
          </w:tcPr>
          <w:p w14:paraId="3288E6B0" w14:textId="77777777" w:rsidR="00DE3082" w:rsidRDefault="007F0774">
            <w:pPr>
              <w:pStyle w:val="TableParagraph"/>
              <w:spacing w:line="320" w:lineRule="exact"/>
              <w:ind w:left="159" w:right="159"/>
              <w:jc w:val="center"/>
              <w:rPr>
                <w:sz w:val="28"/>
              </w:rPr>
            </w:pPr>
            <w:r>
              <w:rPr>
                <w:sz w:val="28"/>
              </w:rPr>
              <w:t>дизельне паливо</w:t>
            </w:r>
          </w:p>
        </w:tc>
        <w:tc>
          <w:tcPr>
            <w:tcW w:w="2348" w:type="dxa"/>
          </w:tcPr>
          <w:p w14:paraId="4906CB00" w14:textId="77777777" w:rsidR="00DE3082" w:rsidRDefault="007F0774">
            <w:pPr>
              <w:pStyle w:val="TableParagraph"/>
              <w:spacing w:line="320" w:lineRule="exact"/>
              <w:ind w:left="184" w:right="179"/>
              <w:jc w:val="center"/>
              <w:rPr>
                <w:sz w:val="28"/>
              </w:rPr>
            </w:pPr>
            <w:r>
              <w:rPr>
                <w:sz w:val="28"/>
              </w:rPr>
              <w:t>5,70</w:t>
            </w:r>
          </w:p>
        </w:tc>
        <w:tc>
          <w:tcPr>
            <w:tcW w:w="1800" w:type="dxa"/>
          </w:tcPr>
          <w:p w14:paraId="24A68968" w14:textId="77777777" w:rsidR="00DE3082" w:rsidRDefault="007F0774">
            <w:pPr>
              <w:pStyle w:val="TableParagraph"/>
              <w:spacing w:line="320" w:lineRule="exact"/>
              <w:ind w:left="686"/>
              <w:rPr>
                <w:sz w:val="28"/>
              </w:rPr>
            </w:pPr>
            <w:r>
              <w:rPr>
                <w:sz w:val="28"/>
              </w:rPr>
              <w:t>391</w:t>
            </w:r>
          </w:p>
        </w:tc>
      </w:tr>
      <w:tr w:rsidR="00DE3082" w14:paraId="4D47056C" w14:textId="77777777">
        <w:trPr>
          <w:trHeight w:val="484"/>
        </w:trPr>
        <w:tc>
          <w:tcPr>
            <w:tcW w:w="3054" w:type="dxa"/>
          </w:tcPr>
          <w:p w14:paraId="1A391335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Бульдозер)</w:t>
            </w:r>
          </w:p>
        </w:tc>
        <w:tc>
          <w:tcPr>
            <w:tcW w:w="2343" w:type="dxa"/>
          </w:tcPr>
          <w:p w14:paraId="1AA2A608" w14:textId="77777777" w:rsidR="00DE3082" w:rsidRDefault="007F0774">
            <w:pPr>
              <w:pStyle w:val="TableParagraph"/>
              <w:spacing w:line="315" w:lineRule="exact"/>
              <w:ind w:left="159" w:right="159"/>
              <w:jc w:val="center"/>
              <w:rPr>
                <w:sz w:val="28"/>
              </w:rPr>
            </w:pPr>
            <w:r>
              <w:rPr>
                <w:sz w:val="28"/>
              </w:rPr>
              <w:t>дизельне паливо</w:t>
            </w:r>
          </w:p>
        </w:tc>
        <w:tc>
          <w:tcPr>
            <w:tcW w:w="2348" w:type="dxa"/>
          </w:tcPr>
          <w:p w14:paraId="6CC84936" w14:textId="77777777" w:rsidR="00DE3082" w:rsidRDefault="007F0774">
            <w:pPr>
              <w:pStyle w:val="TableParagraph"/>
              <w:spacing w:line="315" w:lineRule="exact"/>
              <w:ind w:left="184" w:right="179"/>
              <w:jc w:val="center"/>
              <w:rPr>
                <w:sz w:val="28"/>
              </w:rPr>
            </w:pPr>
            <w:r>
              <w:rPr>
                <w:sz w:val="28"/>
              </w:rPr>
              <w:t>5,61</w:t>
            </w:r>
          </w:p>
        </w:tc>
        <w:tc>
          <w:tcPr>
            <w:tcW w:w="1800" w:type="dxa"/>
          </w:tcPr>
          <w:p w14:paraId="5AAD8152" w14:textId="77777777" w:rsidR="00DE3082" w:rsidRDefault="007F0774">
            <w:pPr>
              <w:pStyle w:val="TableParagraph"/>
              <w:spacing w:line="315" w:lineRule="exact"/>
              <w:ind w:left="652"/>
              <w:rPr>
                <w:sz w:val="28"/>
              </w:rPr>
            </w:pPr>
            <w:r>
              <w:rPr>
                <w:sz w:val="28"/>
              </w:rPr>
              <w:t>58,4</w:t>
            </w:r>
          </w:p>
        </w:tc>
      </w:tr>
    </w:tbl>
    <w:p w14:paraId="38A7E9E2" w14:textId="77777777" w:rsidR="00DE3082" w:rsidRDefault="00DE3082">
      <w:pPr>
        <w:pStyle w:val="a3"/>
        <w:rPr>
          <w:sz w:val="20"/>
        </w:rPr>
      </w:pPr>
    </w:p>
    <w:p w14:paraId="1CC4614A" w14:textId="77777777" w:rsidR="00DE3082" w:rsidRDefault="00DE3082">
      <w:pPr>
        <w:pStyle w:val="a3"/>
        <w:rPr>
          <w:sz w:val="20"/>
        </w:rPr>
      </w:pPr>
    </w:p>
    <w:p w14:paraId="34D513B9" w14:textId="77777777" w:rsidR="00DE3082" w:rsidRDefault="00DE3082">
      <w:pPr>
        <w:pStyle w:val="a3"/>
        <w:rPr>
          <w:sz w:val="20"/>
        </w:rPr>
      </w:pPr>
    </w:p>
    <w:p w14:paraId="6D6270C1" w14:textId="77777777" w:rsidR="00DE3082" w:rsidRDefault="00DE3082">
      <w:pPr>
        <w:pStyle w:val="a3"/>
        <w:spacing w:before="9"/>
        <w:rPr>
          <w:sz w:val="15"/>
        </w:rPr>
      </w:pPr>
    </w:p>
    <w:p w14:paraId="748C8011" w14:textId="77777777" w:rsidR="00DE3082" w:rsidRDefault="007F0774">
      <w:pPr>
        <w:pStyle w:val="a3"/>
        <w:spacing w:before="87" w:line="362" w:lineRule="auto"/>
        <w:ind w:left="622" w:right="480" w:firstLine="1118"/>
      </w:pPr>
      <w:r>
        <w:t>Таблиця 6.3 - Похідні дані для розрахунку кількості викидів при роботі будівельної техніки</w:t>
      </w:r>
    </w:p>
    <w:p w14:paraId="4D19F1DA" w14:textId="77777777" w:rsidR="00DE3082" w:rsidRDefault="00DE3082">
      <w:pPr>
        <w:pStyle w:val="a3"/>
        <w:rPr>
          <w:sz w:val="20"/>
        </w:rPr>
      </w:pPr>
    </w:p>
    <w:p w14:paraId="776024C3" w14:textId="77777777" w:rsidR="00DE3082" w:rsidRDefault="00DE3082">
      <w:pPr>
        <w:pStyle w:val="a3"/>
        <w:spacing w:before="1"/>
        <w:rPr>
          <w:sz w:val="22"/>
        </w:rPr>
      </w:pPr>
    </w:p>
    <w:tbl>
      <w:tblPr>
        <w:tblW w:w="0" w:type="auto"/>
        <w:tblInd w:w="1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9"/>
        <w:gridCol w:w="1527"/>
        <w:gridCol w:w="1373"/>
      </w:tblGrid>
      <w:tr w:rsidR="00DE3082" w14:paraId="53B6F94B" w14:textId="77777777">
        <w:trPr>
          <w:trHeight w:val="484"/>
        </w:trPr>
        <w:tc>
          <w:tcPr>
            <w:tcW w:w="4389" w:type="dxa"/>
            <w:vMerge w:val="restart"/>
          </w:tcPr>
          <w:p w14:paraId="3E6F549C" w14:textId="77777777" w:rsidR="00DE3082" w:rsidRDefault="007F0774">
            <w:pPr>
              <w:pStyle w:val="TableParagraph"/>
              <w:spacing w:line="320" w:lineRule="exact"/>
              <w:ind w:left="966" w:right="961"/>
              <w:jc w:val="center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</w:p>
          <w:p w14:paraId="500DC39B" w14:textId="77777777" w:rsidR="00DE3082" w:rsidRDefault="007F0774">
            <w:pPr>
              <w:pStyle w:val="TableParagraph"/>
              <w:spacing w:before="163"/>
              <w:ind w:left="966" w:right="964"/>
              <w:jc w:val="center"/>
              <w:rPr>
                <w:sz w:val="28"/>
              </w:rPr>
            </w:pPr>
            <w:r>
              <w:rPr>
                <w:sz w:val="28"/>
              </w:rPr>
              <w:t>шкідливої речовини</w:t>
            </w:r>
          </w:p>
        </w:tc>
        <w:tc>
          <w:tcPr>
            <w:tcW w:w="2900" w:type="dxa"/>
            <w:gridSpan w:val="2"/>
          </w:tcPr>
          <w:p w14:paraId="3B15F078" w14:textId="77777777" w:rsidR="00DE3082" w:rsidRDefault="007F0774">
            <w:pPr>
              <w:pStyle w:val="TableParagraph"/>
              <w:spacing w:line="315" w:lineRule="exact"/>
              <w:ind w:left="436"/>
              <w:rPr>
                <w:sz w:val="28"/>
              </w:rPr>
            </w:pPr>
            <w:r>
              <w:rPr>
                <w:sz w:val="28"/>
              </w:rPr>
              <w:t>Дизельне паливо</w:t>
            </w:r>
          </w:p>
        </w:tc>
      </w:tr>
      <w:tr w:rsidR="00DE3082" w14:paraId="37871D8B" w14:textId="77777777">
        <w:trPr>
          <w:trHeight w:val="479"/>
        </w:trPr>
        <w:tc>
          <w:tcPr>
            <w:tcW w:w="4389" w:type="dxa"/>
            <w:vMerge/>
            <w:tcBorders>
              <w:top w:val="nil"/>
            </w:tcBorders>
          </w:tcPr>
          <w:p w14:paraId="2D8699F3" w14:textId="77777777" w:rsidR="00DE3082" w:rsidRDefault="00DE3082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14:paraId="1FCCC1BE" w14:textId="77777777" w:rsidR="00DE3082" w:rsidRDefault="007F0774">
            <w:pPr>
              <w:pStyle w:val="TableParagraph"/>
              <w:spacing w:line="315" w:lineRule="exact"/>
              <w:ind w:left="420" w:right="421"/>
              <w:jc w:val="center"/>
              <w:rPr>
                <w:sz w:val="28"/>
              </w:rPr>
            </w:pPr>
            <w:r>
              <w:rPr>
                <w:sz w:val="28"/>
              </w:rPr>
              <w:t>кг/т</w:t>
            </w:r>
          </w:p>
        </w:tc>
        <w:tc>
          <w:tcPr>
            <w:tcW w:w="1373" w:type="dxa"/>
          </w:tcPr>
          <w:p w14:paraId="0D314DEC" w14:textId="77777777" w:rsidR="00DE3082" w:rsidRDefault="007F0774">
            <w:pPr>
              <w:pStyle w:val="TableParagraph"/>
              <w:spacing w:line="322" w:lineRule="exact"/>
              <w:ind w:left="84" w:right="78"/>
              <w:jc w:val="center"/>
              <w:rPr>
                <w:sz w:val="18"/>
              </w:rPr>
            </w:pPr>
            <w:r>
              <w:rPr>
                <w:position w:val="3"/>
                <w:sz w:val="28"/>
              </w:rPr>
              <w:t>К</w:t>
            </w:r>
            <w:r>
              <w:rPr>
                <w:sz w:val="18"/>
              </w:rPr>
              <w:t>тс</w:t>
            </w:r>
          </w:p>
        </w:tc>
      </w:tr>
      <w:tr w:rsidR="00DE3082" w14:paraId="6A886BFB" w14:textId="77777777">
        <w:trPr>
          <w:trHeight w:val="484"/>
        </w:trPr>
        <w:tc>
          <w:tcPr>
            <w:tcW w:w="4389" w:type="dxa"/>
          </w:tcPr>
          <w:p w14:paraId="558529EC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Оксид вуглецю</w:t>
            </w:r>
          </w:p>
        </w:tc>
        <w:tc>
          <w:tcPr>
            <w:tcW w:w="1527" w:type="dxa"/>
          </w:tcPr>
          <w:p w14:paraId="70A62710" w14:textId="77777777" w:rsidR="00DE3082" w:rsidRDefault="007F0774">
            <w:pPr>
              <w:pStyle w:val="TableParagraph"/>
              <w:spacing w:line="315" w:lineRule="exact"/>
              <w:ind w:left="421" w:right="421"/>
              <w:jc w:val="center"/>
              <w:rPr>
                <w:sz w:val="28"/>
              </w:rPr>
            </w:pPr>
            <w:r>
              <w:rPr>
                <w:sz w:val="28"/>
              </w:rPr>
              <w:t>36,2</w:t>
            </w:r>
          </w:p>
        </w:tc>
        <w:tc>
          <w:tcPr>
            <w:tcW w:w="1373" w:type="dxa"/>
          </w:tcPr>
          <w:p w14:paraId="313572F8" w14:textId="77777777" w:rsidR="00DE3082" w:rsidRDefault="007F0774">
            <w:pPr>
              <w:pStyle w:val="TableParagraph"/>
              <w:spacing w:line="315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</w:tr>
      <w:tr w:rsidR="00DE3082" w14:paraId="6EFB5839" w14:textId="77777777">
        <w:trPr>
          <w:trHeight w:val="484"/>
        </w:trPr>
        <w:tc>
          <w:tcPr>
            <w:tcW w:w="4389" w:type="dxa"/>
          </w:tcPr>
          <w:p w14:paraId="0EA37EDD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Діоксид азоту</w:t>
            </w:r>
          </w:p>
        </w:tc>
        <w:tc>
          <w:tcPr>
            <w:tcW w:w="1527" w:type="dxa"/>
          </w:tcPr>
          <w:p w14:paraId="31468F5F" w14:textId="77777777" w:rsidR="00DE3082" w:rsidRDefault="007F0774">
            <w:pPr>
              <w:pStyle w:val="TableParagraph"/>
              <w:spacing w:line="315" w:lineRule="exact"/>
              <w:ind w:left="421" w:right="421"/>
              <w:jc w:val="center"/>
              <w:rPr>
                <w:sz w:val="28"/>
              </w:rPr>
            </w:pPr>
            <w:r>
              <w:rPr>
                <w:sz w:val="28"/>
              </w:rPr>
              <w:t>31,4</w:t>
            </w:r>
          </w:p>
        </w:tc>
        <w:tc>
          <w:tcPr>
            <w:tcW w:w="1373" w:type="dxa"/>
          </w:tcPr>
          <w:p w14:paraId="7AF6F3FE" w14:textId="77777777" w:rsidR="00DE3082" w:rsidRDefault="007F0774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DE3082" w14:paraId="2BD3F316" w14:textId="77777777">
        <w:trPr>
          <w:trHeight w:val="484"/>
        </w:trPr>
        <w:tc>
          <w:tcPr>
            <w:tcW w:w="4389" w:type="dxa"/>
          </w:tcPr>
          <w:p w14:paraId="3B7473C6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Діоксид сірки</w:t>
            </w:r>
          </w:p>
        </w:tc>
        <w:tc>
          <w:tcPr>
            <w:tcW w:w="1527" w:type="dxa"/>
          </w:tcPr>
          <w:p w14:paraId="7D8A5083" w14:textId="77777777" w:rsidR="00DE3082" w:rsidRDefault="007F0774">
            <w:pPr>
              <w:pStyle w:val="TableParagraph"/>
              <w:spacing w:line="315" w:lineRule="exact"/>
              <w:ind w:left="425" w:right="421"/>
              <w:jc w:val="center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1373" w:type="dxa"/>
          </w:tcPr>
          <w:p w14:paraId="3E3FACC6" w14:textId="77777777" w:rsidR="00DE3082" w:rsidRDefault="007F0774">
            <w:pPr>
              <w:pStyle w:val="TableParagraph"/>
              <w:spacing w:line="315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DE3082" w14:paraId="351DFF14" w14:textId="77777777">
        <w:trPr>
          <w:trHeight w:val="479"/>
        </w:trPr>
        <w:tc>
          <w:tcPr>
            <w:tcW w:w="4389" w:type="dxa"/>
          </w:tcPr>
          <w:p w14:paraId="7D214D95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Метан</w:t>
            </w:r>
          </w:p>
        </w:tc>
        <w:tc>
          <w:tcPr>
            <w:tcW w:w="1527" w:type="dxa"/>
          </w:tcPr>
          <w:p w14:paraId="01AA4EFC" w14:textId="77777777" w:rsidR="00DE3082" w:rsidRDefault="007F0774">
            <w:pPr>
              <w:pStyle w:val="TableParagraph"/>
              <w:spacing w:line="315" w:lineRule="exact"/>
              <w:ind w:left="425" w:right="421"/>
              <w:jc w:val="center"/>
              <w:rPr>
                <w:sz w:val="28"/>
              </w:rPr>
            </w:pPr>
            <w:r>
              <w:rPr>
                <w:sz w:val="28"/>
              </w:rPr>
              <w:t>0,083</w:t>
            </w:r>
          </w:p>
        </w:tc>
        <w:tc>
          <w:tcPr>
            <w:tcW w:w="1373" w:type="dxa"/>
          </w:tcPr>
          <w:p w14:paraId="7DA4C4C7" w14:textId="77777777" w:rsidR="00DE3082" w:rsidRDefault="007F0774">
            <w:pPr>
              <w:pStyle w:val="TableParagraph"/>
              <w:spacing w:line="315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</w:tr>
      <w:tr w:rsidR="00DE3082" w14:paraId="7589AB13" w14:textId="77777777">
        <w:trPr>
          <w:trHeight w:val="484"/>
        </w:trPr>
        <w:tc>
          <w:tcPr>
            <w:tcW w:w="4389" w:type="dxa"/>
          </w:tcPr>
          <w:p w14:paraId="5ACF8026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Оксид азоту</w:t>
            </w:r>
          </w:p>
        </w:tc>
        <w:tc>
          <w:tcPr>
            <w:tcW w:w="1527" w:type="dxa"/>
          </w:tcPr>
          <w:p w14:paraId="6574227F" w14:textId="77777777" w:rsidR="00DE3082" w:rsidRDefault="007F0774">
            <w:pPr>
              <w:pStyle w:val="TableParagraph"/>
              <w:spacing w:line="315" w:lineRule="exact"/>
              <w:ind w:left="425" w:right="421"/>
              <w:jc w:val="center"/>
              <w:rPr>
                <w:sz w:val="28"/>
              </w:rPr>
            </w:pPr>
            <w:r>
              <w:rPr>
                <w:sz w:val="28"/>
              </w:rPr>
              <w:t>0,165</w:t>
            </w:r>
          </w:p>
        </w:tc>
        <w:tc>
          <w:tcPr>
            <w:tcW w:w="1373" w:type="dxa"/>
          </w:tcPr>
          <w:p w14:paraId="335C432C" w14:textId="77777777" w:rsidR="00DE3082" w:rsidRDefault="007F0774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DE3082" w14:paraId="7856945B" w14:textId="77777777">
        <w:trPr>
          <w:trHeight w:val="485"/>
        </w:trPr>
        <w:tc>
          <w:tcPr>
            <w:tcW w:w="4389" w:type="dxa"/>
          </w:tcPr>
          <w:p w14:paraId="3D74EBAB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Аміак</w:t>
            </w:r>
          </w:p>
        </w:tc>
        <w:tc>
          <w:tcPr>
            <w:tcW w:w="1527" w:type="dxa"/>
          </w:tcPr>
          <w:p w14:paraId="4981CB06" w14:textId="77777777" w:rsidR="00DE3082" w:rsidRDefault="007F0774">
            <w:pPr>
              <w:pStyle w:val="TableParagraph"/>
              <w:spacing w:line="315" w:lineRule="exact"/>
              <w:ind w:left="418" w:right="421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373" w:type="dxa"/>
          </w:tcPr>
          <w:p w14:paraId="13567F19" w14:textId="77777777" w:rsidR="00DE3082" w:rsidRDefault="007F0774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DE3082" w14:paraId="2C837B8B" w14:textId="77777777">
        <w:trPr>
          <w:trHeight w:val="479"/>
        </w:trPr>
        <w:tc>
          <w:tcPr>
            <w:tcW w:w="4389" w:type="dxa"/>
          </w:tcPr>
          <w:p w14:paraId="2C8662B1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Сажа</w:t>
            </w:r>
          </w:p>
        </w:tc>
        <w:tc>
          <w:tcPr>
            <w:tcW w:w="1527" w:type="dxa"/>
          </w:tcPr>
          <w:p w14:paraId="3A84EEE7" w14:textId="77777777" w:rsidR="00DE3082" w:rsidRDefault="007F0774">
            <w:pPr>
              <w:pStyle w:val="TableParagraph"/>
              <w:spacing w:line="315" w:lineRule="exact"/>
              <w:ind w:left="421" w:right="421"/>
              <w:jc w:val="center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1373" w:type="dxa"/>
          </w:tcPr>
          <w:p w14:paraId="18CDDC27" w14:textId="77777777" w:rsidR="00DE3082" w:rsidRDefault="007F0774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DE3082" w14:paraId="74981E97" w14:textId="77777777">
        <w:trPr>
          <w:trHeight w:val="484"/>
        </w:trPr>
        <w:tc>
          <w:tcPr>
            <w:tcW w:w="4389" w:type="dxa"/>
          </w:tcPr>
          <w:p w14:paraId="4B273FE3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Бенз(а)пірен</w:t>
            </w:r>
          </w:p>
        </w:tc>
        <w:tc>
          <w:tcPr>
            <w:tcW w:w="1527" w:type="dxa"/>
          </w:tcPr>
          <w:p w14:paraId="3BCAD0BD" w14:textId="77777777" w:rsidR="00DE3082" w:rsidRDefault="007F0774">
            <w:pPr>
              <w:pStyle w:val="TableParagraph"/>
              <w:spacing w:line="315" w:lineRule="exact"/>
              <w:ind w:left="421" w:right="421"/>
              <w:jc w:val="center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373" w:type="dxa"/>
          </w:tcPr>
          <w:p w14:paraId="6EB6C45D" w14:textId="77777777" w:rsidR="00DE3082" w:rsidRDefault="007F0774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0ADA7BF9" w14:textId="77777777" w:rsidR="00DE3082" w:rsidRDefault="00DE3082">
      <w:pPr>
        <w:pStyle w:val="a3"/>
        <w:rPr>
          <w:sz w:val="20"/>
        </w:rPr>
      </w:pPr>
    </w:p>
    <w:p w14:paraId="7AD2AF55" w14:textId="77777777" w:rsidR="00DE3082" w:rsidRDefault="00DE3082">
      <w:pPr>
        <w:pStyle w:val="a3"/>
        <w:rPr>
          <w:sz w:val="20"/>
        </w:rPr>
      </w:pPr>
    </w:p>
    <w:p w14:paraId="7F9D52B3" w14:textId="77777777" w:rsidR="00DE3082" w:rsidRDefault="00DE3082">
      <w:pPr>
        <w:pStyle w:val="a3"/>
        <w:rPr>
          <w:sz w:val="20"/>
        </w:rPr>
      </w:pPr>
    </w:p>
    <w:p w14:paraId="517AA2C6" w14:textId="77777777" w:rsidR="00DE3082" w:rsidRDefault="00DE3082">
      <w:pPr>
        <w:pStyle w:val="a3"/>
        <w:rPr>
          <w:sz w:val="20"/>
        </w:rPr>
      </w:pPr>
    </w:p>
    <w:p w14:paraId="68C3689C" w14:textId="77777777" w:rsidR="00DE3082" w:rsidRDefault="00DE3082">
      <w:pPr>
        <w:pStyle w:val="a3"/>
        <w:rPr>
          <w:sz w:val="20"/>
        </w:rPr>
      </w:pPr>
    </w:p>
    <w:p w14:paraId="2B910AFB" w14:textId="77777777" w:rsidR="00DE3082" w:rsidRDefault="00DE3082">
      <w:pPr>
        <w:pStyle w:val="a3"/>
        <w:rPr>
          <w:sz w:val="20"/>
        </w:rPr>
      </w:pPr>
    </w:p>
    <w:p w14:paraId="765EFEA5" w14:textId="77777777" w:rsidR="00DE3082" w:rsidRDefault="00DE3082">
      <w:pPr>
        <w:pStyle w:val="a3"/>
        <w:rPr>
          <w:sz w:val="20"/>
        </w:rPr>
      </w:pPr>
    </w:p>
    <w:p w14:paraId="355BFA60" w14:textId="77777777" w:rsidR="00DE3082" w:rsidRDefault="00DE3082">
      <w:pPr>
        <w:pStyle w:val="a3"/>
        <w:rPr>
          <w:sz w:val="20"/>
        </w:rPr>
      </w:pPr>
    </w:p>
    <w:p w14:paraId="24A10713" w14:textId="77777777" w:rsidR="00DE3082" w:rsidRDefault="00DE3082">
      <w:pPr>
        <w:pStyle w:val="a3"/>
        <w:rPr>
          <w:sz w:val="20"/>
        </w:rPr>
      </w:pPr>
    </w:p>
    <w:p w14:paraId="50992158" w14:textId="77777777" w:rsidR="00DE3082" w:rsidRDefault="00DE3082">
      <w:pPr>
        <w:pStyle w:val="a3"/>
        <w:rPr>
          <w:sz w:val="20"/>
        </w:rPr>
      </w:pPr>
    </w:p>
    <w:p w14:paraId="1DA104B6" w14:textId="77777777" w:rsidR="00DE3082" w:rsidRDefault="00DE3082">
      <w:pPr>
        <w:pStyle w:val="a3"/>
        <w:rPr>
          <w:sz w:val="20"/>
        </w:rPr>
      </w:pPr>
    </w:p>
    <w:p w14:paraId="453E887E" w14:textId="77777777" w:rsidR="00DE3082" w:rsidRDefault="00DE3082">
      <w:pPr>
        <w:pStyle w:val="a3"/>
        <w:rPr>
          <w:sz w:val="20"/>
        </w:rPr>
      </w:pPr>
    </w:p>
    <w:p w14:paraId="0B072377" w14:textId="77777777" w:rsidR="00DE3082" w:rsidRDefault="00DE3082">
      <w:pPr>
        <w:pStyle w:val="a3"/>
        <w:rPr>
          <w:sz w:val="20"/>
        </w:rPr>
      </w:pPr>
    </w:p>
    <w:p w14:paraId="2BE84FF8" w14:textId="77777777" w:rsidR="00DE3082" w:rsidRDefault="00DE3082">
      <w:pPr>
        <w:pStyle w:val="a3"/>
        <w:rPr>
          <w:sz w:val="20"/>
        </w:rPr>
      </w:pPr>
    </w:p>
    <w:p w14:paraId="0A50985E" w14:textId="77777777" w:rsidR="00DE3082" w:rsidRDefault="00DE3082">
      <w:pPr>
        <w:pStyle w:val="a3"/>
        <w:spacing w:before="8"/>
        <w:rPr>
          <w:sz w:val="29"/>
        </w:rPr>
      </w:pPr>
    </w:p>
    <w:p w14:paraId="50F1F543" w14:textId="77777777" w:rsidR="00DE3082" w:rsidRDefault="00DE3082">
      <w:pPr>
        <w:rPr>
          <w:sz w:val="29"/>
        </w:rPr>
        <w:sectPr w:rsidR="00DE3082">
          <w:pgSz w:w="11910" w:h="16840"/>
          <w:pgMar w:top="860" w:right="120" w:bottom="0" w:left="1000" w:header="720" w:footer="720" w:gutter="0"/>
          <w:cols w:space="720"/>
        </w:sectPr>
      </w:pPr>
    </w:p>
    <w:p w14:paraId="6D5ADE22" w14:textId="77777777" w:rsidR="00DE3082" w:rsidRDefault="007F0774">
      <w:pPr>
        <w:pStyle w:val="a3"/>
        <w:spacing w:before="8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31C665FF" wp14:editId="23364F06">
                <wp:simplePos x="0" y="0"/>
                <wp:positionH relativeFrom="page">
                  <wp:posOffset>857885</wp:posOffset>
                </wp:positionH>
                <wp:positionV relativeFrom="page">
                  <wp:posOffset>389890</wp:posOffset>
                </wp:positionV>
                <wp:extent cx="6618605" cy="10216515"/>
                <wp:effectExtent l="0" t="0" r="0" b="0"/>
                <wp:wrapNone/>
                <wp:docPr id="92540017" name="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351" y="614"/>
                          <a:chExt cx="10423" cy="16089"/>
                        </a:xfrm>
                      </wpg:grpSpPr>
                      <wps:wsp>
                        <wps:cNvPr id="2054936460" name=" 350"/>
                        <wps:cNvSpPr>
                          <a:spLocks/>
                        </wps:cNvSpPr>
                        <wps:spPr bwMode="auto">
                          <a:xfrm>
                            <a:off x="1374" y="637"/>
                            <a:ext cx="10375" cy="16044"/>
                          </a:xfrm>
                          <a:custGeom>
                            <a:avLst/>
                            <a:gdLst>
                              <a:gd name="T0" fmla="+- 0 1374 1374"/>
                              <a:gd name="T1" fmla="*/ T0 w 10375"/>
                              <a:gd name="T2" fmla="+- 0 637 637"/>
                              <a:gd name="T3" fmla="*/ 637 h 16044"/>
                              <a:gd name="T4" fmla="+- 0 1374 1374"/>
                              <a:gd name="T5" fmla="*/ T4 w 10375"/>
                              <a:gd name="T6" fmla="+- 0 16681 637"/>
                              <a:gd name="T7" fmla="*/ 16681 h 16044"/>
                              <a:gd name="T8" fmla="+- 0 11749 1374"/>
                              <a:gd name="T9" fmla="*/ T8 w 10375"/>
                              <a:gd name="T10" fmla="+- 0 637 637"/>
                              <a:gd name="T11" fmla="*/ 637 h 16044"/>
                              <a:gd name="T12" fmla="+- 0 11749 1374"/>
                              <a:gd name="T13" fmla="*/ T12 w 10375"/>
                              <a:gd name="T14" fmla="+- 0 16681 637"/>
                              <a:gd name="T15" fmla="*/ 16681 h 16044"/>
                              <a:gd name="T16" fmla="+- 0 1374 1374"/>
                              <a:gd name="T17" fmla="*/ T16 w 10375"/>
                              <a:gd name="T18" fmla="+- 0 637 637"/>
                              <a:gd name="T19" fmla="*/ 637 h 16044"/>
                              <a:gd name="T20" fmla="+- 0 11749 1374"/>
                              <a:gd name="T21" fmla="*/ T20 w 10375"/>
                              <a:gd name="T22" fmla="+- 0 637 637"/>
                              <a:gd name="T23" fmla="*/ 63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7758280" name=" 35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1580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D8B7D1" id=" 349" o:spid="_x0000_s1026" style="position:absolute;margin-left:67.55pt;margin-top:30.7pt;width:521.15pt;height:804.45pt;z-index:-251618304;mso-position-horizontal-relative:page;mso-position-vertical-relative:page" coordorigin="1351,61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">
                <v:shape id=" 350" o:spid="_x0000_s1027" style="position:absolute;left:1374;top:63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" path="m,l,16044m10375,r,16044m,l10375,e" filled="f" strokeweight="2.25pt">
                  <v:path arrowok="t" o:connecttype="custom" o:connectlocs="0,637;0,16681;10375,637;10375,16681;0,637;10375,637" o:connectangles="0,0,0,0,0,0"/>
                </v:shape>
                <v:shape id=" 351" o:spid="_x0000_s1028" type="#_x0000_t75" style="position:absolute;left:1353;top:1580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5208B38A" w14:textId="77777777" w:rsidR="00DE3082" w:rsidRDefault="007F0774">
      <w:pPr>
        <w:pStyle w:val="a3"/>
        <w:spacing w:before="1"/>
        <w:ind w:left="5400"/>
      </w:pPr>
      <w:r>
        <w:t xml:space="preserve">Кваліфікаційний проєкт - </w:t>
      </w:r>
      <w:r>
        <w:rPr>
          <w:spacing w:val="-5"/>
        </w:rPr>
        <w:t>ПЗ</w:t>
      </w:r>
    </w:p>
    <w:p w14:paraId="32DC9245" w14:textId="77777777" w:rsidR="00DE3082" w:rsidRDefault="007F0774">
      <w:pPr>
        <w:spacing w:before="93"/>
        <w:ind w:left="1361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52E43270" w14:textId="77777777" w:rsidR="00DE3082" w:rsidRDefault="007F0774">
      <w:pPr>
        <w:pStyle w:val="a3"/>
        <w:spacing w:before="166"/>
        <w:ind w:left="1433"/>
      </w:pPr>
      <w:r>
        <w:t>69</w:t>
      </w:r>
    </w:p>
    <w:p w14:paraId="176FD692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855" w:space="40"/>
            <w:col w:w="1895"/>
          </w:cols>
        </w:sectPr>
      </w:pPr>
    </w:p>
    <w:p w14:paraId="38875763" w14:textId="77777777" w:rsidR="00DE3082" w:rsidRPr="00850CC6" w:rsidRDefault="007F0774">
      <w:pPr>
        <w:pStyle w:val="a3"/>
        <w:spacing w:before="75" w:line="355" w:lineRule="auto"/>
        <w:ind w:left="622" w:right="451" w:firstLine="840"/>
        <w:rPr>
          <w:lang w:val="ru-RU"/>
        </w:rPr>
      </w:pPr>
      <w:r w:rsidRPr="00850CC6">
        <w:rPr>
          <w:lang w:val="ru-RU"/>
        </w:rPr>
        <w:lastRenderedPageBreak/>
        <w:t>Таблиця 6.4. - Результати визначення потужності викиду будівельної техніки, що використовує дизельне паливо, г/с</w:t>
      </w:r>
    </w:p>
    <w:p w14:paraId="3B303B38" w14:textId="77777777" w:rsidR="00DE3082" w:rsidRPr="00850CC6" w:rsidRDefault="00DE3082">
      <w:pPr>
        <w:pStyle w:val="a3"/>
        <w:spacing w:before="8"/>
        <w:rPr>
          <w:sz w:val="18"/>
          <w:lang w:val="ru-RU"/>
        </w:rPr>
      </w:pPr>
    </w:p>
    <w:tbl>
      <w:tblPr>
        <w:tblW w:w="0" w:type="auto"/>
        <w:tblInd w:w="2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633"/>
        <w:gridCol w:w="1634"/>
        <w:gridCol w:w="1629"/>
      </w:tblGrid>
      <w:tr w:rsidR="00DE3082" w14:paraId="0EEB4621" w14:textId="77777777">
        <w:trPr>
          <w:trHeight w:val="326"/>
        </w:trPr>
        <w:tc>
          <w:tcPr>
            <w:tcW w:w="1801" w:type="dxa"/>
            <w:vMerge w:val="restart"/>
          </w:tcPr>
          <w:p w14:paraId="445CAD68" w14:textId="77777777" w:rsidR="00DE3082" w:rsidRPr="00850CC6" w:rsidRDefault="00DE3082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14:paraId="3275555C" w14:textId="77777777" w:rsidR="00DE3082" w:rsidRDefault="007F0774">
            <w:pPr>
              <w:pStyle w:val="TableParagraph"/>
              <w:ind w:left="119" w:right="109" w:hanging="16"/>
              <w:jc w:val="center"/>
              <w:rPr>
                <w:sz w:val="28"/>
              </w:rPr>
            </w:pPr>
            <w:r>
              <w:rPr>
                <w:sz w:val="28"/>
              </w:rPr>
              <w:t>Найменуван ня шкідливої речовини</w:t>
            </w:r>
          </w:p>
        </w:tc>
        <w:tc>
          <w:tcPr>
            <w:tcW w:w="4896" w:type="dxa"/>
            <w:gridSpan w:val="3"/>
          </w:tcPr>
          <w:p w14:paraId="5A587772" w14:textId="77777777" w:rsidR="00DE3082" w:rsidRDefault="007F0774">
            <w:pPr>
              <w:pStyle w:val="TableParagraph"/>
              <w:spacing w:line="306" w:lineRule="exact"/>
              <w:ind w:left="570"/>
              <w:rPr>
                <w:sz w:val="28"/>
              </w:rPr>
            </w:pPr>
            <w:r>
              <w:rPr>
                <w:sz w:val="28"/>
              </w:rPr>
              <w:t>Найменування джерела викиду</w:t>
            </w:r>
          </w:p>
        </w:tc>
      </w:tr>
      <w:tr w:rsidR="00DE3082" w14:paraId="50578241" w14:textId="77777777">
        <w:trPr>
          <w:trHeight w:val="1286"/>
        </w:trPr>
        <w:tc>
          <w:tcPr>
            <w:tcW w:w="1801" w:type="dxa"/>
            <w:vMerge/>
            <w:tcBorders>
              <w:top w:val="nil"/>
            </w:tcBorders>
          </w:tcPr>
          <w:p w14:paraId="72EE212C" w14:textId="77777777" w:rsidR="00DE3082" w:rsidRDefault="00DE3082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14:paraId="347B963D" w14:textId="77777777" w:rsidR="00DE3082" w:rsidRDefault="007F0774">
            <w:pPr>
              <w:pStyle w:val="TableParagraph"/>
              <w:ind w:left="157" w:right="163" w:firstLine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Вихлопна труба </w:t>
            </w:r>
            <w:r>
              <w:rPr>
                <w:w w:val="95"/>
                <w:sz w:val="28"/>
              </w:rPr>
              <w:t>екскаватор</w:t>
            </w:r>
          </w:p>
          <w:p w14:paraId="043F6261" w14:textId="77777777" w:rsidR="00DE3082" w:rsidRDefault="007F0774">
            <w:pPr>
              <w:pStyle w:val="TableParagraph"/>
              <w:spacing w:line="307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634" w:type="dxa"/>
          </w:tcPr>
          <w:p w14:paraId="0EADC9E8" w14:textId="77777777" w:rsidR="00DE3082" w:rsidRDefault="007F0774">
            <w:pPr>
              <w:pStyle w:val="TableParagraph"/>
              <w:spacing w:before="151"/>
              <w:ind w:left="104" w:right="109" w:firstLine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Вихлопна труба </w:t>
            </w:r>
            <w:r>
              <w:rPr>
                <w:spacing w:val="-4"/>
                <w:sz w:val="28"/>
              </w:rPr>
              <w:t xml:space="preserve">крана </w:t>
            </w:r>
            <w:r>
              <w:rPr>
                <w:sz w:val="28"/>
              </w:rPr>
              <w:t>(10 т)</w:t>
            </w:r>
          </w:p>
        </w:tc>
        <w:tc>
          <w:tcPr>
            <w:tcW w:w="1629" w:type="dxa"/>
          </w:tcPr>
          <w:p w14:paraId="3C277245" w14:textId="77777777" w:rsidR="00DE3082" w:rsidRDefault="007F0774">
            <w:pPr>
              <w:pStyle w:val="TableParagraph"/>
              <w:spacing w:before="151"/>
              <w:ind w:left="152" w:right="1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Вихлопна труба </w:t>
            </w:r>
            <w:r>
              <w:rPr>
                <w:w w:val="95"/>
                <w:sz w:val="28"/>
              </w:rPr>
              <w:t>бульдозеру</w:t>
            </w:r>
          </w:p>
        </w:tc>
      </w:tr>
      <w:tr w:rsidR="00DE3082" w14:paraId="4D611FFA" w14:textId="77777777">
        <w:trPr>
          <w:trHeight w:val="643"/>
        </w:trPr>
        <w:tc>
          <w:tcPr>
            <w:tcW w:w="1801" w:type="dxa"/>
          </w:tcPr>
          <w:p w14:paraId="482CD280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Оксид</w:t>
            </w:r>
          </w:p>
          <w:p w14:paraId="7A945F00" w14:textId="77777777" w:rsidR="00DE3082" w:rsidRDefault="007F077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вуглецю</w:t>
            </w:r>
          </w:p>
        </w:tc>
        <w:tc>
          <w:tcPr>
            <w:tcW w:w="1633" w:type="dxa"/>
          </w:tcPr>
          <w:p w14:paraId="290D6F6C" w14:textId="77777777" w:rsidR="00DE3082" w:rsidRDefault="007F0774">
            <w:pPr>
              <w:pStyle w:val="TableParagraph"/>
              <w:spacing w:before="156"/>
              <w:ind w:left="498"/>
              <w:rPr>
                <w:sz w:val="28"/>
              </w:rPr>
            </w:pPr>
            <w:r>
              <w:rPr>
                <w:sz w:val="28"/>
              </w:rPr>
              <w:t>0,063</w:t>
            </w:r>
          </w:p>
        </w:tc>
        <w:tc>
          <w:tcPr>
            <w:tcW w:w="1634" w:type="dxa"/>
          </w:tcPr>
          <w:p w14:paraId="037855C9" w14:textId="77777777" w:rsidR="00DE3082" w:rsidRDefault="007F0774">
            <w:pPr>
              <w:pStyle w:val="TableParagraph"/>
              <w:spacing w:before="156"/>
              <w:ind w:left="426"/>
              <w:rPr>
                <w:sz w:val="28"/>
              </w:rPr>
            </w:pPr>
            <w:r>
              <w:rPr>
                <w:sz w:val="28"/>
              </w:rPr>
              <w:t>0,0859</w:t>
            </w:r>
          </w:p>
        </w:tc>
        <w:tc>
          <w:tcPr>
            <w:tcW w:w="1629" w:type="dxa"/>
          </w:tcPr>
          <w:p w14:paraId="3A7FA170" w14:textId="77777777" w:rsidR="00DE3082" w:rsidRDefault="007F0774">
            <w:pPr>
              <w:pStyle w:val="TableParagraph"/>
              <w:spacing w:before="156"/>
              <w:ind w:left="425"/>
              <w:rPr>
                <w:sz w:val="28"/>
              </w:rPr>
            </w:pPr>
            <w:r>
              <w:rPr>
                <w:sz w:val="28"/>
              </w:rPr>
              <w:t>0,0846</w:t>
            </w:r>
          </w:p>
        </w:tc>
      </w:tr>
      <w:tr w:rsidR="00DE3082" w14:paraId="7B8C4D5A" w14:textId="77777777">
        <w:trPr>
          <w:trHeight w:val="647"/>
        </w:trPr>
        <w:tc>
          <w:tcPr>
            <w:tcW w:w="1801" w:type="dxa"/>
          </w:tcPr>
          <w:p w14:paraId="22148EF1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Діоксид</w:t>
            </w:r>
          </w:p>
          <w:p w14:paraId="09BC7438" w14:textId="77777777" w:rsidR="00DE3082" w:rsidRDefault="007F077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азоту</w:t>
            </w:r>
          </w:p>
        </w:tc>
        <w:tc>
          <w:tcPr>
            <w:tcW w:w="1633" w:type="dxa"/>
          </w:tcPr>
          <w:p w14:paraId="1DC33275" w14:textId="77777777" w:rsidR="00DE3082" w:rsidRDefault="007F0774">
            <w:pPr>
              <w:pStyle w:val="TableParagraph"/>
              <w:spacing w:before="156"/>
              <w:ind w:right="42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0,0346</w:t>
            </w:r>
          </w:p>
        </w:tc>
        <w:tc>
          <w:tcPr>
            <w:tcW w:w="1634" w:type="dxa"/>
          </w:tcPr>
          <w:p w14:paraId="64736920" w14:textId="77777777" w:rsidR="00DE3082" w:rsidRDefault="007F0774">
            <w:pPr>
              <w:pStyle w:val="TableParagraph"/>
              <w:spacing w:before="156"/>
              <w:ind w:left="426"/>
              <w:rPr>
                <w:sz w:val="28"/>
              </w:rPr>
            </w:pPr>
            <w:r>
              <w:rPr>
                <w:sz w:val="28"/>
              </w:rPr>
              <w:t>0,0472</w:t>
            </w:r>
          </w:p>
        </w:tc>
        <w:tc>
          <w:tcPr>
            <w:tcW w:w="1629" w:type="dxa"/>
          </w:tcPr>
          <w:p w14:paraId="3A94DA6D" w14:textId="77777777" w:rsidR="00DE3082" w:rsidRDefault="007F0774">
            <w:pPr>
              <w:pStyle w:val="TableParagraph"/>
              <w:spacing w:before="156"/>
              <w:ind w:left="425"/>
              <w:rPr>
                <w:sz w:val="28"/>
              </w:rPr>
            </w:pPr>
            <w:r>
              <w:rPr>
                <w:sz w:val="28"/>
              </w:rPr>
              <w:t>0,0465</w:t>
            </w:r>
          </w:p>
        </w:tc>
      </w:tr>
      <w:tr w:rsidR="00DE3082" w14:paraId="512A62CA" w14:textId="77777777">
        <w:trPr>
          <w:trHeight w:val="642"/>
        </w:trPr>
        <w:tc>
          <w:tcPr>
            <w:tcW w:w="1801" w:type="dxa"/>
          </w:tcPr>
          <w:p w14:paraId="50807A05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Діоксид</w:t>
            </w:r>
          </w:p>
          <w:p w14:paraId="6BD5E31C" w14:textId="77777777" w:rsidR="00DE3082" w:rsidRDefault="007F077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сірки</w:t>
            </w:r>
          </w:p>
        </w:tc>
        <w:tc>
          <w:tcPr>
            <w:tcW w:w="1633" w:type="dxa"/>
          </w:tcPr>
          <w:p w14:paraId="0776AC73" w14:textId="77777777" w:rsidR="00DE3082" w:rsidRDefault="007F0774">
            <w:pPr>
              <w:pStyle w:val="TableParagraph"/>
              <w:spacing w:before="151"/>
              <w:ind w:left="498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1634" w:type="dxa"/>
          </w:tcPr>
          <w:p w14:paraId="6EC2743E" w14:textId="77777777" w:rsidR="00DE3082" w:rsidRDefault="007F0774">
            <w:pPr>
              <w:pStyle w:val="TableParagraph"/>
              <w:spacing w:before="151"/>
              <w:ind w:left="426"/>
              <w:rPr>
                <w:sz w:val="28"/>
              </w:rPr>
            </w:pPr>
            <w:r>
              <w:rPr>
                <w:sz w:val="28"/>
              </w:rPr>
              <w:t>0,0068</w:t>
            </w:r>
          </w:p>
        </w:tc>
        <w:tc>
          <w:tcPr>
            <w:tcW w:w="1629" w:type="dxa"/>
          </w:tcPr>
          <w:p w14:paraId="34F25EC4" w14:textId="77777777" w:rsidR="00DE3082" w:rsidRDefault="007F0774">
            <w:pPr>
              <w:pStyle w:val="TableParagraph"/>
              <w:spacing w:before="151"/>
              <w:ind w:left="425"/>
              <w:rPr>
                <w:sz w:val="28"/>
              </w:rPr>
            </w:pPr>
            <w:r>
              <w:rPr>
                <w:sz w:val="28"/>
              </w:rPr>
              <w:t>0,0067</w:t>
            </w:r>
          </w:p>
        </w:tc>
      </w:tr>
      <w:tr w:rsidR="00DE3082" w14:paraId="27D52E83" w14:textId="77777777">
        <w:trPr>
          <w:trHeight w:val="321"/>
        </w:trPr>
        <w:tc>
          <w:tcPr>
            <w:tcW w:w="1801" w:type="dxa"/>
          </w:tcPr>
          <w:p w14:paraId="621CB433" w14:textId="77777777" w:rsidR="00DE3082" w:rsidRDefault="007F077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Метан</w:t>
            </w:r>
          </w:p>
        </w:tc>
        <w:tc>
          <w:tcPr>
            <w:tcW w:w="1633" w:type="dxa"/>
          </w:tcPr>
          <w:p w14:paraId="0239FA0C" w14:textId="77777777" w:rsidR="00DE3082" w:rsidRDefault="007F0774">
            <w:pPr>
              <w:pStyle w:val="TableParagraph"/>
              <w:spacing w:line="302" w:lineRule="exact"/>
              <w:ind w:right="42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0,0001</w:t>
            </w:r>
          </w:p>
        </w:tc>
        <w:tc>
          <w:tcPr>
            <w:tcW w:w="1634" w:type="dxa"/>
          </w:tcPr>
          <w:p w14:paraId="053A58F5" w14:textId="77777777" w:rsidR="00DE3082" w:rsidRDefault="007F0774">
            <w:pPr>
              <w:pStyle w:val="TableParagraph"/>
              <w:spacing w:line="302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0,0001</w:t>
            </w:r>
          </w:p>
        </w:tc>
        <w:tc>
          <w:tcPr>
            <w:tcW w:w="1629" w:type="dxa"/>
          </w:tcPr>
          <w:p w14:paraId="2A736422" w14:textId="77777777" w:rsidR="00DE3082" w:rsidRDefault="007F0774">
            <w:pPr>
              <w:pStyle w:val="TableParagraph"/>
              <w:spacing w:line="302" w:lineRule="exact"/>
              <w:ind w:left="425"/>
              <w:rPr>
                <w:sz w:val="28"/>
              </w:rPr>
            </w:pPr>
            <w:r>
              <w:rPr>
                <w:sz w:val="28"/>
              </w:rPr>
              <w:t>0,0002</w:t>
            </w:r>
          </w:p>
        </w:tc>
      </w:tr>
      <w:tr w:rsidR="00DE3082" w14:paraId="3FA8C95F" w14:textId="77777777">
        <w:trPr>
          <w:trHeight w:val="321"/>
        </w:trPr>
        <w:tc>
          <w:tcPr>
            <w:tcW w:w="1801" w:type="dxa"/>
          </w:tcPr>
          <w:p w14:paraId="38661256" w14:textId="77777777" w:rsidR="00DE3082" w:rsidRDefault="007F077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Оксид азоту</w:t>
            </w:r>
          </w:p>
        </w:tc>
        <w:tc>
          <w:tcPr>
            <w:tcW w:w="1633" w:type="dxa"/>
          </w:tcPr>
          <w:p w14:paraId="3EDA304E" w14:textId="77777777" w:rsidR="00DE3082" w:rsidRDefault="007F0774">
            <w:pPr>
              <w:pStyle w:val="TableParagraph"/>
              <w:spacing w:line="301" w:lineRule="exact"/>
              <w:ind w:right="42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0,0002</w:t>
            </w:r>
          </w:p>
        </w:tc>
        <w:tc>
          <w:tcPr>
            <w:tcW w:w="1634" w:type="dxa"/>
          </w:tcPr>
          <w:p w14:paraId="537BE99D" w14:textId="77777777" w:rsidR="00DE3082" w:rsidRDefault="007F0774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0,0003</w:t>
            </w:r>
          </w:p>
        </w:tc>
        <w:tc>
          <w:tcPr>
            <w:tcW w:w="1629" w:type="dxa"/>
          </w:tcPr>
          <w:p w14:paraId="53BE1E9A" w14:textId="77777777" w:rsidR="00DE3082" w:rsidRDefault="007F0774">
            <w:pPr>
              <w:pStyle w:val="TableParagraph"/>
              <w:spacing w:line="301" w:lineRule="exact"/>
              <w:ind w:left="425"/>
              <w:rPr>
                <w:sz w:val="28"/>
              </w:rPr>
            </w:pPr>
            <w:r>
              <w:rPr>
                <w:sz w:val="28"/>
              </w:rPr>
              <w:t>0,0003</w:t>
            </w:r>
          </w:p>
        </w:tc>
      </w:tr>
      <w:tr w:rsidR="00DE3082" w14:paraId="74474E17" w14:textId="77777777">
        <w:trPr>
          <w:trHeight w:val="321"/>
        </w:trPr>
        <w:tc>
          <w:tcPr>
            <w:tcW w:w="1801" w:type="dxa"/>
          </w:tcPr>
          <w:p w14:paraId="494209AB" w14:textId="77777777" w:rsidR="00DE3082" w:rsidRDefault="007F077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Сажа</w:t>
            </w:r>
          </w:p>
        </w:tc>
        <w:tc>
          <w:tcPr>
            <w:tcW w:w="1633" w:type="dxa"/>
          </w:tcPr>
          <w:p w14:paraId="0579BBE4" w14:textId="77777777" w:rsidR="00DE3082" w:rsidRDefault="007F0774">
            <w:pPr>
              <w:pStyle w:val="TableParagraph"/>
              <w:spacing w:line="301" w:lineRule="exact"/>
              <w:ind w:right="42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0,0045</w:t>
            </w:r>
          </w:p>
        </w:tc>
        <w:tc>
          <w:tcPr>
            <w:tcW w:w="1634" w:type="dxa"/>
          </w:tcPr>
          <w:p w14:paraId="2A29DA58" w14:textId="77777777" w:rsidR="00DE3082" w:rsidRDefault="007F0774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0,0061</w:t>
            </w:r>
          </w:p>
        </w:tc>
        <w:tc>
          <w:tcPr>
            <w:tcW w:w="1629" w:type="dxa"/>
          </w:tcPr>
          <w:p w14:paraId="22AA2482" w14:textId="77777777" w:rsidR="00DE3082" w:rsidRDefault="007F0774">
            <w:pPr>
              <w:pStyle w:val="TableParagraph"/>
              <w:spacing w:line="301" w:lineRule="exact"/>
              <w:ind w:left="425"/>
              <w:rPr>
                <w:sz w:val="28"/>
              </w:rPr>
            </w:pPr>
            <w:r>
              <w:rPr>
                <w:sz w:val="28"/>
              </w:rPr>
              <w:t>0,0062</w:t>
            </w:r>
          </w:p>
        </w:tc>
      </w:tr>
      <w:tr w:rsidR="00DE3082" w14:paraId="4DA717B3" w14:textId="77777777">
        <w:trPr>
          <w:trHeight w:val="321"/>
        </w:trPr>
        <w:tc>
          <w:tcPr>
            <w:tcW w:w="1801" w:type="dxa"/>
          </w:tcPr>
          <w:p w14:paraId="6E8BB167" w14:textId="77777777" w:rsidR="00DE3082" w:rsidRDefault="007F077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Бенз(а)пірен</w:t>
            </w:r>
          </w:p>
        </w:tc>
        <w:tc>
          <w:tcPr>
            <w:tcW w:w="1633" w:type="dxa"/>
          </w:tcPr>
          <w:p w14:paraId="0021AF96" w14:textId="77777777" w:rsidR="00DE3082" w:rsidRDefault="007F0774">
            <w:pPr>
              <w:pStyle w:val="TableParagraph"/>
              <w:spacing w:line="301" w:lineRule="exact"/>
              <w:ind w:right="3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0,00003</w:t>
            </w:r>
          </w:p>
        </w:tc>
        <w:tc>
          <w:tcPr>
            <w:tcW w:w="1634" w:type="dxa"/>
          </w:tcPr>
          <w:p w14:paraId="2759C803" w14:textId="77777777" w:rsidR="00DE3082" w:rsidRDefault="007F0774">
            <w:pPr>
              <w:pStyle w:val="TableParagraph"/>
              <w:spacing w:line="301" w:lineRule="exact"/>
              <w:ind w:left="354"/>
              <w:rPr>
                <w:sz w:val="28"/>
              </w:rPr>
            </w:pPr>
            <w:r>
              <w:rPr>
                <w:sz w:val="28"/>
              </w:rPr>
              <w:t>0,00005</w:t>
            </w:r>
          </w:p>
        </w:tc>
        <w:tc>
          <w:tcPr>
            <w:tcW w:w="1629" w:type="dxa"/>
          </w:tcPr>
          <w:p w14:paraId="3A5AEF9C" w14:textId="77777777" w:rsidR="00DE3082" w:rsidRDefault="007F0774">
            <w:pPr>
              <w:pStyle w:val="TableParagraph"/>
              <w:spacing w:line="301" w:lineRule="exact"/>
              <w:ind w:left="425"/>
              <w:rPr>
                <w:sz w:val="28"/>
              </w:rPr>
            </w:pPr>
            <w:r>
              <w:rPr>
                <w:sz w:val="28"/>
              </w:rPr>
              <w:t>0,0001</w:t>
            </w:r>
          </w:p>
        </w:tc>
      </w:tr>
    </w:tbl>
    <w:p w14:paraId="1E451AAD" w14:textId="77777777" w:rsidR="00DE3082" w:rsidRDefault="00DE3082">
      <w:pPr>
        <w:pStyle w:val="a3"/>
        <w:spacing w:before="6"/>
        <w:rPr>
          <w:sz w:val="41"/>
        </w:rPr>
      </w:pPr>
    </w:p>
    <w:p w14:paraId="5C1D20DC" w14:textId="77777777" w:rsidR="00DE3082" w:rsidRPr="00850CC6" w:rsidRDefault="007F0774">
      <w:pPr>
        <w:pStyle w:val="a3"/>
        <w:spacing w:line="362" w:lineRule="auto"/>
        <w:ind w:left="622" w:right="451" w:firstLine="840"/>
        <w:rPr>
          <w:lang w:val="ru-RU"/>
        </w:rPr>
      </w:pPr>
      <w:r w:rsidRPr="00850CC6">
        <w:rPr>
          <w:lang w:val="ru-RU"/>
        </w:rPr>
        <w:t>Таблиця 6.5. - Результати визначення сумарного викиду будівельної техніки, що використовує дизельне паливо, за період будівництва, т</w:t>
      </w:r>
    </w:p>
    <w:p w14:paraId="648272B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B7875D4" w14:textId="77777777" w:rsidR="00DE3082" w:rsidRPr="00850CC6" w:rsidRDefault="00DE3082">
      <w:pPr>
        <w:pStyle w:val="a3"/>
        <w:spacing w:before="2"/>
        <w:rPr>
          <w:sz w:val="22"/>
          <w:lang w:val="ru-RU"/>
        </w:rPr>
      </w:pPr>
    </w:p>
    <w:tbl>
      <w:tblPr>
        <w:tblW w:w="0" w:type="auto"/>
        <w:tblInd w:w="2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633"/>
        <w:gridCol w:w="1634"/>
        <w:gridCol w:w="1629"/>
      </w:tblGrid>
      <w:tr w:rsidR="00DE3082" w14:paraId="3865E051" w14:textId="77777777">
        <w:trPr>
          <w:trHeight w:val="321"/>
        </w:trPr>
        <w:tc>
          <w:tcPr>
            <w:tcW w:w="1801" w:type="dxa"/>
            <w:vMerge w:val="restart"/>
          </w:tcPr>
          <w:p w14:paraId="574D368F" w14:textId="77777777" w:rsidR="00DE3082" w:rsidRPr="00850CC6" w:rsidRDefault="00DE3082">
            <w:pPr>
              <w:pStyle w:val="TableParagraph"/>
              <w:spacing w:before="9"/>
              <w:rPr>
                <w:sz w:val="27"/>
                <w:lang w:val="ru-RU"/>
              </w:rPr>
            </w:pPr>
          </w:p>
          <w:p w14:paraId="4832DF0B" w14:textId="77777777" w:rsidR="00DE3082" w:rsidRDefault="007F0774">
            <w:pPr>
              <w:pStyle w:val="TableParagraph"/>
              <w:ind w:left="119" w:right="109" w:hanging="16"/>
              <w:jc w:val="center"/>
              <w:rPr>
                <w:sz w:val="28"/>
              </w:rPr>
            </w:pPr>
            <w:r>
              <w:rPr>
                <w:sz w:val="28"/>
              </w:rPr>
              <w:t>Найменуван ня шкідливої речовини</w:t>
            </w:r>
          </w:p>
        </w:tc>
        <w:tc>
          <w:tcPr>
            <w:tcW w:w="4896" w:type="dxa"/>
            <w:gridSpan w:val="3"/>
          </w:tcPr>
          <w:p w14:paraId="62A393B1" w14:textId="77777777" w:rsidR="00DE3082" w:rsidRDefault="007F0774">
            <w:pPr>
              <w:pStyle w:val="TableParagraph"/>
              <w:spacing w:line="302" w:lineRule="exact"/>
              <w:ind w:left="570"/>
              <w:rPr>
                <w:sz w:val="28"/>
              </w:rPr>
            </w:pPr>
            <w:r>
              <w:rPr>
                <w:sz w:val="28"/>
              </w:rPr>
              <w:t>Найменування джерела викиду</w:t>
            </w:r>
          </w:p>
        </w:tc>
      </w:tr>
      <w:tr w:rsidR="00DE3082" w14:paraId="1080EEA9" w14:textId="77777777">
        <w:trPr>
          <w:trHeight w:val="1290"/>
        </w:trPr>
        <w:tc>
          <w:tcPr>
            <w:tcW w:w="1801" w:type="dxa"/>
            <w:vMerge/>
            <w:tcBorders>
              <w:top w:val="nil"/>
            </w:tcBorders>
          </w:tcPr>
          <w:p w14:paraId="375B564C" w14:textId="77777777" w:rsidR="00DE3082" w:rsidRDefault="00DE3082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14:paraId="460A7767" w14:textId="77777777" w:rsidR="00DE3082" w:rsidRDefault="007F0774">
            <w:pPr>
              <w:pStyle w:val="TableParagraph"/>
              <w:ind w:left="157" w:right="163" w:firstLine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Вихлопна труба </w:t>
            </w:r>
            <w:r>
              <w:rPr>
                <w:w w:val="95"/>
                <w:sz w:val="28"/>
              </w:rPr>
              <w:t>екскаватор</w:t>
            </w:r>
          </w:p>
          <w:p w14:paraId="1A93836F" w14:textId="77777777" w:rsidR="00DE3082" w:rsidRDefault="007F0774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634" w:type="dxa"/>
          </w:tcPr>
          <w:p w14:paraId="28260B13" w14:textId="77777777" w:rsidR="00DE3082" w:rsidRDefault="007F0774">
            <w:pPr>
              <w:pStyle w:val="TableParagraph"/>
              <w:spacing w:before="156"/>
              <w:ind w:left="104" w:right="109" w:firstLine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Вихлопна труба </w:t>
            </w:r>
            <w:r>
              <w:rPr>
                <w:spacing w:val="-4"/>
                <w:sz w:val="28"/>
              </w:rPr>
              <w:t xml:space="preserve">крана </w:t>
            </w:r>
            <w:r>
              <w:rPr>
                <w:sz w:val="28"/>
              </w:rPr>
              <w:t>(10 т)</w:t>
            </w:r>
          </w:p>
        </w:tc>
        <w:tc>
          <w:tcPr>
            <w:tcW w:w="1629" w:type="dxa"/>
          </w:tcPr>
          <w:p w14:paraId="568391E5" w14:textId="77777777" w:rsidR="00DE3082" w:rsidRDefault="007F0774">
            <w:pPr>
              <w:pStyle w:val="TableParagraph"/>
              <w:spacing w:before="156"/>
              <w:ind w:left="152" w:right="1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Вихлопна труба </w:t>
            </w:r>
            <w:r>
              <w:rPr>
                <w:w w:val="95"/>
                <w:sz w:val="28"/>
              </w:rPr>
              <w:t>бульдозеру</w:t>
            </w:r>
          </w:p>
        </w:tc>
      </w:tr>
      <w:tr w:rsidR="00DE3082" w14:paraId="20EFC829" w14:textId="77777777">
        <w:trPr>
          <w:trHeight w:val="643"/>
        </w:trPr>
        <w:tc>
          <w:tcPr>
            <w:tcW w:w="1801" w:type="dxa"/>
          </w:tcPr>
          <w:p w14:paraId="3D509586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Оксид</w:t>
            </w:r>
          </w:p>
          <w:p w14:paraId="5784FE22" w14:textId="77777777" w:rsidR="00DE3082" w:rsidRDefault="007F077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вуглецю</w:t>
            </w:r>
          </w:p>
        </w:tc>
        <w:tc>
          <w:tcPr>
            <w:tcW w:w="1633" w:type="dxa"/>
          </w:tcPr>
          <w:p w14:paraId="241650FE" w14:textId="77777777" w:rsidR="00DE3082" w:rsidRDefault="00DE3082">
            <w:pPr>
              <w:pStyle w:val="TableParagraph"/>
              <w:spacing w:before="4"/>
              <w:rPr>
                <w:sz w:val="27"/>
              </w:rPr>
            </w:pPr>
          </w:p>
          <w:p w14:paraId="072DF6AB" w14:textId="77777777" w:rsidR="00DE3082" w:rsidRDefault="007F0774">
            <w:pPr>
              <w:pStyle w:val="TableParagraph"/>
              <w:spacing w:line="308" w:lineRule="exact"/>
              <w:ind w:left="498"/>
              <w:rPr>
                <w:sz w:val="28"/>
              </w:rPr>
            </w:pPr>
            <w:r>
              <w:rPr>
                <w:sz w:val="28"/>
              </w:rPr>
              <w:t>0,027</w:t>
            </w:r>
          </w:p>
        </w:tc>
        <w:tc>
          <w:tcPr>
            <w:tcW w:w="1634" w:type="dxa"/>
          </w:tcPr>
          <w:p w14:paraId="095CC229" w14:textId="77777777" w:rsidR="00DE3082" w:rsidRDefault="00DE3082">
            <w:pPr>
              <w:pStyle w:val="TableParagraph"/>
              <w:spacing w:before="4"/>
              <w:rPr>
                <w:sz w:val="27"/>
              </w:rPr>
            </w:pPr>
          </w:p>
          <w:p w14:paraId="46914FAC" w14:textId="77777777" w:rsidR="00DE3082" w:rsidRDefault="007F0774">
            <w:pPr>
              <w:pStyle w:val="TableParagraph"/>
              <w:spacing w:line="308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0,0121</w:t>
            </w:r>
          </w:p>
        </w:tc>
        <w:tc>
          <w:tcPr>
            <w:tcW w:w="1629" w:type="dxa"/>
          </w:tcPr>
          <w:p w14:paraId="4FAA5CD7" w14:textId="77777777" w:rsidR="00DE3082" w:rsidRDefault="00DE3082">
            <w:pPr>
              <w:pStyle w:val="TableParagraph"/>
              <w:spacing w:before="4"/>
              <w:rPr>
                <w:sz w:val="27"/>
              </w:rPr>
            </w:pPr>
          </w:p>
          <w:p w14:paraId="55B87866" w14:textId="77777777" w:rsidR="00DE3082" w:rsidRDefault="007F0774">
            <w:pPr>
              <w:pStyle w:val="TableParagraph"/>
              <w:spacing w:line="308" w:lineRule="exact"/>
              <w:ind w:left="146" w:right="147"/>
              <w:jc w:val="center"/>
              <w:rPr>
                <w:sz w:val="28"/>
              </w:rPr>
            </w:pPr>
            <w:r>
              <w:rPr>
                <w:sz w:val="28"/>
              </w:rPr>
              <w:t>0,0181</w:t>
            </w:r>
          </w:p>
        </w:tc>
      </w:tr>
      <w:tr w:rsidR="00DE3082" w14:paraId="15B3EEA5" w14:textId="77777777">
        <w:trPr>
          <w:trHeight w:val="642"/>
        </w:trPr>
        <w:tc>
          <w:tcPr>
            <w:tcW w:w="1801" w:type="dxa"/>
          </w:tcPr>
          <w:p w14:paraId="29DE7DF9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Діоксид</w:t>
            </w:r>
          </w:p>
          <w:p w14:paraId="57939252" w14:textId="77777777" w:rsidR="00DE3082" w:rsidRDefault="007F077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азоту</w:t>
            </w:r>
          </w:p>
        </w:tc>
        <w:tc>
          <w:tcPr>
            <w:tcW w:w="1633" w:type="dxa"/>
          </w:tcPr>
          <w:p w14:paraId="53613DF6" w14:textId="77777777" w:rsidR="00DE3082" w:rsidRDefault="00DE3082">
            <w:pPr>
              <w:pStyle w:val="TableParagraph"/>
              <w:spacing w:before="3"/>
              <w:rPr>
                <w:sz w:val="27"/>
              </w:rPr>
            </w:pPr>
          </w:p>
          <w:p w14:paraId="5492EEF7" w14:textId="77777777" w:rsidR="00DE3082" w:rsidRDefault="007F0774">
            <w:pPr>
              <w:pStyle w:val="TableParagraph"/>
              <w:spacing w:before="1" w:line="308" w:lineRule="exact"/>
              <w:ind w:right="42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0,0148</w:t>
            </w:r>
          </w:p>
        </w:tc>
        <w:tc>
          <w:tcPr>
            <w:tcW w:w="1634" w:type="dxa"/>
          </w:tcPr>
          <w:p w14:paraId="23E66973" w14:textId="77777777" w:rsidR="00DE3082" w:rsidRDefault="00DE3082">
            <w:pPr>
              <w:pStyle w:val="TableParagraph"/>
              <w:spacing w:before="3"/>
              <w:rPr>
                <w:sz w:val="27"/>
              </w:rPr>
            </w:pPr>
          </w:p>
          <w:p w14:paraId="596833F2" w14:textId="77777777" w:rsidR="00DE3082" w:rsidRDefault="007F0774">
            <w:pPr>
              <w:pStyle w:val="TableParagraph"/>
              <w:spacing w:before="1" w:line="308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0,0664</w:t>
            </w:r>
          </w:p>
        </w:tc>
        <w:tc>
          <w:tcPr>
            <w:tcW w:w="1629" w:type="dxa"/>
          </w:tcPr>
          <w:p w14:paraId="0D9DBC95" w14:textId="77777777" w:rsidR="00DE3082" w:rsidRDefault="00DE3082">
            <w:pPr>
              <w:pStyle w:val="TableParagraph"/>
              <w:spacing w:before="3"/>
              <w:rPr>
                <w:sz w:val="27"/>
              </w:rPr>
            </w:pPr>
          </w:p>
          <w:p w14:paraId="775868A8" w14:textId="77777777" w:rsidR="00DE3082" w:rsidRDefault="007F0774">
            <w:pPr>
              <w:pStyle w:val="TableParagraph"/>
              <w:spacing w:before="1" w:line="308" w:lineRule="exact"/>
              <w:ind w:left="146" w:right="147"/>
              <w:jc w:val="center"/>
              <w:rPr>
                <w:sz w:val="28"/>
              </w:rPr>
            </w:pPr>
            <w:r>
              <w:rPr>
                <w:sz w:val="28"/>
              </w:rPr>
              <w:t>0,0098</w:t>
            </w:r>
          </w:p>
        </w:tc>
      </w:tr>
      <w:tr w:rsidR="00DE3082" w14:paraId="006191D8" w14:textId="77777777">
        <w:trPr>
          <w:trHeight w:val="643"/>
        </w:trPr>
        <w:tc>
          <w:tcPr>
            <w:tcW w:w="1801" w:type="dxa"/>
          </w:tcPr>
          <w:p w14:paraId="32D6DBED" w14:textId="77777777" w:rsidR="00DE3082" w:rsidRDefault="007F077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Діоксид</w:t>
            </w:r>
          </w:p>
          <w:p w14:paraId="77BFDE79" w14:textId="77777777" w:rsidR="00DE3082" w:rsidRDefault="007F077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сірки</w:t>
            </w:r>
          </w:p>
        </w:tc>
        <w:tc>
          <w:tcPr>
            <w:tcW w:w="1633" w:type="dxa"/>
          </w:tcPr>
          <w:p w14:paraId="16C6BDD2" w14:textId="77777777" w:rsidR="00DE3082" w:rsidRDefault="00DE3082">
            <w:pPr>
              <w:pStyle w:val="TableParagraph"/>
              <w:spacing w:before="3"/>
              <w:rPr>
                <w:sz w:val="27"/>
              </w:rPr>
            </w:pPr>
          </w:p>
          <w:p w14:paraId="616CF07D" w14:textId="77777777" w:rsidR="00DE3082" w:rsidRDefault="007F0774">
            <w:pPr>
              <w:pStyle w:val="TableParagraph"/>
              <w:spacing w:before="1" w:line="309" w:lineRule="exact"/>
              <w:ind w:right="42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0,0021</w:t>
            </w:r>
          </w:p>
        </w:tc>
        <w:tc>
          <w:tcPr>
            <w:tcW w:w="1634" w:type="dxa"/>
          </w:tcPr>
          <w:p w14:paraId="2B52C507" w14:textId="77777777" w:rsidR="00DE3082" w:rsidRDefault="00DE3082">
            <w:pPr>
              <w:pStyle w:val="TableParagraph"/>
              <w:spacing w:before="3"/>
              <w:rPr>
                <w:sz w:val="27"/>
              </w:rPr>
            </w:pPr>
          </w:p>
          <w:p w14:paraId="215D5A50" w14:textId="77777777" w:rsidR="00DE3082" w:rsidRDefault="007F0774">
            <w:pPr>
              <w:pStyle w:val="TableParagraph"/>
              <w:spacing w:before="1" w:line="309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0,0095</w:t>
            </w:r>
          </w:p>
        </w:tc>
        <w:tc>
          <w:tcPr>
            <w:tcW w:w="1629" w:type="dxa"/>
          </w:tcPr>
          <w:p w14:paraId="155E6E74" w14:textId="77777777" w:rsidR="00DE3082" w:rsidRDefault="00DE3082">
            <w:pPr>
              <w:pStyle w:val="TableParagraph"/>
              <w:spacing w:before="3"/>
              <w:rPr>
                <w:sz w:val="27"/>
              </w:rPr>
            </w:pPr>
          </w:p>
          <w:p w14:paraId="62C0253D" w14:textId="77777777" w:rsidR="00DE3082" w:rsidRDefault="007F0774">
            <w:pPr>
              <w:pStyle w:val="TableParagraph"/>
              <w:spacing w:before="1" w:line="309" w:lineRule="exact"/>
              <w:ind w:left="146" w:right="147"/>
              <w:jc w:val="center"/>
              <w:rPr>
                <w:sz w:val="28"/>
              </w:rPr>
            </w:pPr>
            <w:r>
              <w:rPr>
                <w:sz w:val="28"/>
              </w:rPr>
              <w:t>0,0014</w:t>
            </w:r>
          </w:p>
        </w:tc>
      </w:tr>
      <w:tr w:rsidR="00DE3082" w14:paraId="6DA2AA81" w14:textId="77777777">
        <w:trPr>
          <w:trHeight w:val="321"/>
        </w:trPr>
        <w:tc>
          <w:tcPr>
            <w:tcW w:w="1801" w:type="dxa"/>
          </w:tcPr>
          <w:p w14:paraId="3A24C889" w14:textId="77777777" w:rsidR="00DE3082" w:rsidRDefault="007F077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Метан</w:t>
            </w:r>
          </w:p>
        </w:tc>
        <w:tc>
          <w:tcPr>
            <w:tcW w:w="1633" w:type="dxa"/>
          </w:tcPr>
          <w:p w14:paraId="302E0B09" w14:textId="77777777" w:rsidR="00DE3082" w:rsidRDefault="007F0774">
            <w:pPr>
              <w:pStyle w:val="TableParagraph"/>
              <w:spacing w:line="301" w:lineRule="exact"/>
              <w:ind w:right="3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0,00004</w:t>
            </w:r>
          </w:p>
        </w:tc>
        <w:tc>
          <w:tcPr>
            <w:tcW w:w="1634" w:type="dxa"/>
          </w:tcPr>
          <w:p w14:paraId="716A2345" w14:textId="77777777" w:rsidR="00DE3082" w:rsidRDefault="007F0774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0,0001</w:t>
            </w:r>
          </w:p>
        </w:tc>
        <w:tc>
          <w:tcPr>
            <w:tcW w:w="1629" w:type="dxa"/>
          </w:tcPr>
          <w:p w14:paraId="0FD80774" w14:textId="77777777" w:rsidR="00DE3082" w:rsidRDefault="007F0774">
            <w:pPr>
              <w:pStyle w:val="TableParagraph"/>
              <w:spacing w:line="301" w:lineRule="exact"/>
              <w:ind w:left="144" w:right="147"/>
              <w:jc w:val="center"/>
              <w:rPr>
                <w:sz w:val="28"/>
              </w:rPr>
            </w:pPr>
            <w:r>
              <w:rPr>
                <w:sz w:val="28"/>
              </w:rPr>
              <w:t>0,00004</w:t>
            </w:r>
          </w:p>
        </w:tc>
      </w:tr>
      <w:tr w:rsidR="00DE3082" w14:paraId="68FD2EED" w14:textId="77777777">
        <w:trPr>
          <w:trHeight w:val="325"/>
        </w:trPr>
        <w:tc>
          <w:tcPr>
            <w:tcW w:w="1801" w:type="dxa"/>
          </w:tcPr>
          <w:p w14:paraId="14740E01" w14:textId="77777777" w:rsidR="00DE3082" w:rsidRDefault="007F0774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Оксид азоту</w:t>
            </w:r>
          </w:p>
        </w:tc>
        <w:tc>
          <w:tcPr>
            <w:tcW w:w="1633" w:type="dxa"/>
          </w:tcPr>
          <w:p w14:paraId="4349E87F" w14:textId="77777777" w:rsidR="00DE3082" w:rsidRDefault="007F0774">
            <w:pPr>
              <w:pStyle w:val="TableParagraph"/>
              <w:spacing w:line="306" w:lineRule="exact"/>
              <w:ind w:right="3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0,00009</w:t>
            </w:r>
          </w:p>
        </w:tc>
        <w:tc>
          <w:tcPr>
            <w:tcW w:w="1634" w:type="dxa"/>
          </w:tcPr>
          <w:p w14:paraId="05692975" w14:textId="77777777" w:rsidR="00DE3082" w:rsidRDefault="007F0774">
            <w:pPr>
              <w:pStyle w:val="TableParagraph"/>
              <w:spacing w:line="306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0,0004</w:t>
            </w:r>
          </w:p>
        </w:tc>
        <w:tc>
          <w:tcPr>
            <w:tcW w:w="1629" w:type="dxa"/>
          </w:tcPr>
          <w:p w14:paraId="2E680E66" w14:textId="77777777" w:rsidR="00DE3082" w:rsidRDefault="007F0774">
            <w:pPr>
              <w:pStyle w:val="TableParagraph"/>
              <w:spacing w:line="306" w:lineRule="exact"/>
              <w:ind w:left="144" w:right="147"/>
              <w:jc w:val="center"/>
              <w:rPr>
                <w:sz w:val="28"/>
              </w:rPr>
            </w:pPr>
            <w:r>
              <w:rPr>
                <w:sz w:val="28"/>
              </w:rPr>
              <w:t>0,00006</w:t>
            </w:r>
          </w:p>
        </w:tc>
      </w:tr>
      <w:tr w:rsidR="00DE3082" w14:paraId="39170A74" w14:textId="77777777">
        <w:trPr>
          <w:trHeight w:val="321"/>
        </w:trPr>
        <w:tc>
          <w:tcPr>
            <w:tcW w:w="1801" w:type="dxa"/>
          </w:tcPr>
          <w:p w14:paraId="53FE2C10" w14:textId="77777777" w:rsidR="00DE3082" w:rsidRDefault="007F077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Сажа</w:t>
            </w:r>
          </w:p>
        </w:tc>
        <w:tc>
          <w:tcPr>
            <w:tcW w:w="1633" w:type="dxa"/>
          </w:tcPr>
          <w:p w14:paraId="58ED4637" w14:textId="77777777" w:rsidR="00DE3082" w:rsidRDefault="007F0774">
            <w:pPr>
              <w:pStyle w:val="TableParagraph"/>
              <w:spacing w:line="301" w:lineRule="exact"/>
              <w:ind w:right="42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0,0019</w:t>
            </w:r>
          </w:p>
        </w:tc>
        <w:tc>
          <w:tcPr>
            <w:tcW w:w="1634" w:type="dxa"/>
          </w:tcPr>
          <w:p w14:paraId="21AB951B" w14:textId="77777777" w:rsidR="00DE3082" w:rsidRDefault="007F0774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0,0086</w:t>
            </w:r>
          </w:p>
        </w:tc>
        <w:tc>
          <w:tcPr>
            <w:tcW w:w="1629" w:type="dxa"/>
          </w:tcPr>
          <w:p w14:paraId="4E840094" w14:textId="77777777" w:rsidR="00DE3082" w:rsidRDefault="007F0774">
            <w:pPr>
              <w:pStyle w:val="TableParagraph"/>
              <w:spacing w:line="301" w:lineRule="exact"/>
              <w:ind w:left="150" w:right="147"/>
              <w:jc w:val="center"/>
              <w:rPr>
                <w:sz w:val="28"/>
              </w:rPr>
            </w:pPr>
            <w:r>
              <w:rPr>
                <w:sz w:val="28"/>
              </w:rPr>
              <w:t>0,001</w:t>
            </w:r>
          </w:p>
        </w:tc>
      </w:tr>
      <w:tr w:rsidR="00DE3082" w14:paraId="66CBC205" w14:textId="77777777">
        <w:trPr>
          <w:trHeight w:val="321"/>
        </w:trPr>
        <w:tc>
          <w:tcPr>
            <w:tcW w:w="1801" w:type="dxa"/>
          </w:tcPr>
          <w:p w14:paraId="43F8D211" w14:textId="77777777" w:rsidR="00DE3082" w:rsidRDefault="007F077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Бенз(а)пірен</w:t>
            </w:r>
          </w:p>
        </w:tc>
        <w:tc>
          <w:tcPr>
            <w:tcW w:w="1633" w:type="dxa"/>
          </w:tcPr>
          <w:p w14:paraId="3B9FAC6B" w14:textId="77777777" w:rsidR="00DE3082" w:rsidRDefault="007F0774">
            <w:pPr>
              <w:pStyle w:val="TableParagraph"/>
              <w:spacing w:line="301" w:lineRule="exact"/>
              <w:ind w:right="3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0,00001</w:t>
            </w:r>
          </w:p>
        </w:tc>
        <w:tc>
          <w:tcPr>
            <w:tcW w:w="1634" w:type="dxa"/>
          </w:tcPr>
          <w:p w14:paraId="77A66154" w14:textId="77777777" w:rsidR="00DE3082" w:rsidRDefault="007F0774">
            <w:pPr>
              <w:pStyle w:val="TableParagraph"/>
              <w:spacing w:line="301" w:lineRule="exact"/>
              <w:ind w:left="354"/>
              <w:rPr>
                <w:sz w:val="28"/>
              </w:rPr>
            </w:pPr>
            <w:r>
              <w:rPr>
                <w:sz w:val="28"/>
              </w:rPr>
              <w:t>0,00007</w:t>
            </w:r>
          </w:p>
        </w:tc>
        <w:tc>
          <w:tcPr>
            <w:tcW w:w="1629" w:type="dxa"/>
          </w:tcPr>
          <w:p w14:paraId="44F0D943" w14:textId="77777777" w:rsidR="00DE3082" w:rsidRDefault="007F0774">
            <w:pPr>
              <w:pStyle w:val="TableParagraph"/>
              <w:spacing w:line="301" w:lineRule="exact"/>
              <w:ind w:left="144" w:right="147"/>
              <w:jc w:val="center"/>
              <w:rPr>
                <w:sz w:val="28"/>
              </w:rPr>
            </w:pPr>
            <w:r>
              <w:rPr>
                <w:sz w:val="28"/>
              </w:rPr>
              <w:t>0,00002</w:t>
            </w:r>
          </w:p>
        </w:tc>
      </w:tr>
    </w:tbl>
    <w:p w14:paraId="31DF1C20" w14:textId="77777777" w:rsidR="00DE3082" w:rsidRDefault="00DE3082">
      <w:pPr>
        <w:pStyle w:val="a3"/>
        <w:rPr>
          <w:sz w:val="20"/>
        </w:rPr>
      </w:pPr>
    </w:p>
    <w:p w14:paraId="5746B717" w14:textId="77777777" w:rsidR="00DE3082" w:rsidRDefault="00DE3082">
      <w:pPr>
        <w:pStyle w:val="a3"/>
        <w:rPr>
          <w:sz w:val="20"/>
        </w:rPr>
      </w:pPr>
    </w:p>
    <w:p w14:paraId="4EEAC16D" w14:textId="77777777" w:rsidR="00DE3082" w:rsidRDefault="00DE3082">
      <w:pPr>
        <w:pStyle w:val="a3"/>
        <w:rPr>
          <w:sz w:val="20"/>
        </w:rPr>
      </w:pPr>
    </w:p>
    <w:p w14:paraId="1F0B44CC" w14:textId="77777777" w:rsidR="00DE3082" w:rsidRDefault="00DE3082">
      <w:pPr>
        <w:pStyle w:val="a3"/>
        <w:rPr>
          <w:sz w:val="20"/>
        </w:rPr>
      </w:pPr>
    </w:p>
    <w:p w14:paraId="0E5B038E" w14:textId="77777777" w:rsidR="00DE3082" w:rsidRDefault="00DE3082">
      <w:pPr>
        <w:pStyle w:val="a3"/>
        <w:rPr>
          <w:sz w:val="20"/>
        </w:rPr>
      </w:pPr>
    </w:p>
    <w:p w14:paraId="54A40FF6" w14:textId="77777777" w:rsidR="00DE3082" w:rsidRDefault="00DE3082">
      <w:pPr>
        <w:pStyle w:val="a3"/>
        <w:rPr>
          <w:sz w:val="20"/>
        </w:rPr>
      </w:pPr>
    </w:p>
    <w:p w14:paraId="3505451B" w14:textId="77777777" w:rsidR="00DE3082" w:rsidRDefault="00DE3082">
      <w:pPr>
        <w:pStyle w:val="a3"/>
        <w:rPr>
          <w:sz w:val="20"/>
        </w:rPr>
      </w:pPr>
    </w:p>
    <w:p w14:paraId="2638F680" w14:textId="77777777" w:rsidR="00DE3082" w:rsidRDefault="00DE3082">
      <w:pPr>
        <w:pStyle w:val="a3"/>
        <w:spacing w:before="8"/>
        <w:rPr>
          <w:sz w:val="22"/>
        </w:rPr>
      </w:pPr>
    </w:p>
    <w:p w14:paraId="7255503C" w14:textId="77777777" w:rsidR="00DE3082" w:rsidRDefault="00DE3082">
      <w:pPr>
        <w:sectPr w:rsidR="00DE3082">
          <w:pgSz w:w="11910" w:h="16840"/>
          <w:pgMar w:top="860" w:right="120" w:bottom="0" w:left="1000" w:header="720" w:footer="720" w:gutter="0"/>
          <w:cols w:space="720"/>
        </w:sectPr>
      </w:pPr>
    </w:p>
    <w:p w14:paraId="4DF3EF6E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9F1F086" wp14:editId="350F3378">
                <wp:simplePos x="0" y="0"/>
                <wp:positionH relativeFrom="page">
                  <wp:posOffset>857885</wp:posOffset>
                </wp:positionH>
                <wp:positionV relativeFrom="page">
                  <wp:posOffset>389890</wp:posOffset>
                </wp:positionV>
                <wp:extent cx="6618605" cy="10216515"/>
                <wp:effectExtent l="0" t="0" r="0" b="0"/>
                <wp:wrapNone/>
                <wp:docPr id="1199410562" name="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351" y="614"/>
                          <a:chExt cx="10423" cy="16089"/>
                        </a:xfrm>
                      </wpg:grpSpPr>
                      <wps:wsp>
                        <wps:cNvPr id="1798211805" name=" 353"/>
                        <wps:cNvSpPr>
                          <a:spLocks/>
                        </wps:cNvSpPr>
                        <wps:spPr bwMode="auto">
                          <a:xfrm>
                            <a:off x="1374" y="637"/>
                            <a:ext cx="10375" cy="16044"/>
                          </a:xfrm>
                          <a:custGeom>
                            <a:avLst/>
                            <a:gdLst>
                              <a:gd name="T0" fmla="+- 0 1374 1374"/>
                              <a:gd name="T1" fmla="*/ T0 w 10375"/>
                              <a:gd name="T2" fmla="+- 0 637 637"/>
                              <a:gd name="T3" fmla="*/ 637 h 16044"/>
                              <a:gd name="T4" fmla="+- 0 1374 1374"/>
                              <a:gd name="T5" fmla="*/ T4 w 10375"/>
                              <a:gd name="T6" fmla="+- 0 16681 637"/>
                              <a:gd name="T7" fmla="*/ 16681 h 16044"/>
                              <a:gd name="T8" fmla="+- 0 11749 1374"/>
                              <a:gd name="T9" fmla="*/ T8 w 10375"/>
                              <a:gd name="T10" fmla="+- 0 637 637"/>
                              <a:gd name="T11" fmla="*/ 637 h 16044"/>
                              <a:gd name="T12" fmla="+- 0 11749 1374"/>
                              <a:gd name="T13" fmla="*/ T12 w 10375"/>
                              <a:gd name="T14" fmla="+- 0 16681 637"/>
                              <a:gd name="T15" fmla="*/ 16681 h 16044"/>
                              <a:gd name="T16" fmla="+- 0 1374 1374"/>
                              <a:gd name="T17" fmla="*/ T16 w 10375"/>
                              <a:gd name="T18" fmla="+- 0 637 637"/>
                              <a:gd name="T19" fmla="*/ 637 h 16044"/>
                              <a:gd name="T20" fmla="+- 0 11749 1374"/>
                              <a:gd name="T21" fmla="*/ T20 w 10375"/>
                              <a:gd name="T22" fmla="+- 0 637 637"/>
                              <a:gd name="T23" fmla="*/ 63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057758" name=" 35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1580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86954C" id=" 352" o:spid="_x0000_s1026" style="position:absolute;margin-left:67.55pt;margin-top:30.7pt;width:521.15pt;height:804.45pt;z-index:-251617280;mso-position-horizontal-relative:page;mso-position-vertical-relative:page" coordorigin="1351,61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">
                <v:shape id=" 353" o:spid="_x0000_s1027" style="position:absolute;left:1374;top:63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" path="m,l,16044m10375,r,16044m,l10375,e" filled="f" strokeweight="2.25pt">
                  <v:path arrowok="t" o:connecttype="custom" o:connectlocs="0,637;0,16681;10375,637;10375,16681;0,637;10375,637" o:connectangles="0,0,0,0,0,0"/>
                </v:shape>
                <v:shape id=" 354" o:spid="_x0000_s1028" type="#_x0000_t75" style="position:absolute;left:1353;top:1580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22351C84" w14:textId="77777777" w:rsidR="00DE3082" w:rsidRDefault="007F0774">
      <w:pPr>
        <w:pStyle w:val="a3"/>
        <w:ind w:left="5400"/>
      </w:pPr>
      <w:r>
        <w:t xml:space="preserve">Кваліфікаційний проєкт - </w:t>
      </w:r>
      <w:r>
        <w:rPr>
          <w:spacing w:val="-5"/>
        </w:rPr>
        <w:t>ПЗ</w:t>
      </w:r>
    </w:p>
    <w:p w14:paraId="6A93A75A" w14:textId="77777777" w:rsidR="00DE3082" w:rsidRDefault="007F0774">
      <w:pPr>
        <w:spacing w:before="94"/>
        <w:ind w:left="1361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3D8818C3" w14:textId="77777777" w:rsidR="00DE3082" w:rsidRDefault="007F0774">
      <w:pPr>
        <w:pStyle w:val="a3"/>
        <w:spacing w:before="165"/>
        <w:ind w:left="1433"/>
      </w:pPr>
      <w:r>
        <w:t>70</w:t>
      </w:r>
    </w:p>
    <w:p w14:paraId="292ACE5A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855" w:space="40"/>
            <w:col w:w="1895"/>
          </w:cols>
        </w:sectPr>
      </w:pPr>
    </w:p>
    <w:p w14:paraId="6A3B208B" w14:textId="77777777" w:rsidR="00DE3082" w:rsidRPr="00850CC6" w:rsidRDefault="007F0774">
      <w:pPr>
        <w:pStyle w:val="a4"/>
        <w:numPr>
          <w:ilvl w:val="2"/>
          <w:numId w:val="18"/>
        </w:numPr>
        <w:tabs>
          <w:tab w:val="left" w:pos="2369"/>
          <w:tab w:val="left" w:pos="2371"/>
          <w:tab w:val="left" w:pos="4048"/>
          <w:tab w:val="left" w:pos="5396"/>
          <w:tab w:val="left" w:pos="6715"/>
          <w:tab w:val="left" w:pos="8067"/>
          <w:tab w:val="left" w:pos="8704"/>
          <w:tab w:val="left" w:pos="10210"/>
        </w:tabs>
        <w:spacing w:before="75" w:line="357" w:lineRule="auto"/>
        <w:ind w:left="622" w:right="439" w:firstLine="840"/>
        <w:rPr>
          <w:sz w:val="28"/>
          <w:lang w:val="ru-RU"/>
        </w:rPr>
      </w:pPr>
      <w:r w:rsidRPr="00850CC6">
        <w:rPr>
          <w:sz w:val="28"/>
          <w:lang w:val="ru-RU"/>
        </w:rPr>
        <w:lastRenderedPageBreak/>
        <w:t>Визначення</w:t>
      </w:r>
      <w:r w:rsidRPr="00850CC6">
        <w:rPr>
          <w:sz w:val="28"/>
          <w:lang w:val="ru-RU"/>
        </w:rPr>
        <w:tab/>
        <w:t>кількості</w:t>
      </w:r>
      <w:r w:rsidRPr="00850CC6">
        <w:rPr>
          <w:sz w:val="28"/>
          <w:lang w:val="ru-RU"/>
        </w:rPr>
        <w:tab/>
        <w:t>діоксиду</w:t>
      </w:r>
      <w:r w:rsidRPr="00850CC6">
        <w:rPr>
          <w:sz w:val="28"/>
          <w:lang w:val="ru-RU"/>
        </w:rPr>
        <w:tab/>
        <w:t>вуглецю,</w:t>
      </w:r>
      <w:r w:rsidRPr="00850CC6">
        <w:rPr>
          <w:sz w:val="28"/>
          <w:lang w:val="ru-RU"/>
        </w:rPr>
        <w:tab/>
        <w:t>що</w:t>
      </w:r>
      <w:r w:rsidRPr="00850CC6">
        <w:rPr>
          <w:sz w:val="28"/>
          <w:lang w:val="ru-RU"/>
        </w:rPr>
        <w:tab/>
        <w:t>надходить</w:t>
      </w:r>
      <w:r w:rsidRPr="00850CC6">
        <w:rPr>
          <w:sz w:val="28"/>
          <w:lang w:val="ru-RU"/>
        </w:rPr>
        <w:tab/>
      </w:r>
      <w:r w:rsidRPr="00850CC6">
        <w:rPr>
          <w:spacing w:val="-17"/>
          <w:sz w:val="28"/>
          <w:lang w:val="ru-RU"/>
        </w:rPr>
        <w:t xml:space="preserve">в </w:t>
      </w:r>
      <w:r w:rsidRPr="00850CC6">
        <w:rPr>
          <w:sz w:val="28"/>
          <w:lang w:val="ru-RU"/>
        </w:rPr>
        <w:t>атмосферне повітря при виконанні будівельних</w:t>
      </w:r>
      <w:r w:rsidRPr="00850CC6">
        <w:rPr>
          <w:spacing w:val="-4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робіт.</w:t>
      </w:r>
    </w:p>
    <w:p w14:paraId="795C6A21" w14:textId="77777777" w:rsidR="00DE3082" w:rsidRPr="00850CC6" w:rsidRDefault="00DE3082">
      <w:pPr>
        <w:pStyle w:val="a3"/>
        <w:spacing w:before="2"/>
        <w:rPr>
          <w:sz w:val="42"/>
          <w:lang w:val="ru-RU"/>
        </w:rPr>
      </w:pPr>
    </w:p>
    <w:p w14:paraId="69607AEF" w14:textId="77777777" w:rsidR="00DE3082" w:rsidRPr="00850CC6" w:rsidRDefault="007F0774">
      <w:pPr>
        <w:pStyle w:val="a3"/>
        <w:spacing w:before="1"/>
        <w:ind w:left="1473"/>
        <w:rPr>
          <w:lang w:val="ru-RU"/>
        </w:rPr>
      </w:pPr>
      <w:r w:rsidRPr="00850CC6">
        <w:rPr>
          <w:lang w:val="ru-RU"/>
        </w:rPr>
        <w:t>Кількість діоксиду вуглецю визначено за формулою:</w:t>
      </w:r>
    </w:p>
    <w:p w14:paraId="355901E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2AB0E6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75364B2" w14:textId="77777777" w:rsidR="00DE3082" w:rsidRPr="00850CC6" w:rsidRDefault="00DE3082">
      <w:pPr>
        <w:pStyle w:val="a3"/>
        <w:spacing w:before="8"/>
        <w:rPr>
          <w:sz w:val="16"/>
          <w:lang w:val="ru-RU"/>
        </w:rPr>
      </w:pPr>
    </w:p>
    <w:p w14:paraId="054AE91E" w14:textId="77777777" w:rsidR="00DE3082" w:rsidRPr="00850CC6" w:rsidRDefault="00DE3082">
      <w:pPr>
        <w:rPr>
          <w:sz w:val="16"/>
          <w:lang w:val="ru-RU"/>
        </w:rPr>
        <w:sectPr w:rsidR="00DE3082" w:rsidRPr="00850CC6">
          <w:pgSz w:w="11910" w:h="16840"/>
          <w:pgMar w:top="860" w:right="120" w:bottom="0" w:left="1000" w:header="720" w:footer="720" w:gutter="0"/>
          <w:cols w:space="720"/>
        </w:sectPr>
      </w:pPr>
    </w:p>
    <w:p w14:paraId="25DDDF52" w14:textId="77777777" w:rsidR="00DE3082" w:rsidRDefault="007F0774">
      <w:pPr>
        <w:spacing w:before="137"/>
        <w:jc w:val="right"/>
        <w:rPr>
          <w:rFonts w:ascii="Cambria Math" w:eastAsia="Cambria Math"/>
          <w:sz w:val="16"/>
        </w:rPr>
      </w:pPr>
      <w:r>
        <w:rPr>
          <w:rFonts w:ascii="Cambria Math" w:eastAsia="Cambria Math"/>
          <w:position w:val="6"/>
          <w:sz w:val="28"/>
        </w:rPr>
        <w:t>𝐺</w:t>
      </w:r>
      <w:r>
        <w:rPr>
          <w:rFonts w:ascii="Cambria Math" w:eastAsia="Cambria Math"/>
          <w:sz w:val="20"/>
        </w:rPr>
        <w:t>𝐶𝑂</w:t>
      </w:r>
      <w:r>
        <w:rPr>
          <w:rFonts w:ascii="Cambria Math" w:eastAsia="Cambria Math"/>
          <w:position w:val="-3"/>
          <w:sz w:val="16"/>
        </w:rPr>
        <w:t>2</w:t>
      </w:r>
    </w:p>
    <w:p w14:paraId="4BCD01D7" w14:textId="77777777" w:rsidR="00DE3082" w:rsidRDefault="007F0774">
      <w:pPr>
        <w:spacing w:before="139"/>
        <w:ind w:left="124"/>
        <w:rPr>
          <w:rFonts w:ascii="Cambria Math" w:eastAsia="Cambria Math" w:hAnsi="Cambria Math"/>
          <w:sz w:val="20"/>
        </w:rPr>
      </w:pPr>
      <w:r>
        <w:br w:type="column"/>
      </w:r>
      <w:r>
        <w:rPr>
          <w:rFonts w:ascii="Cambria Math" w:eastAsia="Cambria Math" w:hAnsi="Cambria Math"/>
          <w:sz w:val="28"/>
        </w:rPr>
        <w:t>= ( 𝐺</w:t>
      </w:r>
      <w:r>
        <w:rPr>
          <w:rFonts w:ascii="Cambria Math" w:eastAsia="Cambria Math" w:hAnsi="Cambria Math"/>
          <w:position w:val="-5"/>
          <w:sz w:val="20"/>
        </w:rPr>
        <w:t>дт</w:t>
      </w:r>
    </w:p>
    <w:p w14:paraId="12CC5FAA" w14:textId="77777777" w:rsidR="00DE3082" w:rsidRDefault="007F0774">
      <w:pPr>
        <w:pStyle w:val="a4"/>
        <w:numPr>
          <w:ilvl w:val="0"/>
          <w:numId w:val="15"/>
        </w:numPr>
        <w:tabs>
          <w:tab w:val="left" w:pos="287"/>
          <w:tab w:val="left" w:pos="3916"/>
        </w:tabs>
        <w:spacing w:before="139" w:line="286" w:lineRule="exact"/>
        <w:ind w:left="286" w:hanging="198"/>
        <w:rPr>
          <w:sz w:val="28"/>
        </w:rPr>
      </w:pPr>
      <w:r>
        <w:rPr>
          <w:rFonts w:ascii="Cambria Math" w:eastAsia="Cambria Math" w:hAnsi="Cambria Math"/>
          <w:spacing w:val="16"/>
          <w:w w:val="99"/>
          <w:sz w:val="28"/>
        </w:rPr>
        <w:br w:type="column"/>
      </w:r>
      <w:r>
        <w:rPr>
          <w:rFonts w:ascii="Cambria Math" w:eastAsia="Cambria Math" w:hAnsi="Cambria Math"/>
          <w:spacing w:val="5"/>
          <w:sz w:val="28"/>
        </w:rPr>
        <w:t>𝐾</w:t>
      </w:r>
      <w:r>
        <w:rPr>
          <w:rFonts w:ascii="Cambria Math" w:eastAsia="Cambria Math" w:hAnsi="Cambria Math"/>
          <w:spacing w:val="5"/>
          <w:sz w:val="28"/>
          <w:vertAlign w:val="superscript"/>
        </w:rPr>
        <w:t>//</w:t>
      </w:r>
      <w:r>
        <w:rPr>
          <w:rFonts w:ascii="Cambria Math" w:eastAsia="Cambria Math" w:hAnsi="Cambria Math"/>
          <w:spacing w:val="5"/>
          <w:sz w:val="28"/>
        </w:rPr>
        <w:t xml:space="preserve">   </w:t>
      </w:r>
      <w:r>
        <w:rPr>
          <w:rFonts w:ascii="Cambria Math" w:eastAsia="Cambria Math" w:hAnsi="Cambria Math"/>
          <w:sz w:val="28"/>
        </w:rPr>
        <w:t>)  ∙</w:t>
      </w:r>
      <w:r>
        <w:rPr>
          <w:rFonts w:ascii="Cambria Math" w:eastAsia="Cambria Math" w:hAnsi="Cambria Math"/>
          <w:spacing w:val="2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10</w:t>
      </w:r>
      <w:r>
        <w:rPr>
          <w:rFonts w:ascii="Cambria Math" w:eastAsia="Cambria Math" w:hAnsi="Cambria Math"/>
          <w:sz w:val="28"/>
          <w:vertAlign w:val="superscript"/>
        </w:rPr>
        <w:t>−3</w:t>
      </w:r>
      <w:r>
        <w:rPr>
          <w:sz w:val="28"/>
        </w:rPr>
        <w:t>, т</w:t>
      </w:r>
      <w:r>
        <w:rPr>
          <w:sz w:val="28"/>
        </w:rPr>
        <w:tab/>
        <w:t>(6.4)</w:t>
      </w:r>
    </w:p>
    <w:p w14:paraId="457EA5F8" w14:textId="77777777" w:rsidR="00DE3082" w:rsidRDefault="007F0774">
      <w:pPr>
        <w:spacing w:line="145" w:lineRule="exact"/>
        <w:ind w:left="709"/>
        <w:rPr>
          <w:rFonts w:ascii="Cambria Math"/>
          <w:sz w:val="1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A1CFD32" wp14:editId="552A499E">
                <wp:simplePos x="0" y="0"/>
                <wp:positionH relativeFrom="page">
                  <wp:posOffset>4491355</wp:posOffset>
                </wp:positionH>
                <wp:positionV relativeFrom="paragraph">
                  <wp:posOffset>-57150</wp:posOffset>
                </wp:positionV>
                <wp:extent cx="165100" cy="128270"/>
                <wp:effectExtent l="0" t="0" r="0" b="0"/>
                <wp:wrapNone/>
                <wp:docPr id="1643981542" name="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1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2ED7A" w14:textId="77777777" w:rsidR="007019DC" w:rsidRDefault="007019DC">
                            <w:pPr>
                              <w:spacing w:line="201" w:lineRule="exact"/>
                              <w:rPr>
                                <w:rFonts w:ascii="Cambria Math" w:eastAsia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z w:val="20"/>
                              </w:rPr>
                              <w:t>𝐶𝑂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1CFD32" id=" 355" o:spid="_x0000_s1095" type="#_x0000_t202" style="position:absolute;left:0;text-align:left;margin-left:353.65pt;margin-top:-4.5pt;width:13pt;height:10.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" filled="f" stroked="f">
                <v:path arrowok="t"/>
                <v:textbox inset="0,0,0,0">
                  <w:txbxContent>
                    <w:p w14:paraId="4EC2ED7A" w14:textId="77777777" w:rsidR="007019DC" w:rsidRDefault="007019DC">
                      <w:pPr>
                        <w:spacing w:line="201" w:lineRule="exact"/>
                        <w:rPr>
                          <w:rFonts w:ascii="Cambria Math" w:eastAsia="Cambria Math"/>
                          <w:sz w:val="20"/>
                        </w:rPr>
                      </w:pPr>
                      <w:r>
                        <w:rPr>
                          <w:rFonts w:ascii="Cambria Math" w:eastAsia="Cambria Math"/>
                          <w:sz w:val="20"/>
                        </w:rPr>
                        <w:t>𝐶𝑂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w w:val="106"/>
          <w:sz w:val="16"/>
        </w:rPr>
        <w:t>2</w:t>
      </w:r>
    </w:p>
    <w:p w14:paraId="26B1F130" w14:textId="77777777" w:rsidR="00DE3082" w:rsidRDefault="00DE3082">
      <w:pPr>
        <w:spacing w:line="145" w:lineRule="exact"/>
        <w:rPr>
          <w:rFonts w:ascii="Cambria Math"/>
          <w:sz w:val="16"/>
        </w:rPr>
        <w:sectPr w:rsidR="00DE3082">
          <w:type w:val="continuous"/>
          <w:pgSz w:w="11910" w:h="16840"/>
          <w:pgMar w:top="860" w:right="120" w:bottom="280" w:left="1000" w:header="720" w:footer="720" w:gutter="0"/>
          <w:cols w:num="3" w:space="720" w:equalWidth="0">
            <w:col w:w="4444" w:space="40"/>
            <w:col w:w="1091" w:space="39"/>
            <w:col w:w="5176"/>
          </w:cols>
        </w:sectPr>
      </w:pPr>
    </w:p>
    <w:p w14:paraId="137E8CF7" w14:textId="77777777" w:rsidR="00DE3082" w:rsidRDefault="00DE3082">
      <w:pPr>
        <w:pStyle w:val="a3"/>
        <w:rPr>
          <w:rFonts w:ascii="Cambria Math"/>
          <w:sz w:val="20"/>
        </w:rPr>
      </w:pPr>
    </w:p>
    <w:p w14:paraId="78F2A0FD" w14:textId="77777777" w:rsidR="00DE3082" w:rsidRDefault="00DE3082">
      <w:pPr>
        <w:pStyle w:val="a3"/>
        <w:rPr>
          <w:rFonts w:ascii="Cambria Math"/>
          <w:sz w:val="20"/>
        </w:rPr>
      </w:pPr>
    </w:p>
    <w:p w14:paraId="0F171222" w14:textId="77777777" w:rsidR="00DE3082" w:rsidRPr="00850CC6" w:rsidRDefault="007F0774">
      <w:pPr>
        <w:pStyle w:val="a3"/>
        <w:tabs>
          <w:tab w:val="left" w:pos="2745"/>
        </w:tabs>
        <w:spacing w:before="210" w:line="355" w:lineRule="auto"/>
        <w:ind w:left="622" w:right="447" w:firstLine="840"/>
        <w:jc w:val="both"/>
        <w:rPr>
          <w:lang w:val="ru-RU"/>
        </w:rPr>
      </w:pPr>
      <w:r w:rsidRPr="00850CC6">
        <w:rPr>
          <w:lang w:val="ru-RU"/>
        </w:rPr>
        <w:t>де</w:t>
      </w:r>
      <w:r w:rsidRPr="00850CC6">
        <w:rPr>
          <w:spacing w:val="66"/>
          <w:lang w:val="ru-RU"/>
        </w:rPr>
        <w:t xml:space="preserve"> </w:t>
      </w:r>
      <w:r>
        <w:rPr>
          <w:rFonts w:ascii="Cambria Math" w:eastAsia="Cambria Math" w:hAnsi="Cambria Math"/>
          <w:spacing w:val="-6"/>
        </w:rPr>
        <w:t>𝐺</w:t>
      </w:r>
      <w:r w:rsidRPr="00850CC6">
        <w:rPr>
          <w:rFonts w:ascii="Cambria Math" w:eastAsia="Cambria Math" w:hAnsi="Cambria Math"/>
          <w:spacing w:val="-6"/>
          <w:position w:val="-5"/>
          <w:sz w:val="20"/>
          <w:lang w:val="ru-RU"/>
        </w:rPr>
        <w:t>дт</w:t>
      </w:r>
      <w:r w:rsidRPr="00850CC6">
        <w:rPr>
          <w:rFonts w:ascii="Cambria Math" w:eastAsia="Cambria Math" w:hAnsi="Cambria Math"/>
          <w:spacing w:val="-6"/>
          <w:position w:val="-5"/>
          <w:sz w:val="20"/>
          <w:lang w:val="ru-RU"/>
        </w:rPr>
        <w:tab/>
      </w:r>
      <w:r w:rsidRPr="00850CC6">
        <w:rPr>
          <w:lang w:val="ru-RU"/>
        </w:rPr>
        <w:t xml:space="preserve">- відповідно кількість дизельного палива, що передбачено використати </w:t>
      </w:r>
      <w:r w:rsidRPr="00850CC6">
        <w:rPr>
          <w:spacing w:val="-3"/>
          <w:lang w:val="ru-RU"/>
        </w:rPr>
        <w:t xml:space="preserve">під </w:t>
      </w:r>
      <w:r w:rsidRPr="00850CC6">
        <w:rPr>
          <w:lang w:val="ru-RU"/>
        </w:rPr>
        <w:t xml:space="preserve">час будівельних робіт, т; визначені по даних табл. 6.2 та дорівнюють: </w:t>
      </w:r>
      <w:r>
        <w:rPr>
          <w:rFonts w:ascii="Cambria Math" w:eastAsia="Cambria Math" w:hAnsi="Cambria Math"/>
          <w:spacing w:val="-6"/>
        </w:rPr>
        <w:t>𝐺</w:t>
      </w:r>
      <w:r w:rsidRPr="00850CC6">
        <w:rPr>
          <w:rFonts w:ascii="Cambria Math" w:eastAsia="Cambria Math" w:hAnsi="Cambria Math"/>
          <w:spacing w:val="-6"/>
          <w:position w:val="-5"/>
          <w:sz w:val="20"/>
          <w:lang w:val="ru-RU"/>
        </w:rPr>
        <w:t xml:space="preserve">дт </w:t>
      </w:r>
      <w:r w:rsidRPr="00850CC6">
        <w:rPr>
          <w:rFonts w:ascii="Cambria Math" w:eastAsia="Cambria Math" w:hAnsi="Cambria Math"/>
          <w:lang w:val="ru-RU"/>
        </w:rPr>
        <w:t xml:space="preserve">= </w:t>
      </w:r>
      <w:r w:rsidRPr="00850CC6">
        <w:rPr>
          <w:lang w:val="ru-RU"/>
        </w:rPr>
        <w:t>0,1549</w:t>
      </w:r>
      <w:r w:rsidRPr="00850CC6">
        <w:rPr>
          <w:spacing w:val="10"/>
          <w:lang w:val="ru-RU"/>
        </w:rPr>
        <w:t xml:space="preserve"> </w:t>
      </w:r>
      <w:r w:rsidRPr="00850CC6">
        <w:rPr>
          <w:lang w:val="ru-RU"/>
        </w:rPr>
        <w:t>т;</w:t>
      </w:r>
    </w:p>
    <w:p w14:paraId="031F5E60" w14:textId="77777777" w:rsidR="00DE3082" w:rsidRPr="00850CC6" w:rsidRDefault="007F0774">
      <w:pPr>
        <w:pStyle w:val="a3"/>
        <w:spacing w:before="52" w:line="286" w:lineRule="exact"/>
        <w:ind w:left="1535"/>
        <w:jc w:val="both"/>
        <w:rPr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2572629" wp14:editId="745FE515">
                <wp:simplePos x="0" y="0"/>
                <wp:positionH relativeFrom="page">
                  <wp:posOffset>1719580</wp:posOffset>
                </wp:positionH>
                <wp:positionV relativeFrom="paragraph">
                  <wp:posOffset>156845</wp:posOffset>
                </wp:positionV>
                <wp:extent cx="165100" cy="128270"/>
                <wp:effectExtent l="0" t="0" r="0" b="0"/>
                <wp:wrapNone/>
                <wp:docPr id="2025957844" name="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1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5C2E9" w14:textId="77777777" w:rsidR="007019DC" w:rsidRDefault="007019DC">
                            <w:pPr>
                              <w:spacing w:line="201" w:lineRule="exact"/>
                              <w:rPr>
                                <w:rFonts w:ascii="Cambria Math" w:eastAsia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z w:val="20"/>
                              </w:rPr>
                              <w:t>𝐶𝑂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572629" id=" 356" o:spid="_x0000_s1096" type="#_x0000_t202" style="position:absolute;left:0;text-align:left;margin-left:135.4pt;margin-top:12.35pt;width:13pt;height:10.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" filled="f" stroked="f">
                <v:path arrowok="t"/>
                <v:textbox inset="0,0,0,0">
                  <w:txbxContent>
                    <w:p w14:paraId="2A75C2E9" w14:textId="77777777" w:rsidR="007019DC" w:rsidRDefault="007019DC">
                      <w:pPr>
                        <w:spacing w:line="201" w:lineRule="exact"/>
                        <w:rPr>
                          <w:rFonts w:ascii="Cambria Math" w:eastAsia="Cambria Math"/>
                          <w:sz w:val="20"/>
                        </w:rPr>
                      </w:pPr>
                      <w:r>
                        <w:rPr>
                          <w:rFonts w:ascii="Cambria Math" w:eastAsia="Cambria Math"/>
                          <w:sz w:val="20"/>
                        </w:rPr>
                        <w:t>𝐶𝑂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𝐾</w:t>
      </w:r>
      <w:r w:rsidRPr="00850CC6">
        <w:rPr>
          <w:rFonts w:ascii="Cambria Math" w:eastAsia="Cambria Math" w:hAnsi="Cambria Math"/>
          <w:vertAlign w:val="superscript"/>
          <w:lang w:val="ru-RU"/>
        </w:rPr>
        <w:t>//</w:t>
      </w:r>
      <w:r w:rsidRPr="00850CC6">
        <w:rPr>
          <w:rFonts w:ascii="Cambria Math" w:eastAsia="Cambria Math" w:hAnsi="Cambria Math"/>
          <w:lang w:val="ru-RU"/>
        </w:rPr>
        <w:t xml:space="preserve"> </w:t>
      </w:r>
      <w:r w:rsidRPr="00850CC6">
        <w:rPr>
          <w:lang w:val="ru-RU"/>
        </w:rPr>
        <w:t>- питомий викид діоксиду вуглецю відповідно для дизельного</w:t>
      </w:r>
    </w:p>
    <w:p w14:paraId="657428F1" w14:textId="77777777" w:rsidR="00DE3082" w:rsidRPr="00850CC6" w:rsidRDefault="007F0774">
      <w:pPr>
        <w:spacing w:line="145" w:lineRule="exact"/>
        <w:ind w:left="1957"/>
        <w:rPr>
          <w:rFonts w:ascii="Cambria Math"/>
          <w:sz w:val="16"/>
          <w:lang w:val="ru-RU"/>
        </w:rPr>
      </w:pPr>
      <w:r w:rsidRPr="00850CC6">
        <w:rPr>
          <w:rFonts w:ascii="Cambria Math"/>
          <w:w w:val="106"/>
          <w:sz w:val="16"/>
          <w:lang w:val="ru-RU"/>
        </w:rPr>
        <w:t>2</w:t>
      </w:r>
    </w:p>
    <w:p w14:paraId="34539BDE" w14:textId="77777777" w:rsidR="00DE3082" w:rsidRPr="00850CC6" w:rsidRDefault="00DE3082">
      <w:pPr>
        <w:pStyle w:val="a3"/>
        <w:spacing w:before="7"/>
        <w:rPr>
          <w:rFonts w:ascii="Cambria Math"/>
          <w:sz w:val="15"/>
          <w:lang w:val="ru-RU"/>
        </w:rPr>
      </w:pPr>
    </w:p>
    <w:p w14:paraId="068F56DD" w14:textId="77777777" w:rsidR="00DE3082" w:rsidRPr="00850CC6" w:rsidRDefault="007F0774">
      <w:pPr>
        <w:pStyle w:val="a3"/>
        <w:tabs>
          <w:tab w:val="left" w:pos="1813"/>
          <w:tab w:val="left" w:pos="2428"/>
          <w:tab w:val="left" w:pos="4457"/>
        </w:tabs>
        <w:spacing w:line="286" w:lineRule="exact"/>
        <w:ind w:left="622"/>
        <w:rPr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DE44FF1" wp14:editId="5ADB8706">
                <wp:simplePos x="0" y="0"/>
                <wp:positionH relativeFrom="page">
                  <wp:posOffset>1896110</wp:posOffset>
                </wp:positionH>
                <wp:positionV relativeFrom="paragraph">
                  <wp:posOffset>123825</wp:posOffset>
                </wp:positionV>
                <wp:extent cx="165100" cy="128270"/>
                <wp:effectExtent l="0" t="0" r="0" b="0"/>
                <wp:wrapNone/>
                <wp:docPr id="1843880202" name="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1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661BF" w14:textId="77777777" w:rsidR="007019DC" w:rsidRDefault="007019DC">
                            <w:pPr>
                              <w:spacing w:line="201" w:lineRule="exact"/>
                              <w:rPr>
                                <w:rFonts w:ascii="Cambria Math" w:eastAsia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z w:val="20"/>
                              </w:rPr>
                              <w:t>𝐶𝑂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E44FF1" id=" 357" o:spid="_x0000_s1097" type="#_x0000_t202" style="position:absolute;left:0;text-align:left;margin-left:149.3pt;margin-top:9.75pt;width:13pt;height:10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" filled="f" stroked="f">
                <v:path arrowok="t"/>
                <v:textbox inset="0,0,0,0">
                  <w:txbxContent>
                    <w:p w14:paraId="12A661BF" w14:textId="77777777" w:rsidR="007019DC" w:rsidRDefault="007019DC">
                      <w:pPr>
                        <w:spacing w:line="201" w:lineRule="exact"/>
                        <w:rPr>
                          <w:rFonts w:ascii="Cambria Math" w:eastAsia="Cambria Math"/>
                          <w:sz w:val="20"/>
                        </w:rPr>
                      </w:pPr>
                      <w:r>
                        <w:rPr>
                          <w:rFonts w:ascii="Cambria Math" w:eastAsia="Cambria Math"/>
                          <w:sz w:val="20"/>
                        </w:rPr>
                        <w:t>𝐶𝑂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50CC6">
        <w:rPr>
          <w:lang w:val="ru-RU"/>
        </w:rPr>
        <w:t>палива,</w:t>
      </w:r>
      <w:r w:rsidRPr="00850CC6">
        <w:rPr>
          <w:lang w:val="ru-RU"/>
        </w:rPr>
        <w:tab/>
      </w:r>
      <w:r>
        <w:rPr>
          <w:rFonts w:ascii="Cambria Math" w:eastAsia="Cambria Math" w:hAnsi="Cambria Math"/>
          <w:spacing w:val="6"/>
        </w:rPr>
        <w:t>𝐾</w:t>
      </w:r>
      <w:r w:rsidRPr="00850CC6">
        <w:rPr>
          <w:rFonts w:ascii="Cambria Math" w:eastAsia="Cambria Math" w:hAnsi="Cambria Math"/>
          <w:spacing w:val="6"/>
          <w:vertAlign w:val="superscript"/>
          <w:lang w:val="ru-RU"/>
        </w:rPr>
        <w:t>//</w:t>
      </w:r>
      <w:r w:rsidRPr="00850CC6">
        <w:rPr>
          <w:rFonts w:ascii="Cambria Math" w:eastAsia="Cambria Math" w:hAnsi="Cambria Math"/>
          <w:spacing w:val="6"/>
          <w:lang w:val="ru-RU"/>
        </w:rPr>
        <w:tab/>
      </w:r>
      <w:r w:rsidRPr="00850CC6">
        <w:rPr>
          <w:rFonts w:ascii="Cambria Math" w:eastAsia="Cambria Math" w:hAnsi="Cambria Math"/>
          <w:lang w:val="ru-RU"/>
        </w:rPr>
        <w:t>=</w:t>
      </w:r>
      <w:r w:rsidRPr="00850CC6">
        <w:rPr>
          <w:rFonts w:ascii="Cambria Math" w:eastAsia="Cambria Math" w:hAnsi="Cambria Math"/>
          <w:spacing w:val="59"/>
          <w:lang w:val="ru-RU"/>
        </w:rPr>
        <w:t xml:space="preserve"> </w:t>
      </w:r>
      <w:r w:rsidRPr="00850CC6">
        <w:rPr>
          <w:lang w:val="ru-RU"/>
        </w:rPr>
        <w:t xml:space="preserve">3138 </w:t>
      </w:r>
      <w:r w:rsidRPr="00850CC6">
        <w:rPr>
          <w:spacing w:val="30"/>
          <w:lang w:val="ru-RU"/>
        </w:rPr>
        <w:t xml:space="preserve"> </w:t>
      </w:r>
      <w:r w:rsidRPr="00850CC6">
        <w:rPr>
          <w:lang w:val="ru-RU"/>
        </w:rPr>
        <w:t>кг/т</w:t>
      </w:r>
      <w:r w:rsidRPr="00850CC6">
        <w:rPr>
          <w:lang w:val="ru-RU"/>
        </w:rPr>
        <w:tab/>
        <w:t>(Методика   розрахунку   викидів</w:t>
      </w:r>
      <w:r w:rsidRPr="00850CC6">
        <w:rPr>
          <w:spacing w:val="15"/>
          <w:lang w:val="ru-RU"/>
        </w:rPr>
        <w:t xml:space="preserve"> </w:t>
      </w:r>
      <w:r w:rsidRPr="00850CC6">
        <w:rPr>
          <w:lang w:val="ru-RU"/>
        </w:rPr>
        <w:t>забруднюючих</w:t>
      </w:r>
    </w:p>
    <w:p w14:paraId="44040D23" w14:textId="77777777" w:rsidR="00DE3082" w:rsidRPr="00850CC6" w:rsidRDefault="007F0774">
      <w:pPr>
        <w:spacing w:line="145" w:lineRule="exact"/>
        <w:ind w:left="2236"/>
        <w:rPr>
          <w:rFonts w:ascii="Cambria Math"/>
          <w:sz w:val="16"/>
          <w:lang w:val="ru-RU"/>
        </w:rPr>
      </w:pPr>
      <w:r w:rsidRPr="00850CC6">
        <w:rPr>
          <w:rFonts w:ascii="Cambria Math"/>
          <w:w w:val="106"/>
          <w:sz w:val="16"/>
          <w:lang w:val="ru-RU"/>
        </w:rPr>
        <w:t>2</w:t>
      </w:r>
    </w:p>
    <w:p w14:paraId="6A78E209" w14:textId="77777777" w:rsidR="00DE3082" w:rsidRPr="00850CC6" w:rsidRDefault="007F0774">
      <w:pPr>
        <w:pStyle w:val="a3"/>
        <w:spacing w:before="121"/>
        <w:ind w:left="622"/>
        <w:rPr>
          <w:lang w:val="ru-RU"/>
        </w:rPr>
      </w:pPr>
      <w:r w:rsidRPr="00850CC6">
        <w:rPr>
          <w:lang w:val="ru-RU"/>
        </w:rPr>
        <w:t xml:space="preserve">речовин та парникових газів  у повітря  від  транспортних засобів.  </w:t>
      </w:r>
      <w:r w:rsidRPr="00850CC6">
        <w:rPr>
          <w:spacing w:val="11"/>
          <w:lang w:val="ru-RU"/>
        </w:rPr>
        <w:t xml:space="preserve"> </w:t>
      </w:r>
      <w:r w:rsidRPr="00850CC6">
        <w:rPr>
          <w:lang w:val="ru-RU"/>
        </w:rPr>
        <w:t>Затверджено</w:t>
      </w:r>
    </w:p>
    <w:p w14:paraId="3A8469CF" w14:textId="77777777" w:rsidR="00DE3082" w:rsidRPr="00850CC6" w:rsidRDefault="007F0774">
      <w:pPr>
        <w:pStyle w:val="a3"/>
        <w:spacing w:before="158"/>
        <w:ind w:left="622"/>
        <w:rPr>
          <w:lang w:val="ru-RU"/>
        </w:rPr>
      </w:pPr>
      <w:r w:rsidRPr="00850CC6">
        <w:rPr>
          <w:lang w:val="ru-RU"/>
        </w:rPr>
        <w:t>Наказом Держкомстату від 13.11.2008 р. №452);</w:t>
      </w:r>
    </w:p>
    <w:p w14:paraId="04DBEB5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3DF2FFC" w14:textId="77777777" w:rsidR="00DE3082" w:rsidRPr="00850CC6" w:rsidRDefault="00DE3082">
      <w:pPr>
        <w:pStyle w:val="a3"/>
        <w:spacing w:before="10"/>
        <w:rPr>
          <w:sz w:val="27"/>
          <w:lang w:val="ru-RU"/>
        </w:rPr>
      </w:pPr>
    </w:p>
    <w:p w14:paraId="24409ACF" w14:textId="77777777" w:rsidR="00DE3082" w:rsidRPr="00850CC6" w:rsidRDefault="00DE3082">
      <w:pPr>
        <w:rPr>
          <w:sz w:val="27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5D7FBCE2" w14:textId="77777777" w:rsidR="00DE3082" w:rsidRPr="00850CC6" w:rsidRDefault="007F0774">
      <w:pPr>
        <w:spacing w:before="95"/>
        <w:jc w:val="right"/>
        <w:rPr>
          <w:rFonts w:ascii="Cambria Math" w:eastAsia="Cambria Math"/>
          <w:sz w:val="16"/>
          <w:lang w:val="ru-RU"/>
        </w:rPr>
      </w:pPr>
      <w:r>
        <w:rPr>
          <w:rFonts w:ascii="Cambria Math" w:eastAsia="Cambria Math"/>
          <w:position w:val="6"/>
          <w:sz w:val="28"/>
        </w:rPr>
        <w:t>𝐺</w:t>
      </w:r>
      <w:r>
        <w:rPr>
          <w:rFonts w:ascii="Cambria Math" w:eastAsia="Cambria Math"/>
          <w:sz w:val="20"/>
        </w:rPr>
        <w:t>𝐶𝑂</w:t>
      </w:r>
      <w:r w:rsidRPr="00850CC6">
        <w:rPr>
          <w:rFonts w:ascii="Cambria Math" w:eastAsia="Cambria Math"/>
          <w:position w:val="-3"/>
          <w:sz w:val="16"/>
          <w:lang w:val="ru-RU"/>
        </w:rPr>
        <w:t>2</w:t>
      </w:r>
    </w:p>
    <w:p w14:paraId="087E0119" w14:textId="77777777" w:rsidR="00DE3082" w:rsidRPr="00850CC6" w:rsidRDefault="007F0774">
      <w:pPr>
        <w:pStyle w:val="a3"/>
        <w:spacing w:before="95"/>
        <w:ind w:left="124"/>
        <w:rPr>
          <w:lang w:val="ru-RU"/>
        </w:rPr>
      </w:pPr>
      <w:r w:rsidRPr="00850CC6">
        <w:rPr>
          <w:lang w:val="ru-RU"/>
        </w:rPr>
        <w:br w:type="column"/>
      </w:r>
      <w:r w:rsidRPr="00850CC6">
        <w:rPr>
          <w:lang w:val="ru-RU"/>
        </w:rPr>
        <w:t xml:space="preserve">= ( 0,1549 • 3138) • 10 </w:t>
      </w:r>
      <w:r w:rsidRPr="00850CC6">
        <w:rPr>
          <w:position w:val="10"/>
          <w:sz w:val="18"/>
          <w:lang w:val="ru-RU"/>
        </w:rPr>
        <w:t xml:space="preserve">-3 </w:t>
      </w:r>
      <w:r w:rsidRPr="00850CC6">
        <w:rPr>
          <w:lang w:val="ru-RU"/>
        </w:rPr>
        <w:t>= 0,4861 т</w:t>
      </w:r>
    </w:p>
    <w:p w14:paraId="64FCCB23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3599" w:space="40"/>
            <w:col w:w="7151"/>
          </w:cols>
        </w:sectPr>
      </w:pPr>
    </w:p>
    <w:p w14:paraId="5109DA4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206AF9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58B856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48AA8A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675CBE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601CAC65" w14:textId="77777777" w:rsidR="00DE3082" w:rsidRPr="00850CC6" w:rsidRDefault="00DE3082">
      <w:pPr>
        <w:pStyle w:val="a3"/>
        <w:rPr>
          <w:sz w:val="20"/>
          <w:lang w:val="ru-RU"/>
        </w:rPr>
      </w:pPr>
    </w:p>
    <w:p w14:paraId="470E771B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0FC2D8A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56BBBBC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10DE26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CB371B9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B1E73B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3A491618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0E16F3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37431F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BAD0E1F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90382B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76BB97CD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5BB7914" w14:textId="77777777" w:rsidR="00DE3082" w:rsidRPr="00850CC6" w:rsidRDefault="00DE3082">
      <w:pPr>
        <w:pStyle w:val="a3"/>
        <w:rPr>
          <w:sz w:val="20"/>
          <w:lang w:val="ru-RU"/>
        </w:rPr>
      </w:pPr>
    </w:p>
    <w:p w14:paraId="5420B36E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5906186" w14:textId="77777777" w:rsidR="00DE3082" w:rsidRPr="00850CC6" w:rsidRDefault="00DE3082">
      <w:pPr>
        <w:pStyle w:val="a3"/>
        <w:rPr>
          <w:sz w:val="20"/>
          <w:lang w:val="ru-RU"/>
        </w:rPr>
      </w:pPr>
    </w:p>
    <w:p w14:paraId="0EFA0E00" w14:textId="77777777" w:rsidR="00DE3082" w:rsidRPr="00850CC6" w:rsidRDefault="00DE3082">
      <w:pPr>
        <w:pStyle w:val="a3"/>
        <w:rPr>
          <w:sz w:val="20"/>
          <w:lang w:val="ru-RU"/>
        </w:rPr>
      </w:pPr>
    </w:p>
    <w:p w14:paraId="29F7D1F2" w14:textId="3A4E88F4" w:rsidR="00DE3082" w:rsidRPr="00850CC6" w:rsidRDefault="00DE3082">
      <w:pPr>
        <w:pStyle w:val="a3"/>
        <w:rPr>
          <w:sz w:val="20"/>
          <w:lang w:val="ru-RU"/>
        </w:rPr>
      </w:pPr>
    </w:p>
    <w:p w14:paraId="233DF061" w14:textId="77777777" w:rsidR="00DE3082" w:rsidRPr="00850CC6" w:rsidRDefault="00DE3082">
      <w:pPr>
        <w:pStyle w:val="a3"/>
        <w:rPr>
          <w:sz w:val="20"/>
          <w:lang w:val="ru-RU"/>
        </w:rPr>
      </w:pPr>
    </w:p>
    <w:p w14:paraId="1A3B8D4F" w14:textId="07B444A9" w:rsidR="00DE3082" w:rsidRPr="00850CC6" w:rsidRDefault="00DE3082">
      <w:pPr>
        <w:pStyle w:val="a3"/>
        <w:rPr>
          <w:sz w:val="20"/>
          <w:lang w:val="ru-RU"/>
        </w:rPr>
      </w:pPr>
    </w:p>
    <w:p w14:paraId="79A8E1E4" w14:textId="34125406" w:rsidR="00DE3082" w:rsidRPr="00850CC6" w:rsidRDefault="00DE3082">
      <w:pPr>
        <w:pStyle w:val="a3"/>
        <w:rPr>
          <w:sz w:val="20"/>
          <w:lang w:val="ru-RU"/>
        </w:rPr>
      </w:pPr>
    </w:p>
    <w:p w14:paraId="5EEEF1FF" w14:textId="71E8C8D0" w:rsidR="00DE3082" w:rsidRPr="00850CC6" w:rsidRDefault="00110A2D">
      <w:pPr>
        <w:pStyle w:val="a3"/>
        <w:rPr>
          <w:sz w:val="20"/>
          <w:lang w:val="ru-RU"/>
        </w:rPr>
      </w:pPr>
      <w:r w:rsidRPr="00110A2D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00479FA" wp14:editId="0A6CBB0B">
                <wp:simplePos x="0" y="0"/>
                <wp:positionH relativeFrom="page">
                  <wp:align>right</wp:align>
                </wp:positionH>
                <wp:positionV relativeFrom="paragraph">
                  <wp:posOffset>92075</wp:posOffset>
                </wp:positionV>
                <wp:extent cx="514350" cy="558165"/>
                <wp:effectExtent l="0" t="0" r="0" b="0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694AEA" w14:textId="77777777" w:rsidR="007019DC" w:rsidRDefault="007019DC" w:rsidP="00110A2D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Лист</w:t>
                            </w:r>
                          </w:p>
                          <w:p w14:paraId="0F6B9FD1" w14:textId="497228E9" w:rsidR="007019DC" w:rsidRPr="003166CB" w:rsidRDefault="007019DC" w:rsidP="00110A2D">
                            <w:pPr>
                              <w:spacing w:line="36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r w:rsidRPr="00110A2D">
                              <w:rPr>
                                <w:sz w:val="28"/>
                                <w:lang w:val="uk-UA"/>
                              </w:rPr>
                              <w:t xml:space="preserve"> 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0479FA" id="Поле 58" o:spid="_x0000_s1098" type="#_x0000_t202" style="position:absolute;margin-left:-10.7pt;margin-top:7.25pt;width:40.5pt;height:43.95pt;z-index:251787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" filled="f" stroked="f" strokeweight=".5pt">
                <v:textbox>
                  <w:txbxContent>
                    <w:p w14:paraId="11694AEA" w14:textId="77777777" w:rsidR="007019DC" w:rsidRDefault="007019DC" w:rsidP="00110A2D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Лист</w:t>
                      </w:r>
                    </w:p>
                    <w:p w14:paraId="0F6B9FD1" w14:textId="497228E9" w:rsidR="007019DC" w:rsidRPr="003166CB" w:rsidRDefault="007019DC" w:rsidP="00110A2D">
                      <w:pPr>
                        <w:spacing w:line="360" w:lineRule="auto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 </w:t>
                      </w:r>
                      <w:r w:rsidRPr="00110A2D">
                        <w:rPr>
                          <w:sz w:val="28"/>
                          <w:lang w:val="uk-UA"/>
                        </w:rPr>
                        <w:t xml:space="preserve"> 71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C69B62" w14:textId="037C2A35" w:rsidR="00DE3082" w:rsidRPr="00850CC6" w:rsidRDefault="00163DAE">
      <w:pPr>
        <w:pStyle w:val="a3"/>
        <w:rPr>
          <w:sz w:val="20"/>
          <w:lang w:val="ru-RU"/>
        </w:rPr>
      </w:pPr>
      <w:r w:rsidRPr="00163DAE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92D95B1" wp14:editId="6FCDD41F">
                <wp:simplePos x="0" y="0"/>
                <wp:positionH relativeFrom="column">
                  <wp:posOffset>2857500</wp:posOffset>
                </wp:positionH>
                <wp:positionV relativeFrom="paragraph">
                  <wp:posOffset>104775</wp:posOffset>
                </wp:positionV>
                <wp:extent cx="3552825" cy="295275"/>
                <wp:effectExtent l="0" t="0" r="9525" b="9525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38B426" w14:textId="77777777" w:rsidR="007019DC" w:rsidRPr="005165FC" w:rsidRDefault="007019DC" w:rsidP="00163DA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sz w:val="28"/>
                              </w:rPr>
                              <w:t>Кваліфікаційний проєкт - ПЗ</w:t>
                            </w:r>
                          </w:p>
                          <w:p w14:paraId="3E641855" w14:textId="77777777" w:rsidR="007019DC" w:rsidRDefault="007019DC" w:rsidP="00163DAE">
                            <w:r>
                              <w:t xml:space="preserve"> </w:t>
                            </w:r>
                          </w:p>
                          <w:p w14:paraId="2106388B" w14:textId="77777777" w:rsidR="007019DC" w:rsidRDefault="007019DC" w:rsidP="00163DAE"/>
                          <w:p w14:paraId="06B3E0CD" w14:textId="77777777" w:rsidR="007019DC" w:rsidRDefault="007019DC" w:rsidP="00163DAE">
                            <w:r>
                              <w:t>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2D95B1" id="Поле 38" o:spid="_x0000_s1099" type="#_x0000_t202" style="position:absolute;margin-left:225pt;margin-top:8.25pt;width:279.75pt;height:23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" fillcolor="window" stroked="f" strokeweight=".5pt">
                <v:textbox>
                  <w:txbxContent>
                    <w:p w14:paraId="7438B426" w14:textId="77777777" w:rsidR="007019DC" w:rsidRPr="005165FC" w:rsidRDefault="007019DC" w:rsidP="00163DAE">
                      <w:pPr>
                        <w:jc w:val="center"/>
                        <w:rPr>
                          <w:sz w:val="28"/>
                        </w:rPr>
                      </w:pPr>
                      <w:r w:rsidRPr="005165FC">
                        <w:rPr>
                          <w:sz w:val="28"/>
                        </w:rPr>
                        <w:t>Кваліфікаційний проєкт - ПЗ</w:t>
                      </w:r>
                    </w:p>
                    <w:p w14:paraId="3E641855" w14:textId="77777777" w:rsidR="007019DC" w:rsidRDefault="007019DC" w:rsidP="00163DAE">
                      <w:r>
                        <w:t xml:space="preserve"> </w:t>
                      </w:r>
                    </w:p>
                    <w:p w14:paraId="2106388B" w14:textId="77777777" w:rsidR="007019DC" w:rsidRDefault="007019DC" w:rsidP="00163DAE"/>
                    <w:p w14:paraId="06B3E0CD" w14:textId="77777777" w:rsidR="007019DC" w:rsidRDefault="007019DC" w:rsidP="00163DAE">
                      <w:r>
                        <w:t>Лист</w:t>
                      </w:r>
                    </w:p>
                  </w:txbxContent>
                </v:textbox>
              </v:shape>
            </w:pict>
          </mc:Fallback>
        </mc:AlternateContent>
      </w:r>
    </w:p>
    <w:p w14:paraId="5143A69D" w14:textId="77777777" w:rsidR="00DE3082" w:rsidRPr="00850CC6" w:rsidRDefault="00DE3082">
      <w:pPr>
        <w:rPr>
          <w:sz w:val="20"/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space="720"/>
        </w:sectPr>
      </w:pPr>
    </w:p>
    <w:p w14:paraId="2B5BAEBA" w14:textId="098920EA" w:rsidR="00DE3082" w:rsidRPr="00850CC6" w:rsidRDefault="007F0774">
      <w:pPr>
        <w:pStyle w:val="a3"/>
        <w:spacing w:before="11"/>
        <w:rPr>
          <w:sz w:val="39"/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32D7CD0B" wp14:editId="47A8E2BC">
                <wp:simplePos x="0" y="0"/>
                <wp:positionH relativeFrom="page">
                  <wp:posOffset>857885</wp:posOffset>
                </wp:positionH>
                <wp:positionV relativeFrom="page">
                  <wp:posOffset>389890</wp:posOffset>
                </wp:positionV>
                <wp:extent cx="6618605" cy="10216515"/>
                <wp:effectExtent l="0" t="0" r="0" b="0"/>
                <wp:wrapNone/>
                <wp:docPr id="1388241077" name="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351" y="614"/>
                          <a:chExt cx="10423" cy="16089"/>
                        </a:xfrm>
                      </wpg:grpSpPr>
                      <wps:wsp>
                        <wps:cNvPr id="883998306" name=" 359"/>
                        <wps:cNvSpPr>
                          <a:spLocks/>
                        </wps:cNvSpPr>
                        <wps:spPr bwMode="auto">
                          <a:xfrm>
                            <a:off x="1374" y="637"/>
                            <a:ext cx="10375" cy="16044"/>
                          </a:xfrm>
                          <a:custGeom>
                            <a:avLst/>
                            <a:gdLst>
                              <a:gd name="T0" fmla="+- 0 1374 1374"/>
                              <a:gd name="T1" fmla="*/ T0 w 10375"/>
                              <a:gd name="T2" fmla="+- 0 637 637"/>
                              <a:gd name="T3" fmla="*/ 637 h 16044"/>
                              <a:gd name="T4" fmla="+- 0 1374 1374"/>
                              <a:gd name="T5" fmla="*/ T4 w 10375"/>
                              <a:gd name="T6" fmla="+- 0 16681 637"/>
                              <a:gd name="T7" fmla="*/ 16681 h 16044"/>
                              <a:gd name="T8" fmla="+- 0 11749 1374"/>
                              <a:gd name="T9" fmla="*/ T8 w 10375"/>
                              <a:gd name="T10" fmla="+- 0 637 637"/>
                              <a:gd name="T11" fmla="*/ 637 h 16044"/>
                              <a:gd name="T12" fmla="+- 0 11749 1374"/>
                              <a:gd name="T13" fmla="*/ T12 w 10375"/>
                              <a:gd name="T14" fmla="+- 0 16681 637"/>
                              <a:gd name="T15" fmla="*/ 16681 h 16044"/>
                              <a:gd name="T16" fmla="+- 0 1374 1374"/>
                              <a:gd name="T17" fmla="*/ T16 w 10375"/>
                              <a:gd name="T18" fmla="+- 0 637 637"/>
                              <a:gd name="T19" fmla="*/ 637 h 16044"/>
                              <a:gd name="T20" fmla="+- 0 11749 1374"/>
                              <a:gd name="T21" fmla="*/ T20 w 10375"/>
                              <a:gd name="T22" fmla="+- 0 637 637"/>
                              <a:gd name="T23" fmla="*/ 63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0905631" name=" 36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1580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18D201" id=" 358" o:spid="_x0000_s1026" style="position:absolute;margin-left:67.55pt;margin-top:30.7pt;width:521.15pt;height:804.45pt;z-index:-251616256;mso-position-horizontal-relative:page;mso-position-vertical-relative:page" coordorigin="1351,61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">
                <v:shape id=" 359" o:spid="_x0000_s1027" style="position:absolute;left:1374;top:63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" path="m,l,16044m10375,r,16044m,l10375,e" filled="f" strokeweight="2.25pt">
                  <v:path arrowok="t" o:connecttype="custom" o:connectlocs="0,637;0,16681;10375,637;10375,16681;0,637;10375,637" o:connectangles="0,0,0,0,0,0"/>
                </v:shape>
                <v:shape id=" 360" o:spid="_x0000_s1028" type="#_x0000_t75" style="position:absolute;left:1353;top:1580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6F633E74" w14:textId="77777777" w:rsidR="00DE3082" w:rsidRPr="00850CC6" w:rsidRDefault="00DE3082">
      <w:pPr>
        <w:rPr>
          <w:lang w:val="ru-RU"/>
        </w:rPr>
        <w:sectPr w:rsidR="00DE3082" w:rsidRPr="00850CC6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855" w:space="40"/>
            <w:col w:w="1895"/>
          </w:cols>
        </w:sectPr>
      </w:pPr>
    </w:p>
    <w:p w14:paraId="4D5FEC04" w14:textId="77777777" w:rsidR="00DE3082" w:rsidRPr="00850CC6" w:rsidRDefault="007F0774">
      <w:pPr>
        <w:pStyle w:val="a3"/>
        <w:spacing w:before="75"/>
        <w:ind w:left="1463"/>
        <w:rPr>
          <w:lang w:val="ru-RU"/>
        </w:rPr>
      </w:pPr>
      <w:r w:rsidRPr="00850CC6">
        <w:rPr>
          <w:lang w:val="ru-RU"/>
        </w:rPr>
        <w:lastRenderedPageBreak/>
        <w:t>6.1.4 Визначення суми екологічного податку</w:t>
      </w:r>
    </w:p>
    <w:p w14:paraId="73EE234D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1CD369D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08B4DF42" w14:textId="77777777" w:rsidR="00DE3082" w:rsidRPr="00850CC6" w:rsidRDefault="007F0774">
      <w:pPr>
        <w:pStyle w:val="a3"/>
        <w:spacing w:line="355" w:lineRule="auto"/>
        <w:ind w:left="906" w:right="904" w:firstLine="566"/>
        <w:rPr>
          <w:lang w:val="ru-RU"/>
        </w:rPr>
      </w:pPr>
      <w:r w:rsidRPr="00850CC6">
        <w:rPr>
          <w:lang w:val="ru-RU"/>
        </w:rPr>
        <w:t>Екологічний податок визначено згідно з «Податковим кодексом України».</w:t>
      </w:r>
    </w:p>
    <w:p w14:paraId="1DE59FA0" w14:textId="77777777" w:rsidR="00DE3082" w:rsidRPr="00850CC6" w:rsidRDefault="007F0774">
      <w:pPr>
        <w:pStyle w:val="a3"/>
        <w:spacing w:before="209"/>
        <w:ind w:left="1473"/>
        <w:rPr>
          <w:lang w:val="ru-RU"/>
        </w:rPr>
      </w:pPr>
      <w:r w:rsidRPr="00850CC6">
        <w:rPr>
          <w:lang w:val="ru-RU"/>
        </w:rPr>
        <w:t>Похідні дані та результати розрахунку наведено в табл.6.7.</w:t>
      </w:r>
    </w:p>
    <w:p w14:paraId="0D297CE4" w14:textId="77777777" w:rsidR="00DE3082" w:rsidRPr="00850CC6" w:rsidRDefault="00DE3082">
      <w:pPr>
        <w:pStyle w:val="a3"/>
        <w:spacing w:before="3"/>
        <w:rPr>
          <w:sz w:val="31"/>
          <w:lang w:val="ru-RU"/>
        </w:rPr>
      </w:pPr>
    </w:p>
    <w:p w14:paraId="0BA90069" w14:textId="77777777" w:rsidR="00DE3082" w:rsidRPr="00850CC6" w:rsidRDefault="007F0774">
      <w:pPr>
        <w:pStyle w:val="a3"/>
        <w:spacing w:after="16" w:line="508" w:lineRule="auto"/>
        <w:ind w:left="1770" w:right="852" w:firstLine="6722"/>
        <w:rPr>
          <w:lang w:val="ru-RU"/>
        </w:rPr>
      </w:pPr>
      <w:r w:rsidRPr="00850CC6">
        <w:rPr>
          <w:lang w:val="ru-RU"/>
        </w:rPr>
        <w:t>Таблиця 6.7 Похідні дані та результати розрахунку екологічного подадку</w:t>
      </w:r>
    </w:p>
    <w:tbl>
      <w:tblPr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3"/>
        <w:gridCol w:w="2040"/>
        <w:gridCol w:w="2468"/>
        <w:gridCol w:w="2142"/>
      </w:tblGrid>
      <w:tr w:rsidR="00DE3082" w14:paraId="132C9BFE" w14:textId="77777777">
        <w:trPr>
          <w:trHeight w:val="1445"/>
        </w:trPr>
        <w:tc>
          <w:tcPr>
            <w:tcW w:w="2463" w:type="dxa"/>
          </w:tcPr>
          <w:p w14:paraId="6D817DDB" w14:textId="77777777" w:rsidR="00DE3082" w:rsidRDefault="007F0774">
            <w:pPr>
              <w:pStyle w:val="TableParagraph"/>
              <w:spacing w:line="357" w:lineRule="auto"/>
              <w:ind w:left="523" w:hanging="322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Забруднююча </w:t>
            </w:r>
            <w:r>
              <w:rPr>
                <w:sz w:val="28"/>
              </w:rPr>
              <w:t>речовина</w:t>
            </w:r>
          </w:p>
        </w:tc>
        <w:tc>
          <w:tcPr>
            <w:tcW w:w="2040" w:type="dxa"/>
          </w:tcPr>
          <w:p w14:paraId="1BC61FDD" w14:textId="77777777" w:rsidR="00DE3082" w:rsidRDefault="007F0774">
            <w:pPr>
              <w:pStyle w:val="TableParagraph"/>
              <w:spacing w:line="357" w:lineRule="auto"/>
              <w:ind w:left="801" w:right="512" w:hanging="576"/>
              <w:rPr>
                <w:sz w:val="28"/>
              </w:rPr>
            </w:pPr>
            <w:r>
              <w:rPr>
                <w:sz w:val="28"/>
              </w:rPr>
              <w:t>Кількість, т</w:t>
            </w:r>
          </w:p>
        </w:tc>
        <w:tc>
          <w:tcPr>
            <w:tcW w:w="2468" w:type="dxa"/>
          </w:tcPr>
          <w:p w14:paraId="1AC12AF1" w14:textId="77777777" w:rsidR="00DE3082" w:rsidRDefault="007F0774">
            <w:pPr>
              <w:pStyle w:val="TableParagraph"/>
              <w:spacing w:line="357" w:lineRule="auto"/>
              <w:ind w:left="557" w:right="64" w:firstLine="57"/>
              <w:rPr>
                <w:sz w:val="28"/>
              </w:rPr>
            </w:pPr>
            <w:r>
              <w:rPr>
                <w:sz w:val="28"/>
              </w:rPr>
              <w:t xml:space="preserve">Ставка </w:t>
            </w:r>
            <w:r>
              <w:rPr>
                <w:w w:val="95"/>
                <w:sz w:val="28"/>
              </w:rPr>
              <w:t>податку,</w:t>
            </w:r>
          </w:p>
          <w:p w14:paraId="7F99283A" w14:textId="77777777" w:rsidR="00DE3082" w:rsidRDefault="007F0774">
            <w:pPr>
              <w:pStyle w:val="TableParagraph"/>
              <w:ind w:left="730"/>
              <w:rPr>
                <w:sz w:val="28"/>
              </w:rPr>
            </w:pPr>
            <w:r>
              <w:rPr>
                <w:sz w:val="28"/>
              </w:rPr>
              <w:t>грн./т</w:t>
            </w:r>
          </w:p>
        </w:tc>
        <w:tc>
          <w:tcPr>
            <w:tcW w:w="2142" w:type="dxa"/>
          </w:tcPr>
          <w:p w14:paraId="31A9409E" w14:textId="77777777" w:rsidR="00DE3082" w:rsidRDefault="007F0774">
            <w:pPr>
              <w:pStyle w:val="TableParagraph"/>
              <w:spacing w:line="357" w:lineRule="auto"/>
              <w:ind w:left="399" w:firstLine="154"/>
              <w:rPr>
                <w:sz w:val="28"/>
              </w:rPr>
            </w:pPr>
            <w:r>
              <w:rPr>
                <w:sz w:val="28"/>
              </w:rPr>
              <w:t xml:space="preserve">Сума </w:t>
            </w:r>
            <w:r>
              <w:rPr>
                <w:w w:val="95"/>
                <w:sz w:val="28"/>
              </w:rPr>
              <w:t>податку,</w:t>
            </w:r>
          </w:p>
          <w:p w14:paraId="4520B781" w14:textId="77777777" w:rsidR="00DE3082" w:rsidRDefault="007F0774">
            <w:pPr>
              <w:pStyle w:val="TableParagraph"/>
              <w:ind w:left="673"/>
              <w:rPr>
                <w:sz w:val="28"/>
              </w:rPr>
            </w:pPr>
            <w:r>
              <w:rPr>
                <w:sz w:val="28"/>
              </w:rPr>
              <w:t>грн.</w:t>
            </w:r>
          </w:p>
        </w:tc>
      </w:tr>
      <w:tr w:rsidR="00DE3082" w14:paraId="35936CC4" w14:textId="77777777">
        <w:trPr>
          <w:trHeight w:val="484"/>
        </w:trPr>
        <w:tc>
          <w:tcPr>
            <w:tcW w:w="2463" w:type="dxa"/>
          </w:tcPr>
          <w:p w14:paraId="316927BB" w14:textId="77777777" w:rsidR="00DE3082" w:rsidRDefault="007F077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Оксид вуглецю</w:t>
            </w:r>
          </w:p>
        </w:tc>
        <w:tc>
          <w:tcPr>
            <w:tcW w:w="2040" w:type="dxa"/>
          </w:tcPr>
          <w:p w14:paraId="2A25FD36" w14:textId="77777777" w:rsidR="00DE3082" w:rsidRDefault="007F0774">
            <w:pPr>
              <w:pStyle w:val="TableParagraph"/>
              <w:spacing w:line="320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0,0572</w:t>
            </w:r>
          </w:p>
        </w:tc>
        <w:tc>
          <w:tcPr>
            <w:tcW w:w="2468" w:type="dxa"/>
          </w:tcPr>
          <w:p w14:paraId="0E6FD703" w14:textId="77777777" w:rsidR="00DE3082" w:rsidRDefault="007F0774">
            <w:pPr>
              <w:pStyle w:val="TableParagraph"/>
              <w:spacing w:line="320" w:lineRule="exact"/>
              <w:ind w:right="10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83,07</w:t>
            </w:r>
          </w:p>
        </w:tc>
        <w:tc>
          <w:tcPr>
            <w:tcW w:w="2142" w:type="dxa"/>
          </w:tcPr>
          <w:p w14:paraId="7398521F" w14:textId="77777777" w:rsidR="00DE3082" w:rsidRDefault="007F0774">
            <w:pPr>
              <w:pStyle w:val="TableParagraph"/>
              <w:spacing w:line="320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4,52</w:t>
            </w:r>
          </w:p>
        </w:tc>
      </w:tr>
      <w:tr w:rsidR="00DE3082" w14:paraId="0ED6F8EA" w14:textId="77777777">
        <w:trPr>
          <w:trHeight w:val="484"/>
        </w:trPr>
        <w:tc>
          <w:tcPr>
            <w:tcW w:w="2463" w:type="dxa"/>
          </w:tcPr>
          <w:p w14:paraId="73C07EA1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Діоксид азоту</w:t>
            </w:r>
          </w:p>
        </w:tc>
        <w:tc>
          <w:tcPr>
            <w:tcW w:w="2040" w:type="dxa"/>
          </w:tcPr>
          <w:p w14:paraId="3AC6E81D" w14:textId="77777777" w:rsidR="00DE3082" w:rsidRDefault="007F0774">
            <w:pPr>
              <w:pStyle w:val="TableParagraph"/>
              <w:spacing w:line="315" w:lineRule="exact"/>
              <w:ind w:right="9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0,1792</w:t>
            </w:r>
          </w:p>
        </w:tc>
        <w:tc>
          <w:tcPr>
            <w:tcW w:w="2468" w:type="dxa"/>
          </w:tcPr>
          <w:p w14:paraId="7BC38383" w14:textId="77777777" w:rsidR="00DE3082" w:rsidRDefault="007F0774">
            <w:pPr>
              <w:pStyle w:val="TableParagraph"/>
              <w:spacing w:line="315" w:lineRule="exact"/>
              <w:ind w:right="1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2204,89</w:t>
            </w:r>
          </w:p>
        </w:tc>
        <w:tc>
          <w:tcPr>
            <w:tcW w:w="2142" w:type="dxa"/>
          </w:tcPr>
          <w:p w14:paraId="169936C6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220,51</w:t>
            </w:r>
          </w:p>
        </w:tc>
      </w:tr>
      <w:tr w:rsidR="00DE3082" w14:paraId="29353FE7" w14:textId="77777777">
        <w:trPr>
          <w:trHeight w:val="484"/>
        </w:trPr>
        <w:tc>
          <w:tcPr>
            <w:tcW w:w="2463" w:type="dxa"/>
          </w:tcPr>
          <w:p w14:paraId="6817D836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Діоксид сірки</w:t>
            </w:r>
          </w:p>
        </w:tc>
        <w:tc>
          <w:tcPr>
            <w:tcW w:w="2040" w:type="dxa"/>
          </w:tcPr>
          <w:p w14:paraId="75CE7A16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0,1174</w:t>
            </w:r>
          </w:p>
        </w:tc>
        <w:tc>
          <w:tcPr>
            <w:tcW w:w="2468" w:type="dxa"/>
          </w:tcPr>
          <w:p w14:paraId="0D2EA278" w14:textId="77777777" w:rsidR="00DE3082" w:rsidRDefault="007F0774">
            <w:pPr>
              <w:pStyle w:val="TableParagraph"/>
              <w:spacing w:line="315" w:lineRule="exact"/>
              <w:ind w:right="1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2204,89</w:t>
            </w:r>
          </w:p>
        </w:tc>
        <w:tc>
          <w:tcPr>
            <w:tcW w:w="2142" w:type="dxa"/>
          </w:tcPr>
          <w:p w14:paraId="511B8E77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258,85</w:t>
            </w:r>
          </w:p>
        </w:tc>
      </w:tr>
      <w:tr w:rsidR="00DE3082" w14:paraId="23121620" w14:textId="77777777">
        <w:trPr>
          <w:trHeight w:val="479"/>
        </w:trPr>
        <w:tc>
          <w:tcPr>
            <w:tcW w:w="2463" w:type="dxa"/>
          </w:tcPr>
          <w:p w14:paraId="7AE13E22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Метан</w:t>
            </w:r>
          </w:p>
        </w:tc>
        <w:tc>
          <w:tcPr>
            <w:tcW w:w="2040" w:type="dxa"/>
          </w:tcPr>
          <w:p w14:paraId="2E19878D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0,0002</w:t>
            </w:r>
          </w:p>
        </w:tc>
        <w:tc>
          <w:tcPr>
            <w:tcW w:w="2468" w:type="dxa"/>
          </w:tcPr>
          <w:p w14:paraId="247206F6" w14:textId="77777777" w:rsidR="00DE3082" w:rsidRDefault="007F0774">
            <w:pPr>
              <w:pStyle w:val="TableParagraph"/>
              <w:spacing w:line="315" w:lineRule="exact"/>
              <w:ind w:right="10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124,61</w:t>
            </w:r>
          </w:p>
        </w:tc>
        <w:tc>
          <w:tcPr>
            <w:tcW w:w="2142" w:type="dxa"/>
          </w:tcPr>
          <w:p w14:paraId="4581E3EF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0,0249</w:t>
            </w:r>
          </w:p>
        </w:tc>
      </w:tr>
      <w:tr w:rsidR="00DE3082" w14:paraId="23E5B7DF" w14:textId="77777777">
        <w:trPr>
          <w:trHeight w:val="484"/>
        </w:trPr>
        <w:tc>
          <w:tcPr>
            <w:tcW w:w="2463" w:type="dxa"/>
          </w:tcPr>
          <w:p w14:paraId="07E79C59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Оксид азоту</w:t>
            </w:r>
          </w:p>
        </w:tc>
        <w:tc>
          <w:tcPr>
            <w:tcW w:w="2040" w:type="dxa"/>
          </w:tcPr>
          <w:p w14:paraId="5B65CA30" w14:textId="77777777" w:rsidR="00DE3082" w:rsidRDefault="007F0774">
            <w:pPr>
              <w:pStyle w:val="TableParagraph"/>
              <w:spacing w:line="315" w:lineRule="exact"/>
              <w:ind w:right="98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0,00055</w:t>
            </w:r>
          </w:p>
        </w:tc>
        <w:tc>
          <w:tcPr>
            <w:tcW w:w="2468" w:type="dxa"/>
          </w:tcPr>
          <w:p w14:paraId="6B0A74B1" w14:textId="77777777" w:rsidR="00DE3082" w:rsidRDefault="007F0774">
            <w:pPr>
              <w:pStyle w:val="TableParagraph"/>
              <w:spacing w:line="315" w:lineRule="exact"/>
              <w:ind w:right="1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2204,89</w:t>
            </w:r>
          </w:p>
        </w:tc>
        <w:tc>
          <w:tcPr>
            <w:tcW w:w="2142" w:type="dxa"/>
          </w:tcPr>
          <w:p w14:paraId="0B2BA1AA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1,21</w:t>
            </w:r>
          </w:p>
        </w:tc>
      </w:tr>
      <w:tr w:rsidR="00DE3082" w14:paraId="2B7A2F9A" w14:textId="77777777">
        <w:trPr>
          <w:trHeight w:val="484"/>
        </w:trPr>
        <w:tc>
          <w:tcPr>
            <w:tcW w:w="2463" w:type="dxa"/>
          </w:tcPr>
          <w:p w14:paraId="3ECBB9EF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Сажа</w:t>
            </w:r>
          </w:p>
        </w:tc>
        <w:tc>
          <w:tcPr>
            <w:tcW w:w="2040" w:type="dxa"/>
          </w:tcPr>
          <w:p w14:paraId="28A8CA16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0,0115</w:t>
            </w:r>
          </w:p>
        </w:tc>
        <w:tc>
          <w:tcPr>
            <w:tcW w:w="2468" w:type="dxa"/>
          </w:tcPr>
          <w:p w14:paraId="6E5D73AC" w14:textId="77777777" w:rsidR="00DE3082" w:rsidRDefault="007F0774">
            <w:pPr>
              <w:pStyle w:val="TableParagraph"/>
              <w:spacing w:line="315" w:lineRule="exact"/>
              <w:ind w:right="10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538,13</w:t>
            </w:r>
          </w:p>
        </w:tc>
        <w:tc>
          <w:tcPr>
            <w:tcW w:w="2142" w:type="dxa"/>
          </w:tcPr>
          <w:p w14:paraId="122B8AD8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6,19</w:t>
            </w:r>
          </w:p>
        </w:tc>
      </w:tr>
      <w:tr w:rsidR="00DE3082" w14:paraId="34F49B79" w14:textId="77777777">
        <w:trPr>
          <w:trHeight w:val="479"/>
        </w:trPr>
        <w:tc>
          <w:tcPr>
            <w:tcW w:w="2463" w:type="dxa"/>
          </w:tcPr>
          <w:p w14:paraId="0980E417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Бенз(а)пірен</w:t>
            </w:r>
          </w:p>
        </w:tc>
        <w:tc>
          <w:tcPr>
            <w:tcW w:w="2040" w:type="dxa"/>
          </w:tcPr>
          <w:p w14:paraId="30BB0239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0,0001</w:t>
            </w:r>
          </w:p>
        </w:tc>
        <w:tc>
          <w:tcPr>
            <w:tcW w:w="2468" w:type="dxa"/>
          </w:tcPr>
          <w:p w14:paraId="11512392" w14:textId="77777777" w:rsidR="00DE3082" w:rsidRDefault="007F0774">
            <w:pPr>
              <w:pStyle w:val="TableParagraph"/>
              <w:spacing w:line="315" w:lineRule="exact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2 806 850,49</w:t>
            </w:r>
          </w:p>
        </w:tc>
        <w:tc>
          <w:tcPr>
            <w:tcW w:w="2142" w:type="dxa"/>
          </w:tcPr>
          <w:p w14:paraId="70CE49DD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280,69</w:t>
            </w:r>
          </w:p>
        </w:tc>
      </w:tr>
      <w:tr w:rsidR="00DE3082" w14:paraId="251F24BD" w14:textId="77777777">
        <w:trPr>
          <w:trHeight w:val="484"/>
        </w:trPr>
        <w:tc>
          <w:tcPr>
            <w:tcW w:w="2463" w:type="dxa"/>
          </w:tcPr>
          <w:p w14:paraId="26FD31EC" w14:textId="77777777" w:rsidR="00DE3082" w:rsidRDefault="007F077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Разом:</w:t>
            </w:r>
          </w:p>
        </w:tc>
        <w:tc>
          <w:tcPr>
            <w:tcW w:w="2040" w:type="dxa"/>
          </w:tcPr>
          <w:p w14:paraId="5A70F0B7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2468" w:type="dxa"/>
          </w:tcPr>
          <w:p w14:paraId="39CF8F59" w14:textId="77777777" w:rsidR="00DE3082" w:rsidRDefault="00DE3082">
            <w:pPr>
              <w:pStyle w:val="TableParagraph"/>
              <w:rPr>
                <w:sz w:val="26"/>
              </w:rPr>
            </w:pPr>
          </w:p>
        </w:tc>
        <w:tc>
          <w:tcPr>
            <w:tcW w:w="2142" w:type="dxa"/>
          </w:tcPr>
          <w:p w14:paraId="6ABB0E44" w14:textId="77777777" w:rsidR="00DE3082" w:rsidRDefault="007F0774">
            <w:pPr>
              <w:pStyle w:val="TableParagraph"/>
              <w:spacing w:line="315" w:lineRule="exact"/>
              <w:ind w:right="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771,99</w:t>
            </w:r>
          </w:p>
        </w:tc>
      </w:tr>
    </w:tbl>
    <w:p w14:paraId="36D13EED" w14:textId="77777777" w:rsidR="00DE3082" w:rsidRDefault="00DE3082">
      <w:pPr>
        <w:pStyle w:val="a3"/>
        <w:rPr>
          <w:sz w:val="20"/>
        </w:rPr>
      </w:pPr>
    </w:p>
    <w:p w14:paraId="1467E2E4" w14:textId="77777777" w:rsidR="00DE3082" w:rsidRDefault="00DE3082">
      <w:pPr>
        <w:pStyle w:val="a3"/>
        <w:rPr>
          <w:sz w:val="20"/>
        </w:rPr>
      </w:pPr>
    </w:p>
    <w:p w14:paraId="707801AB" w14:textId="77777777" w:rsidR="00DE3082" w:rsidRDefault="00DE3082">
      <w:pPr>
        <w:pStyle w:val="a3"/>
        <w:rPr>
          <w:sz w:val="20"/>
        </w:rPr>
      </w:pPr>
    </w:p>
    <w:p w14:paraId="46E4E9D8" w14:textId="77777777" w:rsidR="00DE3082" w:rsidRDefault="00DE3082">
      <w:pPr>
        <w:pStyle w:val="a3"/>
        <w:rPr>
          <w:sz w:val="20"/>
        </w:rPr>
      </w:pPr>
    </w:p>
    <w:p w14:paraId="56EBCC86" w14:textId="77777777" w:rsidR="00DE3082" w:rsidRDefault="00DE3082">
      <w:pPr>
        <w:pStyle w:val="a3"/>
        <w:rPr>
          <w:sz w:val="20"/>
        </w:rPr>
      </w:pPr>
    </w:p>
    <w:p w14:paraId="2F120E57" w14:textId="77777777" w:rsidR="00DE3082" w:rsidRDefault="00DE3082">
      <w:pPr>
        <w:pStyle w:val="a3"/>
        <w:rPr>
          <w:sz w:val="20"/>
        </w:rPr>
      </w:pPr>
    </w:p>
    <w:p w14:paraId="62BCFB64" w14:textId="77777777" w:rsidR="00DE3082" w:rsidRDefault="00DE3082">
      <w:pPr>
        <w:pStyle w:val="a3"/>
        <w:rPr>
          <w:sz w:val="20"/>
        </w:rPr>
      </w:pPr>
    </w:p>
    <w:p w14:paraId="070518BA" w14:textId="77777777" w:rsidR="00DE3082" w:rsidRDefault="00DE3082">
      <w:pPr>
        <w:pStyle w:val="a3"/>
        <w:rPr>
          <w:sz w:val="20"/>
        </w:rPr>
      </w:pPr>
    </w:p>
    <w:p w14:paraId="69925289" w14:textId="77777777" w:rsidR="00DE3082" w:rsidRDefault="00DE3082">
      <w:pPr>
        <w:pStyle w:val="a3"/>
        <w:rPr>
          <w:sz w:val="20"/>
        </w:rPr>
      </w:pPr>
    </w:p>
    <w:p w14:paraId="2D75501A" w14:textId="77777777" w:rsidR="00DE3082" w:rsidRDefault="00DE3082">
      <w:pPr>
        <w:pStyle w:val="a3"/>
        <w:rPr>
          <w:sz w:val="20"/>
        </w:rPr>
      </w:pPr>
    </w:p>
    <w:p w14:paraId="088EB25E" w14:textId="77777777" w:rsidR="00DE3082" w:rsidRDefault="00DE3082">
      <w:pPr>
        <w:pStyle w:val="a3"/>
        <w:rPr>
          <w:sz w:val="20"/>
        </w:rPr>
      </w:pPr>
    </w:p>
    <w:p w14:paraId="655D671C" w14:textId="77777777" w:rsidR="00DE3082" w:rsidRDefault="00DE3082">
      <w:pPr>
        <w:pStyle w:val="a3"/>
        <w:rPr>
          <w:sz w:val="20"/>
        </w:rPr>
      </w:pPr>
    </w:p>
    <w:p w14:paraId="4B498865" w14:textId="77777777" w:rsidR="00DE3082" w:rsidRDefault="00DE3082">
      <w:pPr>
        <w:pStyle w:val="a3"/>
        <w:rPr>
          <w:sz w:val="20"/>
        </w:rPr>
      </w:pPr>
    </w:p>
    <w:p w14:paraId="5F0261C2" w14:textId="77777777" w:rsidR="00DE3082" w:rsidRDefault="00DE3082">
      <w:pPr>
        <w:pStyle w:val="a3"/>
        <w:rPr>
          <w:sz w:val="20"/>
        </w:rPr>
      </w:pPr>
    </w:p>
    <w:p w14:paraId="796D2BDC" w14:textId="77777777" w:rsidR="00DE3082" w:rsidRDefault="00DE3082">
      <w:pPr>
        <w:pStyle w:val="a3"/>
        <w:rPr>
          <w:sz w:val="20"/>
        </w:rPr>
      </w:pPr>
    </w:p>
    <w:p w14:paraId="6C3895B3" w14:textId="77777777" w:rsidR="00DE3082" w:rsidRDefault="00DE3082">
      <w:pPr>
        <w:pStyle w:val="a3"/>
        <w:rPr>
          <w:sz w:val="20"/>
        </w:rPr>
      </w:pPr>
    </w:p>
    <w:p w14:paraId="51D3DAC1" w14:textId="77777777" w:rsidR="00DE3082" w:rsidRDefault="00DE3082">
      <w:pPr>
        <w:pStyle w:val="a3"/>
        <w:rPr>
          <w:sz w:val="20"/>
        </w:rPr>
      </w:pPr>
    </w:p>
    <w:p w14:paraId="477BF927" w14:textId="77777777" w:rsidR="00DE3082" w:rsidRDefault="00DE3082">
      <w:pPr>
        <w:pStyle w:val="a3"/>
        <w:rPr>
          <w:sz w:val="20"/>
        </w:rPr>
      </w:pPr>
    </w:p>
    <w:p w14:paraId="7A121B3D" w14:textId="77777777" w:rsidR="00DE3082" w:rsidRDefault="00DE3082">
      <w:pPr>
        <w:pStyle w:val="a3"/>
        <w:rPr>
          <w:sz w:val="20"/>
        </w:rPr>
      </w:pPr>
    </w:p>
    <w:p w14:paraId="23ABFDB4" w14:textId="77777777" w:rsidR="00DE3082" w:rsidRDefault="00DE3082">
      <w:pPr>
        <w:pStyle w:val="a3"/>
        <w:rPr>
          <w:sz w:val="20"/>
        </w:rPr>
      </w:pPr>
    </w:p>
    <w:p w14:paraId="1830B6B0" w14:textId="77777777" w:rsidR="00DE3082" w:rsidRDefault="00DE3082">
      <w:pPr>
        <w:pStyle w:val="a3"/>
        <w:rPr>
          <w:sz w:val="20"/>
        </w:rPr>
      </w:pPr>
    </w:p>
    <w:p w14:paraId="1FDD3EAE" w14:textId="77777777" w:rsidR="00DE3082" w:rsidRDefault="00DE3082">
      <w:pPr>
        <w:pStyle w:val="a3"/>
        <w:rPr>
          <w:sz w:val="20"/>
        </w:rPr>
      </w:pPr>
    </w:p>
    <w:p w14:paraId="05BA4A4B" w14:textId="77777777" w:rsidR="00DE3082" w:rsidRDefault="00DE3082">
      <w:pPr>
        <w:rPr>
          <w:sz w:val="20"/>
        </w:rPr>
        <w:sectPr w:rsidR="00DE3082">
          <w:pgSz w:w="11910" w:h="16840"/>
          <w:pgMar w:top="860" w:right="120" w:bottom="0" w:left="1000" w:header="720" w:footer="720" w:gutter="0"/>
          <w:cols w:space="720"/>
        </w:sectPr>
      </w:pPr>
    </w:p>
    <w:p w14:paraId="56C0D1BF" w14:textId="77777777" w:rsidR="00DE3082" w:rsidRDefault="007F0774">
      <w:pPr>
        <w:pStyle w:val="a3"/>
        <w:spacing w:before="2"/>
        <w:rPr>
          <w:sz w:val="44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454DCFD9" wp14:editId="5E679AC2">
                <wp:simplePos x="0" y="0"/>
                <wp:positionH relativeFrom="page">
                  <wp:posOffset>857885</wp:posOffset>
                </wp:positionH>
                <wp:positionV relativeFrom="page">
                  <wp:posOffset>389890</wp:posOffset>
                </wp:positionV>
                <wp:extent cx="6618605" cy="10216515"/>
                <wp:effectExtent l="0" t="0" r="0" b="0"/>
                <wp:wrapNone/>
                <wp:docPr id="645789740" name="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351" y="614"/>
                          <a:chExt cx="10423" cy="16089"/>
                        </a:xfrm>
                      </wpg:grpSpPr>
                      <wps:wsp>
                        <wps:cNvPr id="47835187" name=" 362"/>
                        <wps:cNvSpPr>
                          <a:spLocks/>
                        </wps:cNvSpPr>
                        <wps:spPr bwMode="auto">
                          <a:xfrm>
                            <a:off x="1374" y="637"/>
                            <a:ext cx="10375" cy="16044"/>
                          </a:xfrm>
                          <a:custGeom>
                            <a:avLst/>
                            <a:gdLst>
                              <a:gd name="T0" fmla="+- 0 1374 1374"/>
                              <a:gd name="T1" fmla="*/ T0 w 10375"/>
                              <a:gd name="T2" fmla="+- 0 637 637"/>
                              <a:gd name="T3" fmla="*/ 637 h 16044"/>
                              <a:gd name="T4" fmla="+- 0 1374 1374"/>
                              <a:gd name="T5" fmla="*/ T4 w 10375"/>
                              <a:gd name="T6" fmla="+- 0 16681 637"/>
                              <a:gd name="T7" fmla="*/ 16681 h 16044"/>
                              <a:gd name="T8" fmla="+- 0 11749 1374"/>
                              <a:gd name="T9" fmla="*/ T8 w 10375"/>
                              <a:gd name="T10" fmla="+- 0 637 637"/>
                              <a:gd name="T11" fmla="*/ 637 h 16044"/>
                              <a:gd name="T12" fmla="+- 0 11749 1374"/>
                              <a:gd name="T13" fmla="*/ T12 w 10375"/>
                              <a:gd name="T14" fmla="+- 0 16681 637"/>
                              <a:gd name="T15" fmla="*/ 16681 h 16044"/>
                              <a:gd name="T16" fmla="+- 0 1374 1374"/>
                              <a:gd name="T17" fmla="*/ T16 w 10375"/>
                              <a:gd name="T18" fmla="+- 0 637 637"/>
                              <a:gd name="T19" fmla="*/ 637 h 16044"/>
                              <a:gd name="T20" fmla="+- 0 11749 1374"/>
                              <a:gd name="T21" fmla="*/ T20 w 10375"/>
                              <a:gd name="T22" fmla="+- 0 637 637"/>
                              <a:gd name="T23" fmla="*/ 63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7540443" name=" 36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1580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E26647" id=" 361" o:spid="_x0000_s1026" style="position:absolute;margin-left:67.55pt;margin-top:30.7pt;width:521.15pt;height:804.45pt;z-index:-251612160;mso-position-horizontal-relative:page;mso-position-vertical-relative:page" coordorigin="1351,61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">
                <v:shape id=" 362" o:spid="_x0000_s1027" style="position:absolute;left:1374;top:63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" path="m,l,16044m10375,r,16044m,l10375,e" filled="f" strokeweight="2.25pt">
                  <v:path arrowok="t" o:connecttype="custom" o:connectlocs="0,637;0,16681;10375,637;10375,16681;0,637;10375,637" o:connectangles="0,0,0,0,0,0"/>
                </v:shape>
                <v:shape id=" 363" o:spid="_x0000_s1028" type="#_x0000_t75" style="position:absolute;left:1353;top:1580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3E3B768F" w14:textId="77777777" w:rsidR="00DE3082" w:rsidRDefault="007F0774">
      <w:pPr>
        <w:pStyle w:val="a3"/>
        <w:ind w:left="5400"/>
      </w:pPr>
      <w:r>
        <w:t xml:space="preserve">Кваліфікаційний проєкт - </w:t>
      </w:r>
      <w:r>
        <w:rPr>
          <w:spacing w:val="-5"/>
        </w:rPr>
        <w:t>ПЗ</w:t>
      </w:r>
    </w:p>
    <w:p w14:paraId="0A40348D" w14:textId="77777777" w:rsidR="00DE3082" w:rsidRDefault="007F0774">
      <w:pPr>
        <w:pStyle w:val="a3"/>
        <w:spacing w:before="6"/>
        <w:rPr>
          <w:sz w:val="23"/>
        </w:rPr>
      </w:pPr>
      <w:r>
        <w:br w:type="column"/>
      </w:r>
    </w:p>
    <w:p w14:paraId="5C2CCE93" w14:textId="77777777" w:rsidR="00DE3082" w:rsidRDefault="007F0774">
      <w:pPr>
        <w:ind w:left="1361"/>
        <w:rPr>
          <w:sz w:val="20"/>
        </w:rPr>
      </w:pPr>
      <w:r>
        <w:rPr>
          <w:sz w:val="20"/>
        </w:rPr>
        <w:t>Лист</w:t>
      </w:r>
    </w:p>
    <w:p w14:paraId="3DFDD6F0" w14:textId="77777777" w:rsidR="00DE3082" w:rsidRDefault="007F0774">
      <w:pPr>
        <w:pStyle w:val="a3"/>
        <w:spacing w:before="166"/>
        <w:ind w:left="1433"/>
      </w:pPr>
      <w:r>
        <w:t>72</w:t>
      </w:r>
    </w:p>
    <w:p w14:paraId="4E2B807D" w14:textId="77777777" w:rsidR="00DE3082" w:rsidRDefault="00DE3082">
      <w:pPr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855" w:space="40"/>
            <w:col w:w="1895"/>
          </w:cols>
        </w:sectPr>
      </w:pPr>
    </w:p>
    <w:p w14:paraId="75ED2A4D" w14:textId="77777777" w:rsidR="00DE3082" w:rsidRPr="00850CC6" w:rsidRDefault="007F0774">
      <w:pPr>
        <w:pStyle w:val="a4"/>
        <w:numPr>
          <w:ilvl w:val="1"/>
          <w:numId w:val="18"/>
        </w:numPr>
        <w:tabs>
          <w:tab w:val="left" w:pos="1886"/>
        </w:tabs>
        <w:spacing w:before="75"/>
        <w:ind w:left="1885" w:hanging="423"/>
        <w:rPr>
          <w:sz w:val="28"/>
          <w:lang w:val="ru-RU"/>
        </w:rPr>
      </w:pPr>
      <w:r w:rsidRPr="00850CC6">
        <w:rPr>
          <w:sz w:val="28"/>
          <w:lang w:val="ru-RU"/>
        </w:rPr>
        <w:lastRenderedPageBreak/>
        <w:t>Оцінка впливу на водне</w:t>
      </w:r>
      <w:r w:rsidRPr="00850CC6">
        <w:rPr>
          <w:spacing w:val="1"/>
          <w:sz w:val="28"/>
          <w:lang w:val="ru-RU"/>
        </w:rPr>
        <w:t xml:space="preserve"> </w:t>
      </w:r>
      <w:r w:rsidRPr="00850CC6">
        <w:rPr>
          <w:sz w:val="28"/>
          <w:lang w:val="ru-RU"/>
        </w:rPr>
        <w:t>середовище.</w:t>
      </w:r>
    </w:p>
    <w:p w14:paraId="267CC595" w14:textId="77777777" w:rsidR="00DE3082" w:rsidRPr="00850CC6" w:rsidRDefault="00DE3082">
      <w:pPr>
        <w:pStyle w:val="a3"/>
        <w:rPr>
          <w:sz w:val="30"/>
          <w:lang w:val="ru-RU"/>
        </w:rPr>
      </w:pPr>
    </w:p>
    <w:p w14:paraId="1BB4B77A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7EEF8EB2" w14:textId="77777777" w:rsidR="00DE3082" w:rsidRPr="00850CC6" w:rsidRDefault="007F0774">
      <w:pPr>
        <w:pStyle w:val="a3"/>
        <w:spacing w:line="360" w:lineRule="auto"/>
        <w:ind w:left="622" w:right="449" w:firstLine="840"/>
        <w:jc w:val="both"/>
        <w:rPr>
          <w:lang w:val="ru-RU"/>
        </w:rPr>
      </w:pPr>
      <w:r w:rsidRPr="00850CC6">
        <w:rPr>
          <w:lang w:val="ru-RU"/>
        </w:rPr>
        <w:t>Проектна технологія будівельних робіт не призводить до утворення промислового дренажу і не змінює схему відведення дощової води. У період проведення ремонтно-будівельних робіт співробітники будівельних організацій використовують тимчасові колектори.</w:t>
      </w:r>
    </w:p>
    <w:p w14:paraId="47423887" w14:textId="77777777" w:rsidR="00DE3082" w:rsidRPr="00850CC6" w:rsidRDefault="00DE3082">
      <w:pPr>
        <w:pStyle w:val="a3"/>
        <w:rPr>
          <w:sz w:val="42"/>
          <w:lang w:val="ru-RU"/>
        </w:rPr>
      </w:pPr>
    </w:p>
    <w:p w14:paraId="527F623E" w14:textId="77777777" w:rsidR="00DE3082" w:rsidRPr="00850CC6" w:rsidRDefault="007F0774">
      <w:pPr>
        <w:pStyle w:val="a3"/>
        <w:spacing w:before="1"/>
        <w:ind w:left="1463"/>
        <w:rPr>
          <w:lang w:val="ru-RU"/>
        </w:rPr>
      </w:pPr>
      <w:r w:rsidRPr="00850CC6">
        <w:rPr>
          <w:lang w:val="ru-RU"/>
        </w:rPr>
        <w:t>6.3. Оцінка впливу на літосферу.</w:t>
      </w:r>
    </w:p>
    <w:p w14:paraId="7BE8BE22" w14:textId="77777777" w:rsidR="00DE3082" w:rsidRPr="00850CC6" w:rsidRDefault="00DE3082">
      <w:pPr>
        <w:pStyle w:val="a3"/>
        <w:rPr>
          <w:sz w:val="30"/>
          <w:lang w:val="ru-RU"/>
        </w:rPr>
      </w:pPr>
    </w:p>
    <w:p w14:paraId="2AD327D9" w14:textId="77777777" w:rsidR="00DE3082" w:rsidRPr="00850CC6" w:rsidRDefault="00DE3082">
      <w:pPr>
        <w:pStyle w:val="a3"/>
        <w:spacing w:before="10"/>
        <w:rPr>
          <w:sz w:val="25"/>
          <w:lang w:val="ru-RU"/>
        </w:rPr>
      </w:pPr>
    </w:p>
    <w:p w14:paraId="01AC6F4D" w14:textId="77777777" w:rsidR="00DE3082" w:rsidRPr="00850CC6" w:rsidRDefault="007F0774">
      <w:pPr>
        <w:pStyle w:val="a3"/>
        <w:spacing w:line="360" w:lineRule="auto"/>
        <w:ind w:left="622" w:right="440" w:firstLine="840"/>
        <w:jc w:val="both"/>
        <w:rPr>
          <w:lang w:val="ru-RU"/>
        </w:rPr>
      </w:pPr>
      <w:r w:rsidRPr="00850CC6">
        <w:rPr>
          <w:lang w:val="ru-RU"/>
        </w:rPr>
        <w:t>Відповідно до проекту організації будівництва проекту в результаті виконання робіт утворюються загально будівельні відходи четвертого класу небезпеки. Похідні дані та результати розрахунку кількості загально будівельних відходів наведено в табл.</w:t>
      </w:r>
      <w:r w:rsidRPr="00850CC6">
        <w:rPr>
          <w:spacing w:val="3"/>
          <w:lang w:val="ru-RU"/>
        </w:rPr>
        <w:t xml:space="preserve"> </w:t>
      </w:r>
      <w:r w:rsidRPr="00850CC6">
        <w:rPr>
          <w:lang w:val="ru-RU"/>
        </w:rPr>
        <w:t>6.6.</w:t>
      </w:r>
    </w:p>
    <w:p w14:paraId="4F368AAE" w14:textId="77777777" w:rsidR="00DE3082" w:rsidRDefault="007F0774">
      <w:pPr>
        <w:pStyle w:val="a3"/>
        <w:spacing w:before="3" w:line="357" w:lineRule="auto"/>
        <w:ind w:left="906" w:right="451" w:firstLine="566"/>
      </w:pPr>
      <w:r w:rsidRPr="00850CC6">
        <w:rPr>
          <w:lang w:val="ru-RU"/>
        </w:rPr>
        <w:t xml:space="preserve">Відповідно до проекту організації будівництва проекту в результаті виконання робіт утворюються загально будівельні відходи четвертого класу небезпеки. Похідні дані та результати розрахунку кількості загально будівельних відходів наведено в табл. </w:t>
      </w:r>
      <w:r>
        <w:t>6.8.</w:t>
      </w:r>
    </w:p>
    <w:p w14:paraId="7A730768" w14:textId="77777777" w:rsidR="00DE3082" w:rsidRPr="00F02C6D" w:rsidRDefault="007F0774">
      <w:pPr>
        <w:pStyle w:val="a3"/>
        <w:spacing w:before="208" w:after="11" w:line="508" w:lineRule="auto"/>
        <w:ind w:left="752" w:right="560" w:firstLine="7884"/>
        <w:rPr>
          <w:lang w:val="ru-RU"/>
        </w:rPr>
      </w:pPr>
      <w:r w:rsidRPr="00F02C6D">
        <w:rPr>
          <w:lang w:val="ru-RU"/>
        </w:rPr>
        <w:t>Таблиця 6.8 Похідні дані та результати розрахунку кількості загально будівельних відходів</w:t>
      </w:r>
    </w:p>
    <w:tbl>
      <w:tblPr>
        <w:tblW w:w="0" w:type="auto"/>
        <w:tblInd w:w="1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1138"/>
        <w:gridCol w:w="1244"/>
        <w:gridCol w:w="1249"/>
      </w:tblGrid>
      <w:tr w:rsidR="00DE3082" w14:paraId="5E345E11" w14:textId="77777777">
        <w:trPr>
          <w:trHeight w:val="321"/>
        </w:trPr>
        <w:tc>
          <w:tcPr>
            <w:tcW w:w="4254" w:type="dxa"/>
          </w:tcPr>
          <w:p w14:paraId="29F01B97" w14:textId="77777777" w:rsidR="00DE3082" w:rsidRDefault="007F0774">
            <w:pPr>
              <w:pStyle w:val="TableParagraph"/>
              <w:spacing w:line="302" w:lineRule="exact"/>
              <w:ind w:left="1267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</w:p>
        </w:tc>
        <w:tc>
          <w:tcPr>
            <w:tcW w:w="1138" w:type="dxa"/>
          </w:tcPr>
          <w:p w14:paraId="7B5F3E9A" w14:textId="77777777" w:rsidR="00DE3082" w:rsidRDefault="007F0774">
            <w:pPr>
              <w:pStyle w:val="TableParagraph"/>
              <w:spacing w:line="302" w:lineRule="exact"/>
              <w:ind w:left="73" w:right="70"/>
              <w:jc w:val="center"/>
              <w:rPr>
                <w:sz w:val="28"/>
              </w:rPr>
            </w:pPr>
            <w:r>
              <w:rPr>
                <w:sz w:val="28"/>
              </w:rPr>
              <w:t>Од.вим.</w:t>
            </w:r>
          </w:p>
        </w:tc>
        <w:tc>
          <w:tcPr>
            <w:tcW w:w="1244" w:type="dxa"/>
          </w:tcPr>
          <w:p w14:paraId="0FF1967B" w14:textId="77777777" w:rsidR="00DE3082" w:rsidRDefault="007F0774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Кіл-ть</w:t>
            </w:r>
          </w:p>
        </w:tc>
        <w:tc>
          <w:tcPr>
            <w:tcW w:w="1249" w:type="dxa"/>
          </w:tcPr>
          <w:p w14:paraId="42269BD0" w14:textId="77777777" w:rsidR="00DE3082" w:rsidRDefault="007F0774">
            <w:pPr>
              <w:pStyle w:val="TableParagraph"/>
              <w:spacing w:line="302" w:lineRule="exact"/>
              <w:ind w:left="161" w:right="152"/>
              <w:jc w:val="center"/>
              <w:rPr>
                <w:sz w:val="28"/>
              </w:rPr>
            </w:pPr>
            <w:r>
              <w:rPr>
                <w:sz w:val="28"/>
              </w:rPr>
              <w:t>Маса, т</w:t>
            </w:r>
          </w:p>
        </w:tc>
      </w:tr>
      <w:tr w:rsidR="00DE3082" w14:paraId="0256532A" w14:textId="77777777">
        <w:trPr>
          <w:trHeight w:val="326"/>
        </w:trPr>
        <w:tc>
          <w:tcPr>
            <w:tcW w:w="4254" w:type="dxa"/>
          </w:tcPr>
          <w:p w14:paraId="1A099469" w14:textId="77777777" w:rsidR="00DE3082" w:rsidRDefault="007F0774">
            <w:pPr>
              <w:pStyle w:val="TableParagraph"/>
              <w:spacing w:line="306" w:lineRule="exact"/>
              <w:ind w:left="28"/>
              <w:rPr>
                <w:sz w:val="28"/>
              </w:rPr>
            </w:pPr>
            <w:r>
              <w:rPr>
                <w:sz w:val="28"/>
              </w:rPr>
              <w:t>Папiр шлiфувальний</w:t>
            </w:r>
          </w:p>
        </w:tc>
        <w:tc>
          <w:tcPr>
            <w:tcW w:w="1138" w:type="dxa"/>
          </w:tcPr>
          <w:p w14:paraId="7C8F38A3" w14:textId="77777777" w:rsidR="00DE3082" w:rsidRDefault="007F0774">
            <w:pPr>
              <w:pStyle w:val="TableParagraph"/>
              <w:spacing w:line="306" w:lineRule="exact"/>
              <w:ind w:left="73" w:right="66"/>
              <w:jc w:val="center"/>
              <w:rPr>
                <w:sz w:val="28"/>
              </w:rPr>
            </w:pPr>
            <w:r>
              <w:rPr>
                <w:sz w:val="28"/>
              </w:rPr>
              <w:t>м2</w:t>
            </w:r>
          </w:p>
        </w:tc>
        <w:tc>
          <w:tcPr>
            <w:tcW w:w="1244" w:type="dxa"/>
          </w:tcPr>
          <w:p w14:paraId="1D7CC3C5" w14:textId="77777777" w:rsidR="00DE3082" w:rsidRDefault="007F0774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419,9058</w:t>
            </w:r>
          </w:p>
        </w:tc>
        <w:tc>
          <w:tcPr>
            <w:tcW w:w="1249" w:type="dxa"/>
          </w:tcPr>
          <w:p w14:paraId="566F2E76" w14:textId="77777777" w:rsidR="00DE3082" w:rsidRDefault="007F0774">
            <w:pPr>
              <w:pStyle w:val="TableParagraph"/>
              <w:spacing w:line="306" w:lineRule="exact"/>
              <w:ind w:left="161" w:right="152"/>
              <w:jc w:val="center"/>
              <w:rPr>
                <w:sz w:val="28"/>
              </w:rPr>
            </w:pPr>
            <w:r>
              <w:rPr>
                <w:sz w:val="28"/>
              </w:rPr>
              <w:t>0,084</w:t>
            </w:r>
          </w:p>
        </w:tc>
      </w:tr>
      <w:tr w:rsidR="00DE3082" w14:paraId="64C54489" w14:textId="77777777">
        <w:trPr>
          <w:trHeight w:val="321"/>
        </w:trPr>
        <w:tc>
          <w:tcPr>
            <w:tcW w:w="4254" w:type="dxa"/>
          </w:tcPr>
          <w:p w14:paraId="44C1341F" w14:textId="77777777" w:rsidR="00DE3082" w:rsidRDefault="007F0774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Дрантя</w:t>
            </w:r>
          </w:p>
        </w:tc>
        <w:tc>
          <w:tcPr>
            <w:tcW w:w="1138" w:type="dxa"/>
          </w:tcPr>
          <w:p w14:paraId="42F95624" w14:textId="77777777" w:rsidR="00DE3082" w:rsidRDefault="007F0774">
            <w:pPr>
              <w:pStyle w:val="TableParagraph"/>
              <w:spacing w:line="301" w:lineRule="exact"/>
              <w:ind w:left="73" w:right="70"/>
              <w:jc w:val="center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1244" w:type="dxa"/>
          </w:tcPr>
          <w:p w14:paraId="726A7B7E" w14:textId="77777777" w:rsidR="00DE3082" w:rsidRDefault="007F0774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472,20827</w:t>
            </w:r>
          </w:p>
        </w:tc>
        <w:tc>
          <w:tcPr>
            <w:tcW w:w="1249" w:type="dxa"/>
          </w:tcPr>
          <w:p w14:paraId="7A10777F" w14:textId="77777777" w:rsidR="00DE3082" w:rsidRDefault="007F0774">
            <w:pPr>
              <w:pStyle w:val="TableParagraph"/>
              <w:spacing w:line="301" w:lineRule="exact"/>
              <w:ind w:left="161" w:right="152"/>
              <w:jc w:val="center"/>
              <w:rPr>
                <w:sz w:val="28"/>
              </w:rPr>
            </w:pPr>
            <w:r>
              <w:rPr>
                <w:sz w:val="28"/>
              </w:rPr>
              <w:t>0,472</w:t>
            </w:r>
          </w:p>
        </w:tc>
      </w:tr>
      <w:tr w:rsidR="00DE3082" w14:paraId="6E99164A" w14:textId="77777777">
        <w:trPr>
          <w:trHeight w:val="321"/>
        </w:trPr>
        <w:tc>
          <w:tcPr>
            <w:tcW w:w="4254" w:type="dxa"/>
          </w:tcPr>
          <w:p w14:paraId="7EE33048" w14:textId="77777777" w:rsidR="00DE3082" w:rsidRDefault="007F0774">
            <w:pPr>
              <w:pStyle w:val="TableParagraph"/>
              <w:spacing w:line="301" w:lineRule="exact"/>
              <w:ind w:left="28"/>
              <w:rPr>
                <w:sz w:val="28"/>
              </w:rPr>
            </w:pPr>
            <w:r>
              <w:rPr>
                <w:sz w:val="28"/>
              </w:rPr>
              <w:t>Клоччя</w:t>
            </w:r>
          </w:p>
        </w:tc>
        <w:tc>
          <w:tcPr>
            <w:tcW w:w="1138" w:type="dxa"/>
          </w:tcPr>
          <w:p w14:paraId="6CC0254D" w14:textId="77777777" w:rsidR="00DE3082" w:rsidRDefault="007F0774">
            <w:pPr>
              <w:pStyle w:val="TableParagraph"/>
              <w:spacing w:line="301" w:lineRule="exact"/>
              <w:ind w:left="73" w:right="70"/>
              <w:jc w:val="center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1244" w:type="dxa"/>
          </w:tcPr>
          <w:p w14:paraId="2263F170" w14:textId="77777777" w:rsidR="00DE3082" w:rsidRDefault="007F0774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617,8666</w:t>
            </w:r>
          </w:p>
        </w:tc>
        <w:tc>
          <w:tcPr>
            <w:tcW w:w="1249" w:type="dxa"/>
          </w:tcPr>
          <w:p w14:paraId="6F320FE7" w14:textId="77777777" w:rsidR="00DE3082" w:rsidRDefault="007F0774">
            <w:pPr>
              <w:pStyle w:val="TableParagraph"/>
              <w:spacing w:line="301" w:lineRule="exact"/>
              <w:ind w:left="161" w:right="152"/>
              <w:jc w:val="center"/>
              <w:rPr>
                <w:sz w:val="28"/>
              </w:rPr>
            </w:pPr>
            <w:r>
              <w:rPr>
                <w:sz w:val="28"/>
              </w:rPr>
              <w:t>0,617</w:t>
            </w:r>
          </w:p>
        </w:tc>
      </w:tr>
      <w:tr w:rsidR="00DE3082" w14:paraId="360463C0" w14:textId="77777777">
        <w:trPr>
          <w:trHeight w:val="321"/>
        </w:trPr>
        <w:tc>
          <w:tcPr>
            <w:tcW w:w="4254" w:type="dxa"/>
          </w:tcPr>
          <w:p w14:paraId="01F8FB04" w14:textId="77777777" w:rsidR="00DE3082" w:rsidRPr="00850CC6" w:rsidRDefault="007F0774">
            <w:pPr>
              <w:pStyle w:val="TableParagraph"/>
              <w:spacing w:line="301" w:lineRule="exact"/>
              <w:ind w:left="28"/>
              <w:rPr>
                <w:sz w:val="28"/>
                <w:lang w:val="ru-RU"/>
              </w:rPr>
            </w:pPr>
            <w:r w:rsidRPr="00850CC6">
              <w:rPr>
                <w:sz w:val="28"/>
                <w:lang w:val="ru-RU"/>
              </w:rPr>
              <w:t>Бруски обр</w:t>
            </w:r>
            <w:r>
              <w:rPr>
                <w:sz w:val="28"/>
              </w:rPr>
              <w:t>i</w:t>
            </w:r>
            <w:r w:rsidRPr="00850CC6">
              <w:rPr>
                <w:sz w:val="28"/>
                <w:lang w:val="ru-RU"/>
              </w:rPr>
              <w:t>зн</w:t>
            </w:r>
            <w:r>
              <w:rPr>
                <w:sz w:val="28"/>
              </w:rPr>
              <w:t>i</w:t>
            </w:r>
            <w:r w:rsidRPr="00850CC6">
              <w:rPr>
                <w:sz w:val="28"/>
                <w:lang w:val="ru-RU"/>
              </w:rPr>
              <w:t xml:space="preserve"> з хвойних пор</w:t>
            </w:r>
            <w:r>
              <w:rPr>
                <w:sz w:val="28"/>
              </w:rPr>
              <w:t>i</w:t>
            </w:r>
            <w:r w:rsidRPr="00850CC6">
              <w:rPr>
                <w:sz w:val="28"/>
                <w:lang w:val="ru-RU"/>
              </w:rPr>
              <w:t>д</w:t>
            </w:r>
          </w:p>
        </w:tc>
        <w:tc>
          <w:tcPr>
            <w:tcW w:w="1138" w:type="dxa"/>
          </w:tcPr>
          <w:p w14:paraId="47C26BBF" w14:textId="77777777" w:rsidR="00DE3082" w:rsidRDefault="007F0774">
            <w:pPr>
              <w:pStyle w:val="TableParagraph"/>
              <w:spacing w:line="301" w:lineRule="exact"/>
              <w:ind w:left="72" w:right="70"/>
              <w:jc w:val="center"/>
              <w:rPr>
                <w:sz w:val="28"/>
              </w:rPr>
            </w:pPr>
            <w:r>
              <w:rPr>
                <w:sz w:val="28"/>
              </w:rPr>
              <w:t>М3</w:t>
            </w:r>
          </w:p>
        </w:tc>
        <w:tc>
          <w:tcPr>
            <w:tcW w:w="1244" w:type="dxa"/>
          </w:tcPr>
          <w:p w14:paraId="08AC4713" w14:textId="77777777" w:rsidR="00DE3082" w:rsidRDefault="007F077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2,22</w:t>
            </w:r>
          </w:p>
        </w:tc>
        <w:tc>
          <w:tcPr>
            <w:tcW w:w="1249" w:type="dxa"/>
          </w:tcPr>
          <w:p w14:paraId="542F4F5C" w14:textId="77777777" w:rsidR="00DE3082" w:rsidRDefault="007F0774">
            <w:pPr>
              <w:pStyle w:val="TableParagraph"/>
              <w:spacing w:line="301" w:lineRule="exact"/>
              <w:ind w:left="161" w:right="152"/>
              <w:jc w:val="center"/>
              <w:rPr>
                <w:sz w:val="28"/>
              </w:rPr>
            </w:pPr>
            <w:r>
              <w:rPr>
                <w:sz w:val="28"/>
              </w:rPr>
              <w:t>1,776</w:t>
            </w:r>
          </w:p>
        </w:tc>
      </w:tr>
      <w:tr w:rsidR="00DE3082" w14:paraId="1B2A1032" w14:textId="77777777">
        <w:trPr>
          <w:trHeight w:val="321"/>
        </w:trPr>
        <w:tc>
          <w:tcPr>
            <w:tcW w:w="4254" w:type="dxa"/>
          </w:tcPr>
          <w:p w14:paraId="617382BB" w14:textId="77777777" w:rsidR="00DE3082" w:rsidRDefault="007F0774">
            <w:pPr>
              <w:pStyle w:val="TableParagraph"/>
              <w:spacing w:line="302" w:lineRule="exact"/>
              <w:ind w:left="28"/>
              <w:rPr>
                <w:sz w:val="28"/>
              </w:rPr>
            </w:pPr>
            <w:r>
              <w:rPr>
                <w:sz w:val="28"/>
              </w:rPr>
              <w:t>Листи гіпсокартонні обрізки</w:t>
            </w:r>
          </w:p>
        </w:tc>
        <w:tc>
          <w:tcPr>
            <w:tcW w:w="1138" w:type="dxa"/>
          </w:tcPr>
          <w:p w14:paraId="276B32CD" w14:textId="77777777" w:rsidR="00DE3082" w:rsidRDefault="007F0774">
            <w:pPr>
              <w:pStyle w:val="TableParagraph"/>
              <w:spacing w:line="302" w:lineRule="exact"/>
              <w:ind w:left="72" w:right="70"/>
              <w:jc w:val="center"/>
              <w:rPr>
                <w:sz w:val="28"/>
              </w:rPr>
            </w:pPr>
            <w:r>
              <w:rPr>
                <w:sz w:val="28"/>
              </w:rPr>
              <w:t>М3</w:t>
            </w:r>
          </w:p>
        </w:tc>
        <w:tc>
          <w:tcPr>
            <w:tcW w:w="1244" w:type="dxa"/>
          </w:tcPr>
          <w:p w14:paraId="5688A768" w14:textId="77777777" w:rsidR="00DE3082" w:rsidRDefault="007F0774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486,4</w:t>
            </w:r>
          </w:p>
        </w:tc>
        <w:tc>
          <w:tcPr>
            <w:tcW w:w="1249" w:type="dxa"/>
          </w:tcPr>
          <w:p w14:paraId="538B1ED1" w14:textId="77777777" w:rsidR="00DE3082" w:rsidRDefault="007F0774">
            <w:pPr>
              <w:pStyle w:val="TableParagraph"/>
              <w:spacing w:line="302" w:lineRule="exact"/>
              <w:ind w:left="161" w:right="152"/>
              <w:jc w:val="center"/>
              <w:rPr>
                <w:sz w:val="28"/>
              </w:rPr>
            </w:pPr>
            <w:r>
              <w:rPr>
                <w:sz w:val="28"/>
              </w:rPr>
              <w:t>4,62</w:t>
            </w:r>
          </w:p>
        </w:tc>
      </w:tr>
      <w:tr w:rsidR="00DE3082" w14:paraId="4F2EDA6C" w14:textId="77777777">
        <w:trPr>
          <w:trHeight w:val="325"/>
        </w:trPr>
        <w:tc>
          <w:tcPr>
            <w:tcW w:w="4254" w:type="dxa"/>
          </w:tcPr>
          <w:p w14:paraId="37BC0097" w14:textId="77777777" w:rsidR="00DE3082" w:rsidRDefault="007F0774">
            <w:pPr>
              <w:pStyle w:val="TableParagraph"/>
              <w:spacing w:line="306" w:lineRule="exact"/>
              <w:ind w:right="19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Разом</w:t>
            </w:r>
          </w:p>
        </w:tc>
        <w:tc>
          <w:tcPr>
            <w:tcW w:w="1138" w:type="dxa"/>
          </w:tcPr>
          <w:p w14:paraId="426F8410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4B2A202B" w14:textId="77777777" w:rsidR="00DE3082" w:rsidRDefault="00DE3082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14:paraId="2A2100F7" w14:textId="77777777" w:rsidR="00DE3082" w:rsidRDefault="007F0774">
            <w:pPr>
              <w:pStyle w:val="TableParagraph"/>
              <w:spacing w:line="306" w:lineRule="exact"/>
              <w:ind w:left="161"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7,569</w:t>
            </w:r>
          </w:p>
        </w:tc>
      </w:tr>
    </w:tbl>
    <w:p w14:paraId="537E4124" w14:textId="77777777" w:rsidR="00DE3082" w:rsidRDefault="00DE3082">
      <w:pPr>
        <w:pStyle w:val="a3"/>
        <w:rPr>
          <w:sz w:val="20"/>
        </w:rPr>
      </w:pPr>
    </w:p>
    <w:p w14:paraId="2D95EF1A" w14:textId="77777777" w:rsidR="00DE3082" w:rsidRDefault="00DE3082">
      <w:pPr>
        <w:pStyle w:val="a3"/>
        <w:rPr>
          <w:sz w:val="20"/>
        </w:rPr>
      </w:pPr>
    </w:p>
    <w:p w14:paraId="6C0276EF" w14:textId="77777777" w:rsidR="00DE3082" w:rsidRDefault="00DE3082">
      <w:pPr>
        <w:pStyle w:val="a3"/>
        <w:rPr>
          <w:sz w:val="20"/>
        </w:rPr>
      </w:pPr>
    </w:p>
    <w:p w14:paraId="35999B65" w14:textId="77777777" w:rsidR="00DE3082" w:rsidRDefault="00DE3082">
      <w:pPr>
        <w:pStyle w:val="a3"/>
        <w:rPr>
          <w:sz w:val="20"/>
        </w:rPr>
      </w:pPr>
    </w:p>
    <w:p w14:paraId="60EB532C" w14:textId="77777777" w:rsidR="00DE3082" w:rsidRDefault="00DE3082">
      <w:pPr>
        <w:pStyle w:val="a3"/>
        <w:rPr>
          <w:sz w:val="20"/>
        </w:rPr>
      </w:pPr>
    </w:p>
    <w:p w14:paraId="3EE2A4E3" w14:textId="77777777" w:rsidR="00DE3082" w:rsidRDefault="00DE3082">
      <w:pPr>
        <w:pStyle w:val="a3"/>
        <w:rPr>
          <w:sz w:val="20"/>
        </w:rPr>
      </w:pPr>
    </w:p>
    <w:p w14:paraId="17DC7381" w14:textId="77777777" w:rsidR="00DE3082" w:rsidRDefault="00DE3082">
      <w:pPr>
        <w:pStyle w:val="a3"/>
        <w:rPr>
          <w:sz w:val="20"/>
        </w:rPr>
      </w:pPr>
    </w:p>
    <w:p w14:paraId="7F47E9EF" w14:textId="77777777" w:rsidR="00DE3082" w:rsidRDefault="00DE3082">
      <w:pPr>
        <w:pStyle w:val="a3"/>
        <w:rPr>
          <w:sz w:val="20"/>
        </w:rPr>
      </w:pPr>
    </w:p>
    <w:p w14:paraId="04E6805F" w14:textId="77777777" w:rsidR="00DE3082" w:rsidRDefault="00DE3082">
      <w:pPr>
        <w:pStyle w:val="a3"/>
        <w:rPr>
          <w:sz w:val="20"/>
        </w:rPr>
      </w:pPr>
    </w:p>
    <w:p w14:paraId="19D76A72" w14:textId="77777777" w:rsidR="00DE3082" w:rsidRDefault="00DE3082">
      <w:pPr>
        <w:pStyle w:val="a3"/>
        <w:rPr>
          <w:sz w:val="20"/>
        </w:rPr>
      </w:pPr>
    </w:p>
    <w:p w14:paraId="781B5826" w14:textId="77777777" w:rsidR="00DE3082" w:rsidRDefault="00DE3082">
      <w:pPr>
        <w:pStyle w:val="a3"/>
        <w:rPr>
          <w:sz w:val="20"/>
        </w:rPr>
      </w:pPr>
    </w:p>
    <w:p w14:paraId="4C11A79C" w14:textId="77777777" w:rsidR="00DE3082" w:rsidRDefault="00DE3082">
      <w:pPr>
        <w:pStyle w:val="a3"/>
        <w:spacing w:before="2"/>
        <w:rPr>
          <w:sz w:val="16"/>
        </w:rPr>
      </w:pPr>
    </w:p>
    <w:p w14:paraId="5C57E49C" w14:textId="77777777" w:rsidR="00DE3082" w:rsidRDefault="00DE3082">
      <w:pPr>
        <w:rPr>
          <w:sz w:val="16"/>
        </w:rPr>
        <w:sectPr w:rsidR="00DE3082">
          <w:pgSz w:w="11910" w:h="16840"/>
          <w:pgMar w:top="860" w:right="120" w:bottom="0" w:left="1000" w:header="720" w:footer="720" w:gutter="0"/>
          <w:cols w:space="720"/>
        </w:sectPr>
      </w:pPr>
    </w:p>
    <w:p w14:paraId="32EA25D1" w14:textId="77777777" w:rsidR="00DE3082" w:rsidRDefault="007F0774">
      <w:pPr>
        <w:pStyle w:val="a3"/>
        <w:spacing w:before="9"/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0346C7BF" wp14:editId="21769CBC">
                <wp:simplePos x="0" y="0"/>
                <wp:positionH relativeFrom="page">
                  <wp:posOffset>857885</wp:posOffset>
                </wp:positionH>
                <wp:positionV relativeFrom="page">
                  <wp:posOffset>389890</wp:posOffset>
                </wp:positionV>
                <wp:extent cx="6618605" cy="10216515"/>
                <wp:effectExtent l="0" t="0" r="0" b="0"/>
                <wp:wrapNone/>
                <wp:docPr id="2128450095" name="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0216515"/>
                          <a:chOff x="1351" y="614"/>
                          <a:chExt cx="10423" cy="16089"/>
                        </a:xfrm>
                      </wpg:grpSpPr>
                      <wps:wsp>
                        <wps:cNvPr id="504433084" name=" 365"/>
                        <wps:cNvSpPr>
                          <a:spLocks/>
                        </wps:cNvSpPr>
                        <wps:spPr bwMode="auto">
                          <a:xfrm>
                            <a:off x="1374" y="637"/>
                            <a:ext cx="10375" cy="16044"/>
                          </a:xfrm>
                          <a:custGeom>
                            <a:avLst/>
                            <a:gdLst>
                              <a:gd name="T0" fmla="+- 0 1374 1374"/>
                              <a:gd name="T1" fmla="*/ T0 w 10375"/>
                              <a:gd name="T2" fmla="+- 0 637 637"/>
                              <a:gd name="T3" fmla="*/ 637 h 16044"/>
                              <a:gd name="T4" fmla="+- 0 1374 1374"/>
                              <a:gd name="T5" fmla="*/ T4 w 10375"/>
                              <a:gd name="T6" fmla="+- 0 16681 637"/>
                              <a:gd name="T7" fmla="*/ 16681 h 16044"/>
                              <a:gd name="T8" fmla="+- 0 11749 1374"/>
                              <a:gd name="T9" fmla="*/ T8 w 10375"/>
                              <a:gd name="T10" fmla="+- 0 637 637"/>
                              <a:gd name="T11" fmla="*/ 637 h 16044"/>
                              <a:gd name="T12" fmla="+- 0 11749 1374"/>
                              <a:gd name="T13" fmla="*/ T12 w 10375"/>
                              <a:gd name="T14" fmla="+- 0 16681 637"/>
                              <a:gd name="T15" fmla="*/ 16681 h 16044"/>
                              <a:gd name="T16" fmla="+- 0 1374 1374"/>
                              <a:gd name="T17" fmla="*/ T16 w 10375"/>
                              <a:gd name="T18" fmla="+- 0 637 637"/>
                              <a:gd name="T19" fmla="*/ 637 h 16044"/>
                              <a:gd name="T20" fmla="+- 0 11749 1374"/>
                              <a:gd name="T21" fmla="*/ T20 w 10375"/>
                              <a:gd name="T22" fmla="+- 0 637 637"/>
                              <a:gd name="T23" fmla="*/ 637 h 16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75" h="16044">
                                <a:moveTo>
                                  <a:pt x="0" y="0"/>
                                </a:moveTo>
                                <a:lnTo>
                                  <a:pt x="0" y="16044"/>
                                </a:lnTo>
                                <a:moveTo>
                                  <a:pt x="10375" y="0"/>
                                </a:moveTo>
                                <a:lnTo>
                                  <a:pt x="10375" y="16044"/>
                                </a:lnTo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4894195" name=" 36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15808"/>
                            <a:ext cx="10421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CBA8DE" id=" 364" o:spid="_x0000_s1026" style="position:absolute;margin-left:67.55pt;margin-top:30.7pt;width:521.15pt;height:804.45pt;z-index:-251611136;mso-position-horizontal-relative:page;mso-position-vertical-relative:page" coordorigin="1351,614" coordsize="10423,16089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">
                <v:shape id=" 365" o:spid="_x0000_s1027" style="position:absolute;left:1374;top:637;width:10375;height:16044;visibility:visible;mso-wrap-style:square;v-text-anchor:top" coordsize="10375,160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" path="m,l,16044m10375,r,16044m,l10375,e" filled="f" strokeweight="2.25pt">
                  <v:path arrowok="t" o:connecttype="custom" o:connectlocs="0,637;0,16681;10375,637;10375,16681;0,637;10375,637" o:connectangles="0,0,0,0,0,0"/>
                </v:shape>
                <v:shape id=" 366" o:spid="_x0000_s1028" type="#_x0000_t75" style="position:absolute;left:1353;top:15808;width:10421;height:895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5BB9810A" w14:textId="77777777" w:rsidR="00DE3082" w:rsidRDefault="007F0774">
      <w:pPr>
        <w:pStyle w:val="a3"/>
        <w:ind w:left="5400"/>
      </w:pPr>
      <w:r>
        <w:t xml:space="preserve">Кваліфікаційний проєкт - </w:t>
      </w:r>
      <w:r>
        <w:rPr>
          <w:spacing w:val="-5"/>
        </w:rPr>
        <w:t>ПЗ</w:t>
      </w:r>
    </w:p>
    <w:p w14:paraId="76984CB9" w14:textId="77777777" w:rsidR="00DE3082" w:rsidRDefault="007F0774">
      <w:pPr>
        <w:spacing w:before="93"/>
        <w:ind w:left="1361"/>
        <w:rPr>
          <w:sz w:val="20"/>
        </w:rPr>
      </w:pPr>
      <w:r>
        <w:br w:type="column"/>
      </w:r>
      <w:r>
        <w:rPr>
          <w:sz w:val="20"/>
        </w:rPr>
        <w:t>Лист</w:t>
      </w:r>
    </w:p>
    <w:p w14:paraId="4486807B" w14:textId="42B11506" w:rsidR="00DE3082" w:rsidRDefault="007F0774" w:rsidP="005D7824">
      <w:pPr>
        <w:pStyle w:val="a3"/>
        <w:spacing w:before="166"/>
        <w:ind w:left="1433"/>
        <w:sectPr w:rsidR="00DE3082">
          <w:type w:val="continuous"/>
          <w:pgSz w:w="11910" w:h="16840"/>
          <w:pgMar w:top="860" w:right="120" w:bottom="280" w:left="1000" w:header="720" w:footer="720" w:gutter="0"/>
          <w:cols w:num="2" w:space="720" w:equalWidth="0">
            <w:col w:w="8855" w:space="40"/>
            <w:col w:w="1895"/>
          </w:cols>
        </w:sectPr>
      </w:pPr>
      <w:r>
        <w:t>73</w:t>
      </w:r>
      <w:bookmarkStart w:id="0" w:name="_GoBack"/>
      <w:bookmarkEnd w:id="0"/>
    </w:p>
    <w:p w14:paraId="78E03FBB" w14:textId="0399E9F5" w:rsidR="00DE3082" w:rsidRDefault="00DE3082" w:rsidP="005D7824">
      <w:pPr>
        <w:pStyle w:val="a3"/>
        <w:spacing w:before="75"/>
      </w:pPr>
    </w:p>
    <w:sectPr w:rsidR="00DE3082">
      <w:type w:val="continuous"/>
      <w:pgSz w:w="11910" w:h="16840"/>
      <w:pgMar w:top="860" w:right="120" w:bottom="280" w:left="1000" w:header="720" w:footer="720" w:gutter="0"/>
      <w:cols w:num="2" w:space="720" w:equalWidth="0">
        <w:col w:w="8615" w:space="40"/>
        <w:col w:w="213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57D7F" w14:textId="77777777" w:rsidR="004D1410" w:rsidRDefault="004D1410">
      <w:r>
        <w:separator/>
      </w:r>
    </w:p>
  </w:endnote>
  <w:endnote w:type="continuationSeparator" w:id="0">
    <w:p w14:paraId="7C834360" w14:textId="77777777" w:rsidR="004D1410" w:rsidRDefault="004D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???Ўм§А?§ЮЎм???§ЮЎм§Ў?Ўм§А?-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60F1A" w14:textId="77777777" w:rsidR="004D1410" w:rsidRDefault="004D1410">
      <w:r>
        <w:separator/>
      </w:r>
    </w:p>
  </w:footnote>
  <w:footnote w:type="continuationSeparator" w:id="0">
    <w:p w14:paraId="55E45A24" w14:textId="77777777" w:rsidR="004D1410" w:rsidRDefault="004D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39341B"/>
    <w:multiLevelType w:val="multilevel"/>
    <w:tmpl w:val="9239341B"/>
    <w:lvl w:ilvl="0">
      <w:numFmt w:val="bullet"/>
      <w:lvlText w:val="·"/>
      <w:lvlJc w:val="left"/>
      <w:pPr>
        <w:ind w:left="185" w:hanging="192"/>
      </w:pPr>
      <w:rPr>
        <w:rFonts w:ascii="Cambria Math" w:eastAsia="Cambria Math" w:hAnsi="Cambria Math" w:cs="Cambria Math" w:hint="default"/>
        <w:w w:val="87"/>
        <w:sz w:val="28"/>
        <w:szCs w:val="28"/>
      </w:rPr>
    </w:lvl>
    <w:lvl w:ilvl="1">
      <w:numFmt w:val="bullet"/>
      <w:lvlText w:val="•"/>
      <w:lvlJc w:val="left"/>
      <w:pPr>
        <w:ind w:left="601" w:hanging="192"/>
      </w:pPr>
      <w:rPr>
        <w:rFonts w:hint="default"/>
      </w:rPr>
    </w:lvl>
    <w:lvl w:ilvl="2">
      <w:numFmt w:val="bullet"/>
      <w:lvlText w:val="•"/>
      <w:lvlJc w:val="left"/>
      <w:pPr>
        <w:ind w:left="1022" w:hanging="192"/>
      </w:pPr>
      <w:rPr>
        <w:rFonts w:hint="default"/>
      </w:rPr>
    </w:lvl>
    <w:lvl w:ilvl="3">
      <w:numFmt w:val="bullet"/>
      <w:lvlText w:val="•"/>
      <w:lvlJc w:val="left"/>
      <w:pPr>
        <w:ind w:left="1443" w:hanging="192"/>
      </w:pPr>
      <w:rPr>
        <w:rFonts w:hint="default"/>
      </w:rPr>
    </w:lvl>
    <w:lvl w:ilvl="4">
      <w:numFmt w:val="bullet"/>
      <w:lvlText w:val="•"/>
      <w:lvlJc w:val="left"/>
      <w:pPr>
        <w:ind w:left="1864" w:hanging="192"/>
      </w:pPr>
      <w:rPr>
        <w:rFonts w:hint="default"/>
      </w:rPr>
    </w:lvl>
    <w:lvl w:ilvl="5">
      <w:numFmt w:val="bullet"/>
      <w:lvlText w:val="•"/>
      <w:lvlJc w:val="left"/>
      <w:pPr>
        <w:ind w:left="2285" w:hanging="192"/>
      </w:pPr>
      <w:rPr>
        <w:rFonts w:hint="default"/>
      </w:rPr>
    </w:lvl>
    <w:lvl w:ilvl="6">
      <w:numFmt w:val="bullet"/>
      <w:lvlText w:val="•"/>
      <w:lvlJc w:val="left"/>
      <w:pPr>
        <w:ind w:left="2706" w:hanging="192"/>
      </w:pPr>
      <w:rPr>
        <w:rFonts w:hint="default"/>
      </w:rPr>
    </w:lvl>
    <w:lvl w:ilvl="7">
      <w:numFmt w:val="bullet"/>
      <w:lvlText w:val="•"/>
      <w:lvlJc w:val="left"/>
      <w:pPr>
        <w:ind w:left="3127" w:hanging="192"/>
      </w:pPr>
      <w:rPr>
        <w:rFonts w:hint="default"/>
      </w:rPr>
    </w:lvl>
    <w:lvl w:ilvl="8">
      <w:numFmt w:val="bullet"/>
      <w:lvlText w:val="•"/>
      <w:lvlJc w:val="left"/>
      <w:pPr>
        <w:ind w:left="3548" w:hanging="192"/>
      </w:pPr>
      <w:rPr>
        <w:rFonts w:hint="default"/>
      </w:rPr>
    </w:lvl>
  </w:abstractNum>
  <w:abstractNum w:abstractNumId="1" w15:restartNumberingAfterBreak="0">
    <w:nsid w:val="9C8AC8EF"/>
    <w:multiLevelType w:val="multilevel"/>
    <w:tmpl w:val="9C8AC8EF"/>
    <w:lvl w:ilvl="0">
      <w:start w:val="1"/>
      <w:numFmt w:val="decimal"/>
      <w:lvlText w:val="%1."/>
      <w:lvlJc w:val="left"/>
      <w:pPr>
        <w:ind w:left="622" w:hanging="28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•"/>
      <w:lvlJc w:val="left"/>
      <w:pPr>
        <w:ind w:left="1636" w:hanging="289"/>
      </w:pPr>
      <w:rPr>
        <w:rFonts w:hint="default"/>
      </w:rPr>
    </w:lvl>
    <w:lvl w:ilvl="2">
      <w:numFmt w:val="bullet"/>
      <w:lvlText w:val="•"/>
      <w:lvlJc w:val="left"/>
      <w:pPr>
        <w:ind w:left="2652" w:hanging="289"/>
      </w:pPr>
      <w:rPr>
        <w:rFonts w:hint="default"/>
      </w:rPr>
    </w:lvl>
    <w:lvl w:ilvl="3">
      <w:numFmt w:val="bullet"/>
      <w:lvlText w:val="•"/>
      <w:lvlJc w:val="left"/>
      <w:pPr>
        <w:ind w:left="3669" w:hanging="289"/>
      </w:pPr>
      <w:rPr>
        <w:rFonts w:hint="default"/>
      </w:rPr>
    </w:lvl>
    <w:lvl w:ilvl="4">
      <w:numFmt w:val="bullet"/>
      <w:lvlText w:val="•"/>
      <w:lvlJc w:val="left"/>
      <w:pPr>
        <w:ind w:left="4685" w:hanging="289"/>
      </w:pPr>
      <w:rPr>
        <w:rFonts w:hint="default"/>
      </w:rPr>
    </w:lvl>
    <w:lvl w:ilvl="5">
      <w:numFmt w:val="bullet"/>
      <w:lvlText w:val="•"/>
      <w:lvlJc w:val="left"/>
      <w:pPr>
        <w:ind w:left="5702" w:hanging="289"/>
      </w:pPr>
      <w:rPr>
        <w:rFonts w:hint="default"/>
      </w:rPr>
    </w:lvl>
    <w:lvl w:ilvl="6">
      <w:numFmt w:val="bullet"/>
      <w:lvlText w:val="•"/>
      <w:lvlJc w:val="left"/>
      <w:pPr>
        <w:ind w:left="6718" w:hanging="289"/>
      </w:pPr>
      <w:rPr>
        <w:rFonts w:hint="default"/>
      </w:rPr>
    </w:lvl>
    <w:lvl w:ilvl="7">
      <w:numFmt w:val="bullet"/>
      <w:lvlText w:val="•"/>
      <w:lvlJc w:val="left"/>
      <w:pPr>
        <w:ind w:left="7734" w:hanging="289"/>
      </w:pPr>
      <w:rPr>
        <w:rFonts w:hint="default"/>
      </w:rPr>
    </w:lvl>
    <w:lvl w:ilvl="8">
      <w:numFmt w:val="bullet"/>
      <w:lvlText w:val="•"/>
      <w:lvlJc w:val="left"/>
      <w:pPr>
        <w:ind w:left="8751" w:hanging="289"/>
      </w:pPr>
      <w:rPr>
        <w:rFonts w:hint="default"/>
      </w:rPr>
    </w:lvl>
  </w:abstractNum>
  <w:abstractNum w:abstractNumId="2" w15:restartNumberingAfterBreak="0">
    <w:nsid w:val="B5E306ED"/>
    <w:multiLevelType w:val="multilevel"/>
    <w:tmpl w:val="B5E306ED"/>
    <w:lvl w:ilvl="0">
      <w:numFmt w:val="bullet"/>
      <w:lvlText w:val="-"/>
      <w:lvlJc w:val="left"/>
      <w:pPr>
        <w:ind w:left="622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•"/>
      <w:lvlJc w:val="left"/>
      <w:pPr>
        <w:ind w:left="1636" w:hanging="360"/>
      </w:pPr>
      <w:rPr>
        <w:rFonts w:hint="default"/>
      </w:rPr>
    </w:lvl>
    <w:lvl w:ilvl="2">
      <w:numFmt w:val="bullet"/>
      <w:lvlText w:val="•"/>
      <w:lvlJc w:val="left"/>
      <w:pPr>
        <w:ind w:left="2652" w:hanging="360"/>
      </w:pPr>
      <w:rPr>
        <w:rFonts w:hint="default"/>
      </w:rPr>
    </w:lvl>
    <w:lvl w:ilvl="3">
      <w:numFmt w:val="bullet"/>
      <w:lvlText w:val="•"/>
      <w:lvlJc w:val="left"/>
      <w:pPr>
        <w:ind w:left="3669" w:hanging="360"/>
      </w:pPr>
      <w:rPr>
        <w:rFonts w:hint="default"/>
      </w:rPr>
    </w:lvl>
    <w:lvl w:ilvl="4">
      <w:numFmt w:val="bullet"/>
      <w:lvlText w:val="•"/>
      <w:lvlJc w:val="left"/>
      <w:pPr>
        <w:ind w:left="4685" w:hanging="360"/>
      </w:pPr>
      <w:rPr>
        <w:rFonts w:hint="default"/>
      </w:rPr>
    </w:lvl>
    <w:lvl w:ilvl="5">
      <w:numFmt w:val="bullet"/>
      <w:lvlText w:val="•"/>
      <w:lvlJc w:val="left"/>
      <w:pPr>
        <w:ind w:left="5702" w:hanging="360"/>
      </w:pPr>
      <w:rPr>
        <w:rFonts w:hint="default"/>
      </w:rPr>
    </w:lvl>
    <w:lvl w:ilvl="6">
      <w:numFmt w:val="bullet"/>
      <w:lvlText w:val="•"/>
      <w:lvlJc w:val="left"/>
      <w:pPr>
        <w:ind w:left="6718" w:hanging="360"/>
      </w:pPr>
      <w:rPr>
        <w:rFonts w:hint="default"/>
      </w:rPr>
    </w:lvl>
    <w:lvl w:ilvl="7">
      <w:numFmt w:val="bullet"/>
      <w:lvlText w:val="•"/>
      <w:lvlJc w:val="left"/>
      <w:pPr>
        <w:ind w:left="7734" w:hanging="360"/>
      </w:pPr>
      <w:rPr>
        <w:rFonts w:hint="default"/>
      </w:rPr>
    </w:lvl>
    <w:lvl w:ilvl="8">
      <w:numFmt w:val="bullet"/>
      <w:lvlText w:val="•"/>
      <w:lvlJc w:val="left"/>
      <w:pPr>
        <w:ind w:left="8751" w:hanging="360"/>
      </w:pPr>
      <w:rPr>
        <w:rFonts w:hint="default"/>
      </w:rPr>
    </w:lvl>
  </w:abstractNum>
  <w:abstractNum w:abstractNumId="3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911" w:hanging="28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·"/>
      <w:lvlJc w:val="left"/>
      <w:pPr>
        <w:ind w:left="1355" w:hanging="192"/>
      </w:pPr>
      <w:rPr>
        <w:rFonts w:ascii="Cambria Math" w:eastAsia="Cambria Math" w:hAnsi="Cambria Math" w:cs="Cambria Math" w:hint="default"/>
        <w:w w:val="87"/>
        <w:sz w:val="28"/>
        <w:szCs w:val="28"/>
      </w:rPr>
    </w:lvl>
    <w:lvl w:ilvl="2">
      <w:numFmt w:val="bullet"/>
      <w:lvlText w:val="•"/>
      <w:lvlJc w:val="left"/>
      <w:pPr>
        <w:ind w:left="2075" w:hanging="192"/>
      </w:pPr>
      <w:rPr>
        <w:rFonts w:hint="default"/>
      </w:rPr>
    </w:lvl>
    <w:lvl w:ilvl="3">
      <w:numFmt w:val="bullet"/>
      <w:lvlText w:val="•"/>
      <w:lvlJc w:val="left"/>
      <w:pPr>
        <w:ind w:left="2790" w:hanging="192"/>
      </w:pPr>
      <w:rPr>
        <w:rFonts w:hint="default"/>
      </w:rPr>
    </w:lvl>
    <w:lvl w:ilvl="4">
      <w:numFmt w:val="bullet"/>
      <w:lvlText w:val="•"/>
      <w:lvlJc w:val="left"/>
      <w:pPr>
        <w:ind w:left="3505" w:hanging="192"/>
      </w:pPr>
      <w:rPr>
        <w:rFonts w:hint="default"/>
      </w:rPr>
    </w:lvl>
    <w:lvl w:ilvl="5">
      <w:numFmt w:val="bullet"/>
      <w:lvlText w:val="•"/>
      <w:lvlJc w:val="left"/>
      <w:pPr>
        <w:ind w:left="4220" w:hanging="192"/>
      </w:pPr>
      <w:rPr>
        <w:rFonts w:hint="default"/>
      </w:rPr>
    </w:lvl>
    <w:lvl w:ilvl="6">
      <w:numFmt w:val="bullet"/>
      <w:lvlText w:val="•"/>
      <w:lvlJc w:val="left"/>
      <w:pPr>
        <w:ind w:left="4935" w:hanging="192"/>
      </w:pPr>
      <w:rPr>
        <w:rFonts w:hint="default"/>
      </w:rPr>
    </w:lvl>
    <w:lvl w:ilvl="7">
      <w:numFmt w:val="bullet"/>
      <w:lvlText w:val="•"/>
      <w:lvlJc w:val="left"/>
      <w:pPr>
        <w:ind w:left="5650" w:hanging="192"/>
      </w:pPr>
      <w:rPr>
        <w:rFonts w:hint="default"/>
      </w:rPr>
    </w:lvl>
    <w:lvl w:ilvl="8">
      <w:numFmt w:val="bullet"/>
      <w:lvlText w:val="•"/>
      <w:lvlJc w:val="left"/>
      <w:pPr>
        <w:ind w:left="6365" w:hanging="192"/>
      </w:pPr>
      <w:rPr>
        <w:rFonts w:hint="default"/>
      </w:rPr>
    </w:lvl>
  </w:abstractNum>
  <w:abstractNum w:abstractNumId="4" w15:restartNumberingAfterBreak="0">
    <w:nsid w:val="C8879AEF"/>
    <w:multiLevelType w:val="multilevel"/>
    <w:tmpl w:val="C8879AEF"/>
    <w:lvl w:ilvl="0">
      <w:start w:val="4"/>
      <w:numFmt w:val="decimal"/>
      <w:lvlText w:val="%1"/>
      <w:lvlJc w:val="left"/>
      <w:pPr>
        <w:ind w:left="2096" w:hanging="63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096" w:hanging="63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96" w:hanging="63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705" w:hanging="634"/>
      </w:pPr>
      <w:rPr>
        <w:rFonts w:hint="default"/>
      </w:rPr>
    </w:lvl>
    <w:lvl w:ilvl="4">
      <w:numFmt w:val="bullet"/>
      <w:lvlText w:val="•"/>
      <w:lvlJc w:val="left"/>
      <w:pPr>
        <w:ind w:left="5573" w:hanging="634"/>
      </w:pPr>
      <w:rPr>
        <w:rFonts w:hint="default"/>
      </w:rPr>
    </w:lvl>
    <w:lvl w:ilvl="5">
      <w:numFmt w:val="bullet"/>
      <w:lvlText w:val="•"/>
      <w:lvlJc w:val="left"/>
      <w:pPr>
        <w:ind w:left="6442" w:hanging="634"/>
      </w:pPr>
      <w:rPr>
        <w:rFonts w:hint="default"/>
      </w:rPr>
    </w:lvl>
    <w:lvl w:ilvl="6">
      <w:numFmt w:val="bullet"/>
      <w:lvlText w:val="•"/>
      <w:lvlJc w:val="left"/>
      <w:pPr>
        <w:ind w:left="7310" w:hanging="634"/>
      </w:pPr>
      <w:rPr>
        <w:rFonts w:hint="default"/>
      </w:rPr>
    </w:lvl>
    <w:lvl w:ilvl="7">
      <w:numFmt w:val="bullet"/>
      <w:lvlText w:val="•"/>
      <w:lvlJc w:val="left"/>
      <w:pPr>
        <w:ind w:left="8178" w:hanging="634"/>
      </w:pPr>
      <w:rPr>
        <w:rFonts w:hint="default"/>
      </w:rPr>
    </w:lvl>
    <w:lvl w:ilvl="8">
      <w:numFmt w:val="bullet"/>
      <w:lvlText w:val="•"/>
      <w:lvlJc w:val="left"/>
      <w:pPr>
        <w:ind w:left="9047" w:hanging="634"/>
      </w:pPr>
      <w:rPr>
        <w:rFonts w:hint="default"/>
      </w:rPr>
    </w:lvl>
  </w:abstractNum>
  <w:abstractNum w:abstractNumId="5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622" w:hanging="23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•"/>
      <w:lvlJc w:val="left"/>
      <w:pPr>
        <w:ind w:left="1636" w:hanging="236"/>
      </w:pPr>
      <w:rPr>
        <w:rFonts w:hint="default"/>
      </w:rPr>
    </w:lvl>
    <w:lvl w:ilvl="2">
      <w:numFmt w:val="bullet"/>
      <w:lvlText w:val="•"/>
      <w:lvlJc w:val="left"/>
      <w:pPr>
        <w:ind w:left="2652" w:hanging="236"/>
      </w:pPr>
      <w:rPr>
        <w:rFonts w:hint="default"/>
      </w:rPr>
    </w:lvl>
    <w:lvl w:ilvl="3">
      <w:numFmt w:val="bullet"/>
      <w:lvlText w:val="•"/>
      <w:lvlJc w:val="left"/>
      <w:pPr>
        <w:ind w:left="3669" w:hanging="236"/>
      </w:pPr>
      <w:rPr>
        <w:rFonts w:hint="default"/>
      </w:rPr>
    </w:lvl>
    <w:lvl w:ilvl="4">
      <w:numFmt w:val="bullet"/>
      <w:lvlText w:val="•"/>
      <w:lvlJc w:val="left"/>
      <w:pPr>
        <w:ind w:left="4685" w:hanging="236"/>
      </w:pPr>
      <w:rPr>
        <w:rFonts w:hint="default"/>
      </w:rPr>
    </w:lvl>
    <w:lvl w:ilvl="5">
      <w:numFmt w:val="bullet"/>
      <w:lvlText w:val="•"/>
      <w:lvlJc w:val="left"/>
      <w:pPr>
        <w:ind w:left="5702" w:hanging="236"/>
      </w:pPr>
      <w:rPr>
        <w:rFonts w:hint="default"/>
      </w:rPr>
    </w:lvl>
    <w:lvl w:ilvl="6">
      <w:numFmt w:val="bullet"/>
      <w:lvlText w:val="•"/>
      <w:lvlJc w:val="left"/>
      <w:pPr>
        <w:ind w:left="6718" w:hanging="236"/>
      </w:pPr>
      <w:rPr>
        <w:rFonts w:hint="default"/>
      </w:rPr>
    </w:lvl>
    <w:lvl w:ilvl="7">
      <w:numFmt w:val="bullet"/>
      <w:lvlText w:val="•"/>
      <w:lvlJc w:val="left"/>
      <w:pPr>
        <w:ind w:left="7734" w:hanging="236"/>
      </w:pPr>
      <w:rPr>
        <w:rFonts w:hint="default"/>
      </w:rPr>
    </w:lvl>
    <w:lvl w:ilvl="8">
      <w:numFmt w:val="bullet"/>
      <w:lvlText w:val="•"/>
      <w:lvlJc w:val="left"/>
      <w:pPr>
        <w:ind w:left="8751" w:hanging="236"/>
      </w:pPr>
      <w:rPr>
        <w:rFonts w:hint="default"/>
      </w:rPr>
    </w:lvl>
  </w:abstractNum>
  <w:abstractNum w:abstractNumId="6" w15:restartNumberingAfterBreak="0">
    <w:nsid w:val="D7F9FE59"/>
    <w:multiLevelType w:val="multilevel"/>
    <w:tmpl w:val="D7F9FE59"/>
    <w:lvl w:ilvl="0">
      <w:start w:val="6"/>
      <w:numFmt w:val="decimal"/>
      <w:lvlText w:val="%1"/>
      <w:lvlJc w:val="left"/>
      <w:pPr>
        <w:ind w:left="62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55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2168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076" w:hanging="706"/>
      </w:pPr>
      <w:rPr>
        <w:rFonts w:hint="default"/>
      </w:rPr>
    </w:lvl>
    <w:lvl w:ilvl="4">
      <w:numFmt w:val="bullet"/>
      <w:lvlText w:val="•"/>
      <w:lvlJc w:val="left"/>
      <w:pPr>
        <w:ind w:left="5034" w:hanging="706"/>
      </w:pPr>
      <w:rPr>
        <w:rFonts w:hint="default"/>
      </w:rPr>
    </w:lvl>
    <w:lvl w:ilvl="5">
      <w:numFmt w:val="bullet"/>
      <w:lvlText w:val="•"/>
      <w:lvlJc w:val="left"/>
      <w:pPr>
        <w:ind w:left="5992" w:hanging="706"/>
      </w:pPr>
      <w:rPr>
        <w:rFonts w:hint="default"/>
      </w:rPr>
    </w:lvl>
    <w:lvl w:ilvl="6">
      <w:numFmt w:val="bullet"/>
      <w:lvlText w:val="•"/>
      <w:lvlJc w:val="left"/>
      <w:pPr>
        <w:ind w:left="6951" w:hanging="706"/>
      </w:pPr>
      <w:rPr>
        <w:rFonts w:hint="default"/>
      </w:rPr>
    </w:lvl>
    <w:lvl w:ilvl="7">
      <w:numFmt w:val="bullet"/>
      <w:lvlText w:val="•"/>
      <w:lvlJc w:val="left"/>
      <w:pPr>
        <w:ind w:left="7909" w:hanging="706"/>
      </w:pPr>
      <w:rPr>
        <w:rFonts w:hint="default"/>
      </w:rPr>
    </w:lvl>
    <w:lvl w:ilvl="8">
      <w:numFmt w:val="bullet"/>
      <w:lvlText w:val="•"/>
      <w:lvlJc w:val="left"/>
      <w:pPr>
        <w:ind w:left="8867" w:hanging="706"/>
      </w:pPr>
      <w:rPr>
        <w:rFonts w:hint="default"/>
      </w:rPr>
    </w:lvl>
  </w:abstractNum>
  <w:abstractNum w:abstractNumId="7" w15:restartNumberingAfterBreak="0">
    <w:nsid w:val="DCBA6B53"/>
    <w:multiLevelType w:val="multilevel"/>
    <w:tmpl w:val="DCBA6B53"/>
    <w:lvl w:ilvl="0">
      <w:start w:val="5"/>
      <w:numFmt w:val="decimal"/>
      <w:lvlText w:val="%1"/>
      <w:lvlJc w:val="left"/>
      <w:pPr>
        <w:ind w:left="1463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3" w:hanging="4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324" w:hanging="423"/>
      </w:pPr>
      <w:rPr>
        <w:rFonts w:hint="default"/>
      </w:rPr>
    </w:lvl>
    <w:lvl w:ilvl="3">
      <w:numFmt w:val="bullet"/>
      <w:lvlText w:val="•"/>
      <w:lvlJc w:val="left"/>
      <w:pPr>
        <w:ind w:left="4257" w:hanging="423"/>
      </w:pPr>
      <w:rPr>
        <w:rFonts w:hint="default"/>
      </w:rPr>
    </w:lvl>
    <w:lvl w:ilvl="4">
      <w:numFmt w:val="bullet"/>
      <w:lvlText w:val="•"/>
      <w:lvlJc w:val="left"/>
      <w:pPr>
        <w:ind w:left="5189" w:hanging="423"/>
      </w:pPr>
      <w:rPr>
        <w:rFonts w:hint="default"/>
      </w:rPr>
    </w:lvl>
    <w:lvl w:ilvl="5">
      <w:numFmt w:val="bullet"/>
      <w:lvlText w:val="•"/>
      <w:lvlJc w:val="left"/>
      <w:pPr>
        <w:ind w:left="6122" w:hanging="423"/>
      </w:pPr>
      <w:rPr>
        <w:rFonts w:hint="default"/>
      </w:rPr>
    </w:lvl>
    <w:lvl w:ilvl="6">
      <w:numFmt w:val="bullet"/>
      <w:lvlText w:val="•"/>
      <w:lvlJc w:val="left"/>
      <w:pPr>
        <w:ind w:left="7054" w:hanging="423"/>
      </w:pPr>
      <w:rPr>
        <w:rFonts w:hint="default"/>
      </w:rPr>
    </w:lvl>
    <w:lvl w:ilvl="7">
      <w:numFmt w:val="bullet"/>
      <w:lvlText w:val="•"/>
      <w:lvlJc w:val="left"/>
      <w:pPr>
        <w:ind w:left="7986" w:hanging="423"/>
      </w:pPr>
      <w:rPr>
        <w:rFonts w:hint="default"/>
      </w:rPr>
    </w:lvl>
    <w:lvl w:ilvl="8">
      <w:numFmt w:val="bullet"/>
      <w:lvlText w:val="•"/>
      <w:lvlJc w:val="left"/>
      <w:pPr>
        <w:ind w:left="8919" w:hanging="423"/>
      </w:pPr>
      <w:rPr>
        <w:rFonts w:hint="default"/>
      </w:rPr>
    </w:lvl>
  </w:abstractNum>
  <w:abstractNum w:abstractNumId="8" w15:restartNumberingAfterBreak="0">
    <w:nsid w:val="F4B5D9F5"/>
    <w:multiLevelType w:val="multilevel"/>
    <w:tmpl w:val="F4B5D9F5"/>
    <w:lvl w:ilvl="0">
      <w:numFmt w:val="bullet"/>
      <w:lvlText w:val="·"/>
      <w:lvlJc w:val="left"/>
      <w:pPr>
        <w:ind w:left="281" w:hanging="193"/>
      </w:pPr>
      <w:rPr>
        <w:rFonts w:ascii="Cambria Math" w:eastAsia="Cambria Math" w:hAnsi="Cambria Math" w:cs="Cambria Math" w:hint="default"/>
        <w:w w:val="87"/>
        <w:sz w:val="28"/>
        <w:szCs w:val="28"/>
      </w:rPr>
    </w:lvl>
    <w:lvl w:ilvl="1">
      <w:numFmt w:val="bullet"/>
      <w:lvlText w:val="•"/>
      <w:lvlJc w:val="left"/>
      <w:pPr>
        <w:ind w:left="892" w:hanging="193"/>
      </w:pPr>
      <w:rPr>
        <w:rFonts w:hint="default"/>
      </w:rPr>
    </w:lvl>
    <w:lvl w:ilvl="2">
      <w:numFmt w:val="bullet"/>
      <w:lvlText w:val="•"/>
      <w:lvlJc w:val="left"/>
      <w:pPr>
        <w:ind w:left="1504" w:hanging="193"/>
      </w:pPr>
      <w:rPr>
        <w:rFonts w:hint="default"/>
      </w:rPr>
    </w:lvl>
    <w:lvl w:ilvl="3">
      <w:numFmt w:val="bullet"/>
      <w:lvlText w:val="•"/>
      <w:lvlJc w:val="left"/>
      <w:pPr>
        <w:ind w:left="2117" w:hanging="193"/>
      </w:pPr>
      <w:rPr>
        <w:rFonts w:hint="default"/>
      </w:rPr>
    </w:lvl>
    <w:lvl w:ilvl="4">
      <w:numFmt w:val="bullet"/>
      <w:lvlText w:val="•"/>
      <w:lvlJc w:val="left"/>
      <w:pPr>
        <w:ind w:left="2729" w:hanging="193"/>
      </w:pPr>
      <w:rPr>
        <w:rFonts w:hint="default"/>
      </w:rPr>
    </w:lvl>
    <w:lvl w:ilvl="5">
      <w:numFmt w:val="bullet"/>
      <w:lvlText w:val="•"/>
      <w:lvlJc w:val="left"/>
      <w:pPr>
        <w:ind w:left="3341" w:hanging="193"/>
      </w:pPr>
      <w:rPr>
        <w:rFonts w:hint="default"/>
      </w:rPr>
    </w:lvl>
    <w:lvl w:ilvl="6">
      <w:numFmt w:val="bullet"/>
      <w:lvlText w:val="•"/>
      <w:lvlJc w:val="left"/>
      <w:pPr>
        <w:ind w:left="3954" w:hanging="193"/>
      </w:pPr>
      <w:rPr>
        <w:rFonts w:hint="default"/>
      </w:rPr>
    </w:lvl>
    <w:lvl w:ilvl="7">
      <w:numFmt w:val="bullet"/>
      <w:lvlText w:val="•"/>
      <w:lvlJc w:val="left"/>
      <w:pPr>
        <w:ind w:left="4566" w:hanging="193"/>
      </w:pPr>
      <w:rPr>
        <w:rFonts w:hint="default"/>
      </w:rPr>
    </w:lvl>
    <w:lvl w:ilvl="8">
      <w:numFmt w:val="bullet"/>
      <w:lvlText w:val="•"/>
      <w:lvlJc w:val="left"/>
      <w:pPr>
        <w:ind w:left="5179" w:hanging="193"/>
      </w:pPr>
      <w:rPr>
        <w:rFonts w:hint="default"/>
      </w:rPr>
    </w:lvl>
  </w:abstractNum>
  <w:abstractNum w:abstractNumId="9" w15:restartNumberingAfterBreak="0">
    <w:nsid w:val="0053208E"/>
    <w:multiLevelType w:val="multilevel"/>
    <w:tmpl w:val="0053208E"/>
    <w:lvl w:ilvl="0">
      <w:start w:val="19"/>
      <w:numFmt w:val="decimal"/>
      <w:lvlText w:val="%1"/>
      <w:lvlJc w:val="left"/>
      <w:pPr>
        <w:ind w:left="726" w:hanging="236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6" w:hanging="236"/>
      </w:pPr>
      <w:rPr>
        <w:rFonts w:ascii="Arial" w:eastAsia="Arial" w:hAnsi="Arial" w:cs="Arial" w:hint="default"/>
        <w:color w:val="D6E6FF"/>
        <w:spacing w:val="-1"/>
        <w:w w:val="86"/>
        <w:position w:val="2"/>
        <w:sz w:val="12"/>
        <w:szCs w:val="12"/>
        <w:highlight w:val="cyan"/>
      </w:rPr>
    </w:lvl>
    <w:lvl w:ilvl="2">
      <w:start w:val="1"/>
      <w:numFmt w:val="decimal"/>
      <w:lvlText w:val="%3."/>
      <w:lvlJc w:val="left"/>
      <w:pPr>
        <w:ind w:left="868" w:hanging="246"/>
      </w:pPr>
      <w:rPr>
        <w:rFonts w:hint="default"/>
        <w:w w:val="100"/>
      </w:rPr>
    </w:lvl>
    <w:lvl w:ilvl="3">
      <w:start w:val="1"/>
      <w:numFmt w:val="decimal"/>
      <w:lvlText w:val="%3.%4"/>
      <w:lvlJc w:val="left"/>
      <w:pPr>
        <w:ind w:left="1684" w:hanging="4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4">
      <w:start w:val="1"/>
      <w:numFmt w:val="decimal"/>
      <w:lvlText w:val="%3.%4.%5"/>
      <w:lvlJc w:val="left"/>
      <w:pPr>
        <w:ind w:left="416" w:hanging="63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5">
      <w:numFmt w:val="bullet"/>
      <w:lvlText w:val="•"/>
      <w:lvlJc w:val="left"/>
      <w:pPr>
        <w:ind w:left="2460" w:hanging="634"/>
      </w:pPr>
      <w:rPr>
        <w:rFonts w:hint="default"/>
      </w:rPr>
    </w:lvl>
    <w:lvl w:ilvl="6">
      <w:numFmt w:val="bullet"/>
      <w:lvlText w:val="•"/>
      <w:lvlJc w:val="left"/>
      <w:pPr>
        <w:ind w:left="2880" w:hanging="634"/>
      </w:pPr>
      <w:rPr>
        <w:rFonts w:hint="default"/>
      </w:rPr>
    </w:lvl>
    <w:lvl w:ilvl="7">
      <w:numFmt w:val="bullet"/>
      <w:lvlText w:val="•"/>
      <w:lvlJc w:val="left"/>
      <w:pPr>
        <w:ind w:left="3120" w:hanging="634"/>
      </w:pPr>
      <w:rPr>
        <w:rFonts w:hint="default"/>
      </w:rPr>
    </w:lvl>
    <w:lvl w:ilvl="8">
      <w:numFmt w:val="bullet"/>
      <w:lvlText w:val="•"/>
      <w:lvlJc w:val="left"/>
      <w:pPr>
        <w:ind w:left="5674" w:hanging="634"/>
      </w:pPr>
      <w:rPr>
        <w:rFonts w:hint="default"/>
      </w:rPr>
    </w:lvl>
  </w:abstractNum>
  <w:abstractNum w:abstractNumId="10" w15:restartNumberingAfterBreak="0">
    <w:nsid w:val="0248C179"/>
    <w:multiLevelType w:val="multilevel"/>
    <w:tmpl w:val="0248C179"/>
    <w:lvl w:ilvl="0">
      <w:numFmt w:val="bullet"/>
      <w:lvlText w:val="o"/>
      <w:lvlJc w:val="left"/>
      <w:pPr>
        <w:ind w:left="184" w:hanging="2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·"/>
      <w:lvlJc w:val="left"/>
      <w:pPr>
        <w:ind w:left="593" w:hanging="192"/>
      </w:pPr>
      <w:rPr>
        <w:rFonts w:ascii="Cambria Math" w:eastAsia="Cambria Math" w:hAnsi="Cambria Math" w:cs="Cambria Math" w:hint="default"/>
        <w:w w:val="87"/>
        <w:sz w:val="28"/>
        <w:szCs w:val="28"/>
      </w:rPr>
    </w:lvl>
    <w:lvl w:ilvl="2">
      <w:numFmt w:val="bullet"/>
      <w:lvlText w:val="•"/>
      <w:lvlJc w:val="left"/>
      <w:pPr>
        <w:ind w:left="1021" w:hanging="192"/>
      </w:pPr>
      <w:rPr>
        <w:rFonts w:hint="default"/>
      </w:rPr>
    </w:lvl>
    <w:lvl w:ilvl="3">
      <w:numFmt w:val="bullet"/>
      <w:lvlText w:val="•"/>
      <w:lvlJc w:val="left"/>
      <w:pPr>
        <w:ind w:left="1442" w:hanging="192"/>
      </w:pPr>
      <w:rPr>
        <w:rFonts w:hint="default"/>
      </w:rPr>
    </w:lvl>
    <w:lvl w:ilvl="4">
      <w:numFmt w:val="bullet"/>
      <w:lvlText w:val="•"/>
      <w:lvlJc w:val="left"/>
      <w:pPr>
        <w:ind w:left="1863" w:hanging="192"/>
      </w:pPr>
      <w:rPr>
        <w:rFonts w:hint="default"/>
      </w:rPr>
    </w:lvl>
    <w:lvl w:ilvl="5">
      <w:numFmt w:val="bullet"/>
      <w:lvlText w:val="•"/>
      <w:lvlJc w:val="left"/>
      <w:pPr>
        <w:ind w:left="2284" w:hanging="192"/>
      </w:pPr>
      <w:rPr>
        <w:rFonts w:hint="default"/>
      </w:rPr>
    </w:lvl>
    <w:lvl w:ilvl="6">
      <w:numFmt w:val="bullet"/>
      <w:lvlText w:val="•"/>
      <w:lvlJc w:val="left"/>
      <w:pPr>
        <w:ind w:left="2705" w:hanging="192"/>
      </w:pPr>
      <w:rPr>
        <w:rFonts w:hint="default"/>
      </w:rPr>
    </w:lvl>
    <w:lvl w:ilvl="7">
      <w:numFmt w:val="bullet"/>
      <w:lvlText w:val="•"/>
      <w:lvlJc w:val="left"/>
      <w:pPr>
        <w:ind w:left="3126" w:hanging="192"/>
      </w:pPr>
      <w:rPr>
        <w:rFonts w:hint="default"/>
      </w:rPr>
    </w:lvl>
    <w:lvl w:ilvl="8">
      <w:numFmt w:val="bullet"/>
      <w:lvlText w:val="•"/>
      <w:lvlJc w:val="left"/>
      <w:pPr>
        <w:ind w:left="3547" w:hanging="192"/>
      </w:pPr>
      <w:rPr>
        <w:rFonts w:hint="default"/>
      </w:rPr>
    </w:lvl>
  </w:abstractNum>
  <w:abstractNum w:abstractNumId="11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540" w:hanging="2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•"/>
      <w:lvlJc w:val="left"/>
      <w:pPr>
        <w:ind w:left="2464" w:hanging="284"/>
      </w:pPr>
      <w:rPr>
        <w:rFonts w:hint="default"/>
      </w:rPr>
    </w:lvl>
    <w:lvl w:ilvl="2">
      <w:numFmt w:val="bullet"/>
      <w:lvlText w:val="•"/>
      <w:lvlJc w:val="left"/>
      <w:pPr>
        <w:ind w:left="3388" w:hanging="284"/>
      </w:pPr>
      <w:rPr>
        <w:rFonts w:hint="default"/>
      </w:rPr>
    </w:lvl>
    <w:lvl w:ilvl="3">
      <w:numFmt w:val="bullet"/>
      <w:lvlText w:val="•"/>
      <w:lvlJc w:val="left"/>
      <w:pPr>
        <w:ind w:left="4313" w:hanging="284"/>
      </w:pPr>
      <w:rPr>
        <w:rFonts w:hint="default"/>
      </w:rPr>
    </w:lvl>
    <w:lvl w:ilvl="4">
      <w:numFmt w:val="bullet"/>
      <w:lvlText w:val="•"/>
      <w:lvlJc w:val="left"/>
      <w:pPr>
        <w:ind w:left="5237" w:hanging="284"/>
      </w:pPr>
      <w:rPr>
        <w:rFonts w:hint="default"/>
      </w:rPr>
    </w:lvl>
    <w:lvl w:ilvl="5">
      <w:numFmt w:val="bullet"/>
      <w:lvlText w:val="•"/>
      <w:lvlJc w:val="left"/>
      <w:pPr>
        <w:ind w:left="6162" w:hanging="284"/>
      </w:pPr>
      <w:rPr>
        <w:rFonts w:hint="default"/>
      </w:rPr>
    </w:lvl>
    <w:lvl w:ilvl="6">
      <w:numFmt w:val="bullet"/>
      <w:lvlText w:val="•"/>
      <w:lvlJc w:val="left"/>
      <w:pPr>
        <w:ind w:left="7086" w:hanging="284"/>
      </w:pPr>
      <w:rPr>
        <w:rFonts w:hint="default"/>
      </w:rPr>
    </w:lvl>
    <w:lvl w:ilvl="7">
      <w:numFmt w:val="bullet"/>
      <w:lvlText w:val="•"/>
      <w:lvlJc w:val="left"/>
      <w:pPr>
        <w:ind w:left="8010" w:hanging="284"/>
      </w:pPr>
      <w:rPr>
        <w:rFonts w:hint="default"/>
      </w:rPr>
    </w:lvl>
    <w:lvl w:ilvl="8">
      <w:numFmt w:val="bullet"/>
      <w:lvlText w:val="•"/>
      <w:lvlJc w:val="left"/>
      <w:pPr>
        <w:ind w:left="8935" w:hanging="284"/>
      </w:pPr>
      <w:rPr>
        <w:rFonts w:hint="default"/>
      </w:rPr>
    </w:lvl>
  </w:abstractNum>
  <w:abstractNum w:abstractNumId="12" w15:restartNumberingAfterBreak="0">
    <w:nsid w:val="2470EC97"/>
    <w:multiLevelType w:val="multilevel"/>
    <w:tmpl w:val="2470EC97"/>
    <w:lvl w:ilvl="0">
      <w:numFmt w:val="bullet"/>
      <w:lvlText w:val="-"/>
      <w:lvlJc w:val="left"/>
      <w:pPr>
        <w:ind w:left="1626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•"/>
      <w:lvlJc w:val="left"/>
      <w:pPr>
        <w:ind w:left="1700" w:hanging="164"/>
      </w:pPr>
      <w:rPr>
        <w:rFonts w:hint="default"/>
      </w:rPr>
    </w:lvl>
    <w:lvl w:ilvl="2">
      <w:numFmt w:val="bullet"/>
      <w:lvlText w:val="•"/>
      <w:lvlJc w:val="left"/>
      <w:pPr>
        <w:ind w:left="2709" w:hanging="164"/>
      </w:pPr>
      <w:rPr>
        <w:rFonts w:hint="default"/>
      </w:rPr>
    </w:lvl>
    <w:lvl w:ilvl="3">
      <w:numFmt w:val="bullet"/>
      <w:lvlText w:val="•"/>
      <w:lvlJc w:val="left"/>
      <w:pPr>
        <w:ind w:left="3718" w:hanging="164"/>
      </w:pPr>
      <w:rPr>
        <w:rFonts w:hint="default"/>
      </w:rPr>
    </w:lvl>
    <w:lvl w:ilvl="4">
      <w:numFmt w:val="bullet"/>
      <w:lvlText w:val="•"/>
      <w:lvlJc w:val="left"/>
      <w:pPr>
        <w:ind w:left="4728" w:hanging="164"/>
      </w:pPr>
      <w:rPr>
        <w:rFonts w:hint="default"/>
      </w:rPr>
    </w:lvl>
    <w:lvl w:ilvl="5">
      <w:numFmt w:val="bullet"/>
      <w:lvlText w:val="•"/>
      <w:lvlJc w:val="left"/>
      <w:pPr>
        <w:ind w:left="5737" w:hanging="164"/>
      </w:pPr>
      <w:rPr>
        <w:rFonts w:hint="default"/>
      </w:rPr>
    </w:lvl>
    <w:lvl w:ilvl="6">
      <w:numFmt w:val="bullet"/>
      <w:lvlText w:val="•"/>
      <w:lvlJc w:val="left"/>
      <w:pPr>
        <w:ind w:left="6746" w:hanging="164"/>
      </w:pPr>
      <w:rPr>
        <w:rFonts w:hint="default"/>
      </w:rPr>
    </w:lvl>
    <w:lvl w:ilvl="7">
      <w:numFmt w:val="bullet"/>
      <w:lvlText w:val="•"/>
      <w:lvlJc w:val="left"/>
      <w:pPr>
        <w:ind w:left="7756" w:hanging="164"/>
      </w:pPr>
      <w:rPr>
        <w:rFonts w:hint="default"/>
      </w:rPr>
    </w:lvl>
    <w:lvl w:ilvl="8">
      <w:numFmt w:val="bullet"/>
      <w:lvlText w:val="•"/>
      <w:lvlJc w:val="left"/>
      <w:pPr>
        <w:ind w:left="8765" w:hanging="164"/>
      </w:pPr>
      <w:rPr>
        <w:rFonts w:hint="default"/>
      </w:rPr>
    </w:lvl>
  </w:abstractNum>
  <w:abstractNum w:abstractNumId="13" w15:restartNumberingAfterBreak="0">
    <w:nsid w:val="25B654F3"/>
    <w:multiLevelType w:val="multilevel"/>
    <w:tmpl w:val="25B654F3"/>
    <w:lvl w:ilvl="0">
      <w:start w:val="4"/>
      <w:numFmt w:val="decimal"/>
      <w:lvlText w:val="%1"/>
      <w:lvlJc w:val="left"/>
      <w:pPr>
        <w:ind w:left="2049" w:hanging="70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9" w:hanging="706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49" w:hanging="70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663" w:hanging="706"/>
      </w:pPr>
      <w:rPr>
        <w:rFonts w:hint="default"/>
      </w:rPr>
    </w:lvl>
    <w:lvl w:ilvl="4">
      <w:numFmt w:val="bullet"/>
      <w:lvlText w:val="•"/>
      <w:lvlJc w:val="left"/>
      <w:pPr>
        <w:ind w:left="5537" w:hanging="706"/>
      </w:pPr>
      <w:rPr>
        <w:rFonts w:hint="default"/>
      </w:rPr>
    </w:lvl>
    <w:lvl w:ilvl="5">
      <w:numFmt w:val="bullet"/>
      <w:lvlText w:val="•"/>
      <w:lvlJc w:val="left"/>
      <w:pPr>
        <w:ind w:left="6412" w:hanging="706"/>
      </w:pPr>
      <w:rPr>
        <w:rFonts w:hint="default"/>
      </w:rPr>
    </w:lvl>
    <w:lvl w:ilvl="6">
      <w:numFmt w:val="bullet"/>
      <w:lvlText w:val="•"/>
      <w:lvlJc w:val="left"/>
      <w:pPr>
        <w:ind w:left="7286" w:hanging="706"/>
      </w:pPr>
      <w:rPr>
        <w:rFonts w:hint="default"/>
      </w:rPr>
    </w:lvl>
    <w:lvl w:ilvl="7">
      <w:numFmt w:val="bullet"/>
      <w:lvlText w:val="•"/>
      <w:lvlJc w:val="left"/>
      <w:pPr>
        <w:ind w:left="8160" w:hanging="706"/>
      </w:pPr>
      <w:rPr>
        <w:rFonts w:hint="default"/>
      </w:rPr>
    </w:lvl>
    <w:lvl w:ilvl="8">
      <w:numFmt w:val="bullet"/>
      <w:lvlText w:val="•"/>
      <w:lvlJc w:val="left"/>
      <w:pPr>
        <w:ind w:left="9035" w:hanging="706"/>
      </w:pPr>
      <w:rPr>
        <w:rFonts w:hint="default"/>
      </w:rPr>
    </w:lvl>
  </w:abstractNum>
  <w:abstractNum w:abstractNumId="14" w15:restartNumberingAfterBreak="0">
    <w:nsid w:val="2A8F537B"/>
    <w:multiLevelType w:val="multilevel"/>
    <w:tmpl w:val="2A8F537B"/>
    <w:lvl w:ilvl="0">
      <w:start w:val="4"/>
      <w:numFmt w:val="decimal"/>
      <w:lvlText w:val="%1"/>
      <w:lvlJc w:val="left"/>
      <w:pPr>
        <w:ind w:left="2097" w:hanging="63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97" w:hanging="63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97" w:hanging="63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705" w:hanging="634"/>
      </w:pPr>
      <w:rPr>
        <w:rFonts w:hint="default"/>
      </w:rPr>
    </w:lvl>
    <w:lvl w:ilvl="4">
      <w:numFmt w:val="bullet"/>
      <w:lvlText w:val="•"/>
      <w:lvlJc w:val="left"/>
      <w:pPr>
        <w:ind w:left="5573" w:hanging="634"/>
      </w:pPr>
      <w:rPr>
        <w:rFonts w:hint="default"/>
      </w:rPr>
    </w:lvl>
    <w:lvl w:ilvl="5">
      <w:numFmt w:val="bullet"/>
      <w:lvlText w:val="•"/>
      <w:lvlJc w:val="left"/>
      <w:pPr>
        <w:ind w:left="6442" w:hanging="634"/>
      </w:pPr>
      <w:rPr>
        <w:rFonts w:hint="default"/>
      </w:rPr>
    </w:lvl>
    <w:lvl w:ilvl="6">
      <w:numFmt w:val="bullet"/>
      <w:lvlText w:val="•"/>
      <w:lvlJc w:val="left"/>
      <w:pPr>
        <w:ind w:left="7310" w:hanging="634"/>
      </w:pPr>
      <w:rPr>
        <w:rFonts w:hint="default"/>
      </w:rPr>
    </w:lvl>
    <w:lvl w:ilvl="7">
      <w:numFmt w:val="bullet"/>
      <w:lvlText w:val="•"/>
      <w:lvlJc w:val="left"/>
      <w:pPr>
        <w:ind w:left="8178" w:hanging="634"/>
      </w:pPr>
      <w:rPr>
        <w:rFonts w:hint="default"/>
      </w:rPr>
    </w:lvl>
    <w:lvl w:ilvl="8">
      <w:numFmt w:val="bullet"/>
      <w:lvlText w:val="•"/>
      <w:lvlJc w:val="left"/>
      <w:pPr>
        <w:ind w:left="9047" w:hanging="634"/>
      </w:pPr>
      <w:rPr>
        <w:rFonts w:hint="default"/>
      </w:rPr>
    </w:lvl>
  </w:abstractNum>
  <w:abstractNum w:abstractNumId="15" w15:restartNumberingAfterBreak="0">
    <w:nsid w:val="4D4DC07F"/>
    <w:multiLevelType w:val="multilevel"/>
    <w:tmpl w:val="4D4DC07F"/>
    <w:lvl w:ilvl="0">
      <w:start w:val="4"/>
      <w:numFmt w:val="decimal"/>
      <w:lvlText w:val="%1"/>
      <w:lvlJc w:val="left"/>
      <w:pPr>
        <w:ind w:left="1885" w:hanging="423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85" w:hanging="4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left="2097" w:hanging="63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029" w:hanging="634"/>
      </w:pPr>
      <w:rPr>
        <w:rFonts w:hint="default"/>
      </w:rPr>
    </w:lvl>
    <w:lvl w:ilvl="4">
      <w:numFmt w:val="bullet"/>
      <w:lvlText w:val="•"/>
      <w:lvlJc w:val="left"/>
      <w:pPr>
        <w:ind w:left="4994" w:hanging="634"/>
      </w:pPr>
      <w:rPr>
        <w:rFonts w:hint="default"/>
      </w:rPr>
    </w:lvl>
    <w:lvl w:ilvl="5">
      <w:numFmt w:val="bullet"/>
      <w:lvlText w:val="•"/>
      <w:lvlJc w:val="left"/>
      <w:pPr>
        <w:ind w:left="5959" w:hanging="634"/>
      </w:pPr>
      <w:rPr>
        <w:rFonts w:hint="default"/>
      </w:rPr>
    </w:lvl>
    <w:lvl w:ilvl="6">
      <w:numFmt w:val="bullet"/>
      <w:lvlText w:val="•"/>
      <w:lvlJc w:val="left"/>
      <w:pPr>
        <w:ind w:left="6924" w:hanging="634"/>
      </w:pPr>
      <w:rPr>
        <w:rFonts w:hint="default"/>
      </w:rPr>
    </w:lvl>
    <w:lvl w:ilvl="7">
      <w:numFmt w:val="bullet"/>
      <w:lvlText w:val="•"/>
      <w:lvlJc w:val="left"/>
      <w:pPr>
        <w:ind w:left="7889" w:hanging="634"/>
      </w:pPr>
      <w:rPr>
        <w:rFonts w:hint="default"/>
      </w:rPr>
    </w:lvl>
    <w:lvl w:ilvl="8">
      <w:numFmt w:val="bullet"/>
      <w:lvlText w:val="•"/>
      <w:lvlJc w:val="left"/>
      <w:pPr>
        <w:ind w:left="8854" w:hanging="634"/>
      </w:pPr>
      <w:rPr>
        <w:rFonts w:hint="default"/>
      </w:rPr>
    </w:lvl>
  </w:abstractNum>
  <w:abstractNum w:abstractNumId="16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7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-"/>
      <w:lvlJc w:val="left"/>
      <w:pPr>
        <w:ind w:left="622" w:hanging="19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780" w:hanging="197"/>
      </w:pPr>
      <w:rPr>
        <w:rFonts w:hint="default"/>
      </w:rPr>
    </w:lvl>
    <w:lvl w:ilvl="3">
      <w:numFmt w:val="bullet"/>
      <w:lvlText w:val="•"/>
      <w:lvlJc w:val="left"/>
      <w:pPr>
        <w:ind w:left="1009" w:hanging="197"/>
      </w:pPr>
      <w:rPr>
        <w:rFonts w:hint="default"/>
      </w:rPr>
    </w:lvl>
    <w:lvl w:ilvl="4">
      <w:numFmt w:val="bullet"/>
      <w:lvlText w:val="•"/>
      <w:lvlJc w:val="left"/>
      <w:pPr>
        <w:ind w:left="1238" w:hanging="197"/>
      </w:pPr>
      <w:rPr>
        <w:rFonts w:hint="default"/>
      </w:rPr>
    </w:lvl>
    <w:lvl w:ilvl="5">
      <w:numFmt w:val="bullet"/>
      <w:lvlText w:val="•"/>
      <w:lvlJc w:val="left"/>
      <w:pPr>
        <w:ind w:left="1467" w:hanging="197"/>
      </w:pPr>
      <w:rPr>
        <w:rFonts w:hint="default"/>
      </w:rPr>
    </w:lvl>
    <w:lvl w:ilvl="6">
      <w:numFmt w:val="bullet"/>
      <w:lvlText w:val="•"/>
      <w:lvlJc w:val="left"/>
      <w:pPr>
        <w:ind w:left="1696" w:hanging="197"/>
      </w:pPr>
      <w:rPr>
        <w:rFonts w:hint="default"/>
      </w:rPr>
    </w:lvl>
    <w:lvl w:ilvl="7">
      <w:numFmt w:val="bullet"/>
      <w:lvlText w:val="•"/>
      <w:lvlJc w:val="left"/>
      <w:pPr>
        <w:ind w:left="1925" w:hanging="197"/>
      </w:pPr>
      <w:rPr>
        <w:rFonts w:hint="default"/>
      </w:rPr>
    </w:lvl>
    <w:lvl w:ilvl="8">
      <w:numFmt w:val="bullet"/>
      <w:lvlText w:val="•"/>
      <w:lvlJc w:val="left"/>
      <w:pPr>
        <w:ind w:left="2154" w:hanging="197"/>
      </w:pPr>
      <w:rPr>
        <w:rFonts w:hint="default"/>
      </w:rPr>
    </w:lvl>
  </w:abstractNum>
  <w:abstractNum w:abstractNumId="17" w15:restartNumberingAfterBreak="0">
    <w:nsid w:val="5A241D34"/>
    <w:multiLevelType w:val="multilevel"/>
    <w:tmpl w:val="5A241D34"/>
    <w:lvl w:ilvl="0">
      <w:start w:val="4"/>
      <w:numFmt w:val="decimal"/>
      <w:lvlText w:val="%1"/>
      <w:lvlJc w:val="left"/>
      <w:pPr>
        <w:ind w:left="1779" w:hanging="49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9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2168" w:hanging="7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076" w:hanging="705"/>
      </w:pPr>
      <w:rPr>
        <w:rFonts w:hint="default"/>
      </w:rPr>
    </w:lvl>
    <w:lvl w:ilvl="4">
      <w:numFmt w:val="bullet"/>
      <w:lvlText w:val="•"/>
      <w:lvlJc w:val="left"/>
      <w:pPr>
        <w:ind w:left="5034" w:hanging="705"/>
      </w:pPr>
      <w:rPr>
        <w:rFonts w:hint="default"/>
      </w:rPr>
    </w:lvl>
    <w:lvl w:ilvl="5">
      <w:numFmt w:val="bullet"/>
      <w:lvlText w:val="•"/>
      <w:lvlJc w:val="left"/>
      <w:pPr>
        <w:ind w:left="5992" w:hanging="705"/>
      </w:pPr>
      <w:rPr>
        <w:rFonts w:hint="default"/>
      </w:rPr>
    </w:lvl>
    <w:lvl w:ilvl="6">
      <w:numFmt w:val="bullet"/>
      <w:lvlText w:val="•"/>
      <w:lvlJc w:val="left"/>
      <w:pPr>
        <w:ind w:left="6951" w:hanging="705"/>
      </w:pPr>
      <w:rPr>
        <w:rFonts w:hint="default"/>
      </w:rPr>
    </w:lvl>
    <w:lvl w:ilvl="7">
      <w:numFmt w:val="bullet"/>
      <w:lvlText w:val="•"/>
      <w:lvlJc w:val="left"/>
      <w:pPr>
        <w:ind w:left="7909" w:hanging="705"/>
      </w:pPr>
      <w:rPr>
        <w:rFonts w:hint="default"/>
      </w:rPr>
    </w:lvl>
    <w:lvl w:ilvl="8">
      <w:numFmt w:val="bullet"/>
      <w:lvlText w:val="•"/>
      <w:lvlJc w:val="left"/>
      <w:pPr>
        <w:ind w:left="8867" w:hanging="705"/>
      </w:pPr>
      <w:rPr>
        <w:rFonts w:hint="default"/>
      </w:rPr>
    </w:lvl>
  </w:abstractNum>
  <w:abstractNum w:abstractNumId="18" w15:restartNumberingAfterBreak="0">
    <w:nsid w:val="72183CF9"/>
    <w:multiLevelType w:val="multilevel"/>
    <w:tmpl w:val="72183CF9"/>
    <w:lvl w:ilvl="0">
      <w:numFmt w:val="bullet"/>
      <w:lvlText w:val="·"/>
      <w:lvlJc w:val="left"/>
      <w:pPr>
        <w:ind w:left="2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numFmt w:val="bullet"/>
      <w:lvlText w:val="•"/>
      <w:lvlJc w:val="left"/>
      <w:pPr>
        <w:ind w:left="293" w:hanging="164"/>
      </w:pPr>
      <w:rPr>
        <w:rFonts w:hint="default"/>
      </w:rPr>
    </w:lvl>
    <w:lvl w:ilvl="2">
      <w:numFmt w:val="bullet"/>
      <w:lvlText w:val="•"/>
      <w:lvlJc w:val="left"/>
      <w:pPr>
        <w:ind w:left="386" w:hanging="164"/>
      </w:pPr>
      <w:rPr>
        <w:rFonts w:hint="default"/>
      </w:rPr>
    </w:lvl>
    <w:lvl w:ilvl="3">
      <w:numFmt w:val="bullet"/>
      <w:lvlText w:val="•"/>
      <w:lvlJc w:val="left"/>
      <w:pPr>
        <w:ind w:left="480" w:hanging="164"/>
      </w:pPr>
      <w:rPr>
        <w:rFonts w:hint="default"/>
      </w:rPr>
    </w:lvl>
    <w:lvl w:ilvl="4">
      <w:numFmt w:val="bullet"/>
      <w:lvlText w:val="•"/>
      <w:lvlJc w:val="left"/>
      <w:pPr>
        <w:ind w:left="573" w:hanging="164"/>
      </w:pPr>
      <w:rPr>
        <w:rFonts w:hint="default"/>
      </w:rPr>
    </w:lvl>
    <w:lvl w:ilvl="5">
      <w:numFmt w:val="bullet"/>
      <w:lvlText w:val="•"/>
      <w:lvlJc w:val="left"/>
      <w:pPr>
        <w:ind w:left="667" w:hanging="164"/>
      </w:pPr>
      <w:rPr>
        <w:rFonts w:hint="default"/>
      </w:rPr>
    </w:lvl>
    <w:lvl w:ilvl="6">
      <w:numFmt w:val="bullet"/>
      <w:lvlText w:val="•"/>
      <w:lvlJc w:val="left"/>
      <w:pPr>
        <w:ind w:left="760" w:hanging="164"/>
      </w:pPr>
      <w:rPr>
        <w:rFonts w:hint="default"/>
      </w:rPr>
    </w:lvl>
    <w:lvl w:ilvl="7">
      <w:numFmt w:val="bullet"/>
      <w:lvlText w:val="•"/>
      <w:lvlJc w:val="left"/>
      <w:pPr>
        <w:ind w:left="854" w:hanging="164"/>
      </w:pPr>
      <w:rPr>
        <w:rFonts w:hint="default"/>
      </w:rPr>
    </w:lvl>
    <w:lvl w:ilvl="8">
      <w:numFmt w:val="bullet"/>
      <w:lvlText w:val="•"/>
      <w:lvlJc w:val="left"/>
      <w:pPr>
        <w:ind w:left="947" w:hanging="164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10"/>
  </w:num>
  <w:num w:numId="10">
    <w:abstractNumId w:val="0"/>
  </w:num>
  <w:num w:numId="11">
    <w:abstractNumId w:val="14"/>
  </w:num>
  <w:num w:numId="12">
    <w:abstractNumId w:val="17"/>
  </w:num>
  <w:num w:numId="13">
    <w:abstractNumId w:val="4"/>
  </w:num>
  <w:num w:numId="14">
    <w:abstractNumId w:val="15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82"/>
    <w:rsid w:val="000436BF"/>
    <w:rsid w:val="00072A13"/>
    <w:rsid w:val="00080757"/>
    <w:rsid w:val="00085D7E"/>
    <w:rsid w:val="00090336"/>
    <w:rsid w:val="000A5E7F"/>
    <w:rsid w:val="000B1B0E"/>
    <w:rsid w:val="000B55E7"/>
    <w:rsid w:val="000D0F5D"/>
    <w:rsid w:val="00104DA5"/>
    <w:rsid w:val="00110A2D"/>
    <w:rsid w:val="001528A8"/>
    <w:rsid w:val="00163DAE"/>
    <w:rsid w:val="0017092D"/>
    <w:rsid w:val="00183876"/>
    <w:rsid w:val="00194F52"/>
    <w:rsid w:val="001A0BA5"/>
    <w:rsid w:val="001A69AC"/>
    <w:rsid w:val="001C1127"/>
    <w:rsid w:val="001E269F"/>
    <w:rsid w:val="002244E4"/>
    <w:rsid w:val="00297673"/>
    <w:rsid w:val="002A60FD"/>
    <w:rsid w:val="002C0B8B"/>
    <w:rsid w:val="002E254C"/>
    <w:rsid w:val="00307894"/>
    <w:rsid w:val="00312F25"/>
    <w:rsid w:val="003166CB"/>
    <w:rsid w:val="00316C46"/>
    <w:rsid w:val="003351CB"/>
    <w:rsid w:val="00352F9F"/>
    <w:rsid w:val="00355FB5"/>
    <w:rsid w:val="00371273"/>
    <w:rsid w:val="003A6C58"/>
    <w:rsid w:val="003C08CD"/>
    <w:rsid w:val="00420BAF"/>
    <w:rsid w:val="00434E06"/>
    <w:rsid w:val="0043711E"/>
    <w:rsid w:val="00453148"/>
    <w:rsid w:val="0045568E"/>
    <w:rsid w:val="004D1410"/>
    <w:rsid w:val="004D3022"/>
    <w:rsid w:val="004F0D58"/>
    <w:rsid w:val="004F50D7"/>
    <w:rsid w:val="0051172C"/>
    <w:rsid w:val="005165FC"/>
    <w:rsid w:val="0056562C"/>
    <w:rsid w:val="00587487"/>
    <w:rsid w:val="0059691F"/>
    <w:rsid w:val="005A293E"/>
    <w:rsid w:val="005A42B4"/>
    <w:rsid w:val="005D1312"/>
    <w:rsid w:val="005D7824"/>
    <w:rsid w:val="006076C7"/>
    <w:rsid w:val="00623EA2"/>
    <w:rsid w:val="0062722D"/>
    <w:rsid w:val="00672082"/>
    <w:rsid w:val="00675B84"/>
    <w:rsid w:val="006C5284"/>
    <w:rsid w:val="006D2F64"/>
    <w:rsid w:val="007019DC"/>
    <w:rsid w:val="00723185"/>
    <w:rsid w:val="0074780E"/>
    <w:rsid w:val="007D68C1"/>
    <w:rsid w:val="007E0E7E"/>
    <w:rsid w:val="007E6EAC"/>
    <w:rsid w:val="007F0774"/>
    <w:rsid w:val="00813338"/>
    <w:rsid w:val="0083258A"/>
    <w:rsid w:val="00846E5D"/>
    <w:rsid w:val="00850CC6"/>
    <w:rsid w:val="00885255"/>
    <w:rsid w:val="008E26F9"/>
    <w:rsid w:val="008E6DA8"/>
    <w:rsid w:val="008F3843"/>
    <w:rsid w:val="0090263D"/>
    <w:rsid w:val="009124BD"/>
    <w:rsid w:val="00971FAC"/>
    <w:rsid w:val="009A7B80"/>
    <w:rsid w:val="009B393C"/>
    <w:rsid w:val="009C1ED7"/>
    <w:rsid w:val="009D257A"/>
    <w:rsid w:val="00A04731"/>
    <w:rsid w:val="00A71098"/>
    <w:rsid w:val="00AA1234"/>
    <w:rsid w:val="00AB1600"/>
    <w:rsid w:val="00AB6EC6"/>
    <w:rsid w:val="00AC0ADD"/>
    <w:rsid w:val="00AC599A"/>
    <w:rsid w:val="00AC706E"/>
    <w:rsid w:val="00AC73DB"/>
    <w:rsid w:val="00B04784"/>
    <w:rsid w:val="00B06369"/>
    <w:rsid w:val="00B1019E"/>
    <w:rsid w:val="00B240BD"/>
    <w:rsid w:val="00B45765"/>
    <w:rsid w:val="00B76707"/>
    <w:rsid w:val="00B81FA5"/>
    <w:rsid w:val="00B906A1"/>
    <w:rsid w:val="00B956FE"/>
    <w:rsid w:val="00BA210C"/>
    <w:rsid w:val="00BB2DF8"/>
    <w:rsid w:val="00BB4FCD"/>
    <w:rsid w:val="00BB7110"/>
    <w:rsid w:val="00BD0834"/>
    <w:rsid w:val="00BD34EE"/>
    <w:rsid w:val="00C0202A"/>
    <w:rsid w:val="00C40A68"/>
    <w:rsid w:val="00C564ED"/>
    <w:rsid w:val="00C74FEC"/>
    <w:rsid w:val="00C82ABC"/>
    <w:rsid w:val="00C859F0"/>
    <w:rsid w:val="00C9463C"/>
    <w:rsid w:val="00CB6F5F"/>
    <w:rsid w:val="00CC71C8"/>
    <w:rsid w:val="00D04025"/>
    <w:rsid w:val="00D6655F"/>
    <w:rsid w:val="00DE3082"/>
    <w:rsid w:val="00DF3884"/>
    <w:rsid w:val="00DF3AC5"/>
    <w:rsid w:val="00E022A5"/>
    <w:rsid w:val="00E1778F"/>
    <w:rsid w:val="00E36CBF"/>
    <w:rsid w:val="00E72BDD"/>
    <w:rsid w:val="00E83284"/>
    <w:rsid w:val="00EA4C21"/>
    <w:rsid w:val="00EB2D4E"/>
    <w:rsid w:val="00EB5809"/>
    <w:rsid w:val="00ED4679"/>
    <w:rsid w:val="00EE1CAC"/>
    <w:rsid w:val="00EE43F3"/>
    <w:rsid w:val="00F02C6D"/>
    <w:rsid w:val="00F07C15"/>
    <w:rsid w:val="00F47EFC"/>
    <w:rsid w:val="00F909F4"/>
    <w:rsid w:val="00F935ED"/>
    <w:rsid w:val="00F97C06"/>
    <w:rsid w:val="00FE7E31"/>
    <w:rsid w:val="00FF38F0"/>
    <w:rsid w:val="494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FC62"/>
  <w15:docId w15:val="{515EC24F-841A-9842-BFA6-21033449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622" w:firstLine="8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docdata">
    <w:name w:val="docdata"/>
    <w:aliases w:val="docy,v5,2012,baiaagaaboqcaaad0gmaaaxgawaaaaaaaaaaaaaaaaaaaaaaaaaaaaaaaaaaaaaaaaaaaaaaaaaaaaaaaaaaaaaaaaaaaaaaaaaaaaaaaaaaaaaaaaaaaaaaaaaaaaaaaaaaaaaaaaaaaaaaaaaaaaaaaaaaaaaaaaaaaaaaaaaaaaaaaaaaaaaaaaaaaaaaaaaaaaaaaaaaaaaaaaaaaaaaaaaaaaaaaaaaaaaa"/>
    <w:basedOn w:val="a0"/>
    <w:rsid w:val="004D3022"/>
  </w:style>
  <w:style w:type="character" w:styleId="a5">
    <w:name w:val="Placeholder Text"/>
    <w:basedOn w:val="a0"/>
    <w:uiPriority w:val="99"/>
    <w:unhideWhenUsed/>
    <w:rsid w:val="000B55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90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0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0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jpeg"/><Relationship Id="rId10" Type="http://schemas.openxmlformats.org/officeDocument/2006/relationships/image" Target="media/image3.png"/><Relationship Id="rId19" Type="http://schemas.openxmlformats.org/officeDocument/2006/relationships/image" Target="media/image80.pn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8" Type="http://schemas.openxmlformats.org/officeDocument/2006/relationships/image" Target="media/image1.png"/><Relationship Id="rId51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4"/>
    <customShpInfo spid="_x0000_s1036"/>
    <customShpInfo spid="_x0000_s1037"/>
    <customShpInfo spid="_x0000_s1038"/>
    <customShpInfo spid="_x0000_s1039"/>
    <customShpInfo spid="_x0000_s1040"/>
    <customShpInfo spid="_x0000_s1035"/>
    <customShpInfo spid="_x0000_s1042"/>
    <customShpInfo spid="_x0000_s1043"/>
    <customShpInfo spid="_x0000_s1044"/>
    <customShpInfo spid="_x0000_s1041"/>
    <customShpInfo spid="_x0000_s1046"/>
    <customShpInfo spid="_x0000_s1047"/>
    <customShpInfo spid="_x0000_s1045"/>
    <customShpInfo spid="_x0000_s1049"/>
    <customShpInfo spid="_x0000_s1050"/>
    <customShpInfo spid="_x0000_s1048"/>
    <customShpInfo spid="_x0000_s1052"/>
    <customShpInfo spid="_x0000_s1053"/>
    <customShpInfo spid="_x0000_s1051"/>
    <customShpInfo spid="_x0000_s1055"/>
    <customShpInfo spid="_x0000_s1056"/>
    <customShpInfo spid="_x0000_s1057"/>
    <customShpInfo spid="_x0000_s1054"/>
    <customShpInfo spid="_x0000_s1058"/>
    <customShpInfo spid="_x0000_s1060"/>
    <customShpInfo spid="_x0000_s1061"/>
    <customShpInfo spid="_x0000_s1059"/>
    <customShpInfo spid="_x0000_s1063"/>
    <customShpInfo spid="_x0000_s1064"/>
    <customShpInfo spid="_x0000_s1062"/>
    <customShpInfo spid="_x0000_s1066"/>
    <customShpInfo spid="_x0000_s1067"/>
    <customShpInfo spid="_x0000_s1065"/>
    <customShpInfo spid="_x0000_s1068"/>
    <customShpInfo spid="_x0000_s1070"/>
    <customShpInfo spid="_x0000_s1071"/>
    <customShpInfo spid="_x0000_s1069"/>
    <customShpInfo spid="_x0000_s1073"/>
    <customShpInfo spid="_x0000_s1074"/>
    <customShpInfo spid="_x0000_s1072"/>
    <customShpInfo spid="_x0000_s1076"/>
    <customShpInfo spid="_x0000_s1077"/>
    <customShpInfo spid="_x0000_s1075"/>
    <customShpInfo spid="_x0000_s1079"/>
    <customShpInfo spid="_x0000_s1078"/>
    <customShpInfo spid="_x0000_s1081"/>
    <customShpInfo spid="_x0000_s1080"/>
    <customShpInfo spid="_x0000_s1083"/>
    <customShpInfo spid="_x0000_s1082"/>
    <customShpInfo spid="_x0000_s1084"/>
    <customShpInfo spid="_x0000_s1086"/>
    <customShpInfo spid="_x0000_s1087"/>
    <customShpInfo spid="_x0000_s1085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7"/>
    <customShpInfo spid="_x0000_s1106"/>
    <customShpInfo spid="_x0000_s1109"/>
    <customShpInfo spid="_x0000_s1108"/>
    <customShpInfo spid="_x0000_s1111"/>
    <customShpInfo spid="_x0000_s1110"/>
    <customShpInfo spid="_x0000_s1113"/>
    <customShpInfo spid="_x0000_s1112"/>
    <customShpInfo spid="_x0000_s1115"/>
    <customShpInfo spid="_x0000_s1114"/>
    <customShpInfo spid="_x0000_s1117"/>
    <customShpInfo spid="_x0000_s1118"/>
    <customShpInfo spid="_x0000_s1116"/>
    <customShpInfo spid="_x0000_s1119"/>
    <customShpInfo spid="_x0000_s1121"/>
    <customShpInfo spid="_x0000_s1122"/>
    <customShpInfo spid="_x0000_s1120"/>
    <customShpInfo spid="_x0000_s1123"/>
    <customShpInfo spid="_x0000_s1124"/>
    <customShpInfo spid="_x0000_s1125"/>
    <customShpInfo spid="_x0000_s1126"/>
    <customShpInfo spid="_x0000_s1128"/>
    <customShpInfo spid="_x0000_s1129"/>
    <customShpInfo spid="_x0000_s1127"/>
    <customShpInfo spid="_x0000_s1130"/>
    <customShpInfo spid="_x0000_s1132"/>
    <customShpInfo spid="_x0000_s1131"/>
    <customShpInfo spid="_x0000_s1134"/>
    <customShpInfo spid="_x0000_s1133"/>
    <customShpInfo spid="_x0000_s1136"/>
    <customShpInfo spid="_x0000_s1135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7"/>
    <customShpInfo spid="_x0000_s1148"/>
    <customShpInfo spid="_x0000_s1146"/>
    <customShpInfo spid="_x0000_s1149"/>
    <customShpInfo spid="_x0000_s1151"/>
    <customShpInfo spid="_x0000_s1152"/>
    <customShpInfo spid="_x0000_s1150"/>
    <customShpInfo spid="_x0000_s1154"/>
    <customShpInfo spid="_x0000_s1155"/>
    <customShpInfo spid="_x0000_s1156"/>
    <customShpInfo spid="_x0000_s1153"/>
    <customShpInfo spid="_x0000_s1158"/>
    <customShpInfo spid="_x0000_s1159"/>
    <customShpInfo spid="_x0000_s1157"/>
    <customShpInfo spid="_x0000_s1161"/>
    <customShpInfo spid="_x0000_s1162"/>
    <customShpInfo spid="_x0000_s1160"/>
    <customShpInfo spid="_x0000_s1164"/>
    <customShpInfo spid="_x0000_s1165"/>
    <customShpInfo spid="_x0000_s1166"/>
    <customShpInfo spid="_x0000_s1167"/>
    <customShpInfo spid="_x0000_s1163"/>
    <customShpInfo spid="_x0000_s1168"/>
    <customShpInfo spid="_x0000_s1170"/>
    <customShpInfo spid="_x0000_s1171"/>
    <customShpInfo spid="_x0000_s1172"/>
    <customShpInfo spid="_x0000_s1173"/>
    <customShpInfo spid="_x0000_s1169"/>
    <customShpInfo spid="_x0000_s1174"/>
    <customShpInfo spid="_x0000_s1176"/>
    <customShpInfo spid="_x0000_s1177"/>
    <customShpInfo spid="_x0000_s1178"/>
    <customShpInfo spid="_x0000_s1179"/>
    <customShpInfo spid="_x0000_s1175"/>
    <customShpInfo spid="_x0000_s1180"/>
    <customShpInfo spid="_x0000_s1182"/>
    <customShpInfo spid="_x0000_s1183"/>
    <customShpInfo spid="_x0000_s1181"/>
    <customShpInfo spid="_x0000_s1184"/>
    <customShpInfo spid="_x0000_s1186"/>
    <customShpInfo spid="_x0000_s1187"/>
    <customShpInfo spid="_x0000_s1185"/>
    <customShpInfo spid="_x0000_s1189"/>
    <customShpInfo spid="_x0000_s1190"/>
    <customShpInfo spid="_x0000_s1188"/>
    <customShpInfo spid="_x0000_s1192"/>
    <customShpInfo spid="_x0000_s1193"/>
    <customShpInfo spid="_x0000_s1191"/>
    <customShpInfo spid="_x0000_s1194"/>
    <customShpInfo spid="_x0000_s1196"/>
    <customShpInfo spid="_x0000_s1197"/>
    <customShpInfo spid="_x0000_s1195"/>
    <customShpInfo spid="_x0000_s1199"/>
    <customShpInfo spid="_x0000_s1200"/>
    <customShpInfo spid="_x0000_s1198"/>
    <customShpInfo spid="_x0000_s1202"/>
    <customShpInfo spid="_x0000_s1203"/>
    <customShpInfo spid="_x0000_s1201"/>
    <customShpInfo spid="_x0000_s1205"/>
    <customShpInfo spid="_x0000_s1206"/>
    <customShpInfo spid="_x0000_s1204"/>
    <customShpInfo spid="_x0000_s1208"/>
    <customShpInfo spid="_x0000_s1209"/>
    <customShpInfo spid="_x0000_s1207"/>
    <customShpInfo spid="_x0000_s1210"/>
    <customShpInfo spid="_x0000_s1211"/>
    <customShpInfo spid="_x0000_s1213"/>
    <customShpInfo spid="_x0000_s1214"/>
    <customShpInfo spid="_x0000_s1212"/>
    <customShpInfo spid="_x0000_s1216"/>
    <customShpInfo spid="_x0000_s1217"/>
    <customShpInfo spid="_x0000_s1215"/>
    <customShpInfo spid="_x0000_s1219"/>
    <customShpInfo spid="_x0000_s1220"/>
    <customShpInfo spid="_x0000_s1218"/>
    <customShpInfo spid="_x0000_s1222"/>
    <customShpInfo spid="_x0000_s1223"/>
    <customShpInfo spid="_x0000_s1221"/>
    <customShpInfo spid="_x0000_s1225"/>
    <customShpInfo spid="_x0000_s1226"/>
    <customShpInfo spid="_x0000_s1224"/>
    <customShpInfo spid="_x0000_s1228"/>
    <customShpInfo spid="_x0000_s1229"/>
    <customShpInfo spid="_x0000_s1227"/>
    <customShpInfo spid="_x0000_s1231"/>
    <customShpInfo spid="_x0000_s1232"/>
    <customShpInfo spid="_x0000_s1230"/>
    <customShpInfo spid="_x0000_s1233"/>
    <customShpInfo spid="_x0000_s1235"/>
    <customShpInfo spid="_x0000_s1236"/>
    <customShpInfo spid="_x0000_s1234"/>
    <customShpInfo spid="_x0000_s1237"/>
    <customShpInfo spid="_x0000_s1239"/>
    <customShpInfo spid="_x0000_s1240"/>
    <customShpInfo spid="_x0000_s1238"/>
    <customShpInfo spid="_x0000_s1241"/>
    <customShpInfo spid="_x0000_s1243"/>
    <customShpInfo spid="_x0000_s1244"/>
    <customShpInfo spid="_x0000_s1242"/>
    <customShpInfo spid="_x0000_s1245"/>
    <customShpInfo spid="_x0000_s1247"/>
    <customShpInfo spid="_x0000_s1248"/>
    <customShpInfo spid="_x0000_s1246"/>
    <customShpInfo spid="_x0000_s1249"/>
    <customShpInfo spid="_x0000_s1251"/>
    <customShpInfo spid="_x0000_s1252"/>
    <customShpInfo spid="_x0000_s1250"/>
    <customShpInfo spid="_x0000_s1254"/>
    <customShpInfo spid="_x0000_s1255"/>
    <customShpInfo spid="_x0000_s1253"/>
    <customShpInfo spid="_x0000_s1257"/>
    <customShpInfo spid="_x0000_s1258"/>
    <customShpInfo spid="_x0000_s1256"/>
    <customShpInfo spid="_x0000_s1260"/>
    <customShpInfo spid="_x0000_s1261"/>
    <customShpInfo spid="_x0000_s1259"/>
    <customShpInfo spid="_x0000_s1262"/>
    <customShpInfo spid="_x0000_s1263"/>
    <customShpInfo spid="_x0000_s1264"/>
    <customShpInfo spid="_x0000_s1266"/>
    <customShpInfo spid="_x0000_s1267"/>
    <customShpInfo spid="_x0000_s1265"/>
    <customShpInfo spid="_x0000_s1269"/>
    <customShpInfo spid="_x0000_s1270"/>
    <customShpInfo spid="_x0000_s1268"/>
    <customShpInfo spid="_x0000_s1271"/>
    <customShpInfo spid="_x0000_s1272"/>
    <customShpInfo spid="_x0000_s1273"/>
    <customShpInfo spid="_x0000_s1275"/>
    <customShpInfo spid="_x0000_s1276"/>
    <customShpInfo spid="_x0000_s1274"/>
    <customShpInfo spid="_x0000_s1277"/>
    <customShpInfo spid="_x0000_s1279"/>
    <customShpInfo spid="_x0000_s1280"/>
    <customShpInfo spid="_x0000_s1278"/>
    <customShpInfo spid="_x0000_s1281"/>
    <customShpInfo spid="_x0000_s1282"/>
    <customShpInfo spid="_x0000_s1284"/>
    <customShpInfo spid="_x0000_s1285"/>
    <customShpInfo spid="_x0000_s1283"/>
    <customShpInfo spid="_x0000_s1287"/>
    <customShpInfo spid="_x0000_s1288"/>
    <customShpInfo spid="_x0000_s1286"/>
    <customShpInfo spid="_x0000_s1289"/>
    <customShpInfo spid="_x0000_s1290"/>
    <customShpInfo spid="_x0000_s1291"/>
    <customShpInfo spid="_x0000_s1292"/>
    <customShpInfo spid="_x0000_s1294"/>
    <customShpInfo spid="_x0000_s1295"/>
    <customShpInfo spid="_x0000_s1293"/>
    <customShpInfo spid="_x0000_s1296"/>
    <customShpInfo spid="_x0000_s1297"/>
    <customShpInfo spid="_x0000_s1299"/>
    <customShpInfo spid="_x0000_s1300"/>
    <customShpInfo spid="_x0000_s1298"/>
    <customShpInfo spid="_x0000_s1301"/>
    <customShpInfo spid="_x0000_s1302"/>
    <customShpInfo spid="_x0000_s1303"/>
    <customShpInfo spid="_x0000_s1304"/>
    <customShpInfo spid="_x0000_s1305"/>
    <customShpInfo spid="_x0000_s1307"/>
    <customShpInfo spid="_x0000_s1306"/>
    <customShpInfo spid="_x0000_s1309"/>
    <customShpInfo spid="_x0000_s1308"/>
    <customShpInfo spid="_x0000_s1311"/>
    <customShpInfo spid="_x0000_s1310"/>
    <customShpInfo spid="_x0000_s1313"/>
    <customShpInfo spid="_x0000_s1312"/>
    <customShpInfo spid="_x0000_s1315"/>
    <customShpInfo spid="_x0000_s1316"/>
    <customShpInfo spid="_x0000_s1314"/>
    <customShpInfo spid="_x0000_s1317"/>
    <customShpInfo spid="_x0000_s1318"/>
    <customShpInfo spid="_x0000_s1319"/>
    <customShpInfo spid="_x0000_s1321"/>
    <customShpInfo spid="_x0000_s1322"/>
    <customShpInfo spid="_x0000_s1320"/>
    <customShpInfo spid="_x0000_s1324"/>
    <customShpInfo spid="_x0000_s1325"/>
    <customShpInfo spid="_x0000_s1323"/>
    <customShpInfo spid="_x0000_s1326"/>
    <customShpInfo spid="_x0000_s1328"/>
    <customShpInfo spid="_x0000_s1327"/>
    <customShpInfo spid="_x0000_s1330"/>
    <customShpInfo spid="_x0000_s1329"/>
    <customShpInfo spid="_x0000_s1331"/>
    <customShpInfo spid="_x0000_s1333"/>
    <customShpInfo spid="_x0000_s1334"/>
    <customShpInfo spid="_x0000_s1332"/>
    <customShpInfo spid="_x0000_s1335"/>
    <customShpInfo spid="_x0000_s1337"/>
    <customShpInfo spid="_x0000_s1338"/>
    <customShpInfo spid="_x0000_s1336"/>
    <customShpInfo spid="_x0000_s1339"/>
    <customShpInfo spid="_x0000_s1341"/>
    <customShpInfo spid="_x0000_s1342"/>
    <customShpInfo spid="_x0000_s1340"/>
    <customShpInfo spid="_x0000_s1343"/>
    <customShpInfo spid="_x0000_s1344"/>
    <customShpInfo spid="_x0000_s1345"/>
    <customShpInfo spid="_x0000_s1347"/>
    <customShpInfo spid="_x0000_s1348"/>
    <customShpInfo spid="_x0000_s1346"/>
    <customShpInfo spid="_x0000_s1349"/>
    <customShpInfo spid="_x0000_s1350"/>
    <customShpInfo spid="_x0000_s1352"/>
    <customShpInfo spid="_x0000_s1353"/>
    <customShpInfo spid="_x0000_s1351"/>
    <customShpInfo spid="_x0000_s1355"/>
    <customShpInfo spid="_x0000_s1356"/>
    <customShpInfo spid="_x0000_s1354"/>
    <customShpInfo spid="_x0000_s1357"/>
    <customShpInfo spid="_x0000_s1358"/>
    <customShpInfo spid="_x0000_s1359"/>
    <customShpInfo spid="_x0000_s1360"/>
    <customShpInfo spid="_x0000_s1361"/>
    <customShpInfo spid="_x0000_s1363"/>
    <customShpInfo spid="_x0000_s1364"/>
    <customShpInfo spid="_x0000_s1362"/>
    <customShpInfo spid="_x0000_s1365"/>
    <customShpInfo spid="_x0000_s1366"/>
    <customShpInfo spid="_x0000_s1368"/>
    <customShpInfo spid="_x0000_s1369"/>
    <customShpInfo spid="_x0000_s1367"/>
    <customShpInfo spid="_x0000_s1371"/>
    <customShpInfo spid="_x0000_s1372"/>
    <customShpInfo spid="_x0000_s1370"/>
    <customShpInfo spid="_x0000_s1374"/>
    <customShpInfo spid="_x0000_s1375"/>
    <customShpInfo spid="_x0000_s1373"/>
    <customShpInfo spid="_x0000_s1377"/>
    <customShpInfo spid="_x0000_s1378"/>
    <customShpInfo spid="_x0000_s1376"/>
    <customShpInfo spid="_x0000_s1379"/>
    <customShpInfo spid="_x0000_s1380"/>
    <customShpInfo spid="_x0000_s1381"/>
    <customShpInfo spid="_x0000_s1383"/>
    <customShpInfo spid="_x0000_s1384"/>
    <customShpInfo spid="_x0000_s1382"/>
    <customShpInfo spid="_x0000_s1386"/>
    <customShpInfo spid="_x0000_s1387"/>
    <customShpInfo spid="_x0000_s1385"/>
    <customShpInfo spid="_x0000_s1389"/>
    <customShpInfo spid="_x0000_s1390"/>
    <customShpInfo spid="_x0000_s1388"/>
    <customShpInfo spid="_x0000_s1392"/>
    <customShpInfo spid="_x0000_s1393"/>
    <customShpInfo spid="_x0000_s139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69</Pages>
  <Words>6956</Words>
  <Characters>45493</Characters>
  <Application>Microsoft Office Word</Application>
  <DocSecurity>0</DocSecurity>
  <Lines>2067</Lines>
  <Paragraphs>1589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tisi</dc:creator>
  <cp:lastModifiedBy>User</cp:lastModifiedBy>
  <cp:revision>3</cp:revision>
  <dcterms:created xsi:type="dcterms:W3CDTF">2026-06-04T09:31:00Z</dcterms:created>
  <dcterms:modified xsi:type="dcterms:W3CDTF">2026-06-08T07:53:00Z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50F4C8E593C440169250848F24E65D11_12</vt:lpwstr>
  </property>
</Properties>
</file>